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40A5524">
      <w:pPr>
        <w:spacing w:before="65"/>
        <w:ind w:left="828" w:right="856" w:firstLine="0"/>
        <w:jc w:val="center"/>
        <w:rPr>
          <w:rFonts w:ascii="Times New Roman"/>
          <w:b/>
          <w:sz w:val="40"/>
        </w:rPr>
      </w:pPr>
      <w:r>
        <w:rPr>
          <w:rFonts w:ascii="Times New Roman"/>
          <w:b/>
          <w:sz w:val="40"/>
        </w:rPr>
        <w:t>SOP</w:t>
      </w:r>
      <w:r>
        <w:rPr>
          <w:rFonts w:ascii="Times New Roman"/>
          <w:b/>
          <w:spacing w:val="-12"/>
          <w:sz w:val="40"/>
        </w:rPr>
        <w:t xml:space="preserve"> </w:t>
      </w:r>
      <w:r>
        <w:rPr>
          <w:rFonts w:ascii="Times New Roman"/>
          <w:b/>
          <w:sz w:val="40"/>
        </w:rPr>
        <w:t>UNIT</w:t>
      </w:r>
      <w:r>
        <w:rPr>
          <w:rFonts w:ascii="Times New Roman"/>
          <w:b/>
          <w:spacing w:val="-14"/>
          <w:sz w:val="40"/>
        </w:rPr>
        <w:t xml:space="preserve"> </w:t>
      </w:r>
      <w:r>
        <w:rPr>
          <w:rFonts w:ascii="Times New Roman"/>
          <w:b/>
          <w:sz w:val="40"/>
        </w:rPr>
        <w:t>PELAYANAN</w:t>
      </w:r>
      <w:r>
        <w:rPr>
          <w:rFonts w:ascii="Times New Roman"/>
          <w:b/>
          <w:spacing w:val="-11"/>
          <w:sz w:val="40"/>
        </w:rPr>
        <w:t xml:space="preserve"> </w:t>
      </w:r>
      <w:r>
        <w:rPr>
          <w:rFonts w:ascii="Times New Roman"/>
          <w:b/>
          <w:spacing w:val="-2"/>
          <w:sz w:val="40"/>
        </w:rPr>
        <w:t>INFORMASI</w:t>
      </w:r>
    </w:p>
    <w:p w14:paraId="512831B2">
      <w:pPr>
        <w:pStyle w:val="8"/>
        <w:spacing w:before="6"/>
        <w:rPr>
          <w:rFonts w:ascii="Times New Roman"/>
          <w:b/>
          <w:sz w:val="40"/>
        </w:rPr>
      </w:pPr>
    </w:p>
    <w:p w14:paraId="21D0AB9A">
      <w:pPr>
        <w:spacing w:before="1" w:line="242" w:lineRule="auto"/>
        <w:ind w:left="827" w:right="856" w:firstLine="0"/>
        <w:jc w:val="center"/>
        <w:rPr>
          <w:rFonts w:ascii="Times New Roman"/>
          <w:b/>
          <w:sz w:val="40"/>
        </w:rPr>
      </w:pPr>
      <w:r>
        <w:rPr>
          <w:rFonts w:ascii="Times New Roman"/>
          <w:b/>
          <w:sz w:val="40"/>
        </w:rPr>
        <w:t>KANTOR</w:t>
      </w:r>
      <w:r>
        <w:rPr>
          <w:rFonts w:ascii="Times New Roman"/>
          <w:b/>
          <w:spacing w:val="-25"/>
          <w:sz w:val="40"/>
        </w:rPr>
        <w:t xml:space="preserve"> </w:t>
      </w:r>
      <w:r>
        <w:rPr>
          <w:rFonts w:ascii="Times New Roman"/>
          <w:b/>
          <w:sz w:val="40"/>
        </w:rPr>
        <w:t>UNIT</w:t>
      </w:r>
      <w:r>
        <w:rPr>
          <w:rFonts w:ascii="Times New Roman"/>
          <w:b/>
          <w:spacing w:val="-25"/>
          <w:sz w:val="40"/>
        </w:rPr>
        <w:t xml:space="preserve"> </w:t>
      </w:r>
      <w:r>
        <w:rPr>
          <w:rFonts w:ascii="Times New Roman"/>
          <w:b/>
          <w:sz w:val="40"/>
        </w:rPr>
        <w:t>PENYELENGGARA BANDAR UDARA KELAS III BULI</w:t>
      </w:r>
    </w:p>
    <w:p w14:paraId="1B2C01F7">
      <w:pPr>
        <w:pStyle w:val="8"/>
        <w:rPr>
          <w:rFonts w:ascii="Times New Roman"/>
          <w:b/>
        </w:rPr>
      </w:pPr>
    </w:p>
    <w:p w14:paraId="5D27F78C">
      <w:pPr>
        <w:pStyle w:val="8"/>
        <w:rPr>
          <w:rFonts w:ascii="Times New Roman"/>
          <w:b/>
        </w:rPr>
      </w:pPr>
    </w:p>
    <w:p w14:paraId="495F085E">
      <w:pPr>
        <w:pStyle w:val="8"/>
        <w:rPr>
          <w:rFonts w:ascii="Times New Roman"/>
          <w:b/>
        </w:rPr>
      </w:pPr>
    </w:p>
    <w:p w14:paraId="5527D514">
      <w:pPr>
        <w:pStyle w:val="8"/>
        <w:rPr>
          <w:rFonts w:ascii="Times New Roman"/>
          <w:b/>
        </w:rPr>
      </w:pPr>
    </w:p>
    <w:p w14:paraId="1A1ADE79">
      <w:pPr>
        <w:pStyle w:val="8"/>
        <w:rPr>
          <w:rFonts w:ascii="Times New Roman"/>
          <w:b/>
        </w:rPr>
      </w:pPr>
    </w:p>
    <w:p w14:paraId="79666C22">
      <w:pPr>
        <w:pStyle w:val="8"/>
        <w:rPr>
          <w:rFonts w:ascii="Times New Roman"/>
          <w:b/>
        </w:rPr>
      </w:pPr>
    </w:p>
    <w:p w14:paraId="40D5F8AF">
      <w:pPr>
        <w:pStyle w:val="8"/>
        <w:rPr>
          <w:rFonts w:ascii="Times New Roman"/>
          <w:b/>
        </w:rPr>
      </w:pPr>
    </w:p>
    <w:p w14:paraId="6E9BAE6B">
      <w:pPr>
        <w:pStyle w:val="8"/>
        <w:rPr>
          <w:rFonts w:ascii="Times New Roman"/>
          <w:b/>
        </w:rPr>
      </w:pPr>
    </w:p>
    <w:p w14:paraId="6E4BD503">
      <w:pPr>
        <w:pStyle w:val="8"/>
        <w:rPr>
          <w:rFonts w:ascii="Times New Roman"/>
          <w:b/>
        </w:rPr>
      </w:pPr>
    </w:p>
    <w:p w14:paraId="753D7C3A">
      <w:pPr>
        <w:pStyle w:val="8"/>
        <w:rPr>
          <w:rFonts w:ascii="Times New Roman"/>
          <w:b/>
        </w:rPr>
      </w:pPr>
    </w:p>
    <w:p w14:paraId="0B18EB6E">
      <w:pPr>
        <w:pStyle w:val="8"/>
        <w:rPr>
          <w:rFonts w:ascii="Times New Roman"/>
          <w:b/>
        </w:rPr>
      </w:pPr>
    </w:p>
    <w:p w14:paraId="37745ECB">
      <w:pPr>
        <w:pStyle w:val="8"/>
        <w:rPr>
          <w:rFonts w:ascii="Times New Roman"/>
          <w:b/>
        </w:rPr>
      </w:pPr>
    </w:p>
    <w:p w14:paraId="04F5459A">
      <w:pPr>
        <w:pStyle w:val="8"/>
        <w:rPr>
          <w:rFonts w:ascii="Times New Roman"/>
          <w:b/>
        </w:rPr>
      </w:pPr>
    </w:p>
    <w:p w14:paraId="3D60A17F">
      <w:pPr>
        <w:pStyle w:val="8"/>
        <w:rPr>
          <w:rFonts w:ascii="Times New Roman"/>
          <w:b/>
        </w:rPr>
      </w:pPr>
    </w:p>
    <w:p w14:paraId="1D9AFF31">
      <w:pPr>
        <w:pStyle w:val="8"/>
        <w:rPr>
          <w:rFonts w:ascii="Times New Roman"/>
          <w:b/>
        </w:rPr>
      </w:pPr>
    </w:p>
    <w:p w14:paraId="37F9E758">
      <w:pPr>
        <w:pStyle w:val="8"/>
        <w:rPr>
          <w:rFonts w:ascii="Times New Roman"/>
          <w:b/>
        </w:rPr>
      </w:pPr>
    </w:p>
    <w:p w14:paraId="429A357E">
      <w:pPr>
        <w:pStyle w:val="8"/>
        <w:spacing w:before="2"/>
        <w:rPr>
          <w:rFonts w:ascii="Times New Roman"/>
          <w:b/>
        </w:rPr>
      </w:pPr>
      <w:r>
        <w:rPr>
          <w:rFonts w:ascii="Times New Roman"/>
          <w:b/>
        </w:rPr>
        <w:drawing>
          <wp:anchor distT="0" distB="0" distL="0" distR="0" simplePos="0" relativeHeight="251687936" behindDoc="1" locked="0" layoutInCell="1" allowOverlap="1">
            <wp:simplePos x="0" y="0"/>
            <wp:positionH relativeFrom="page">
              <wp:posOffset>3046730</wp:posOffset>
            </wp:positionH>
            <wp:positionV relativeFrom="paragraph">
              <wp:posOffset>162560</wp:posOffset>
            </wp:positionV>
            <wp:extent cx="2016125" cy="2338705"/>
            <wp:effectExtent l="0" t="0" r="0" b="0"/>
            <wp:wrapTopAndBottom/>
            <wp:docPr id="1" name="Image 1" descr="LOGO KEMENHUB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 descr="LOGO KEMENHUB.pn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016099" cy="2338578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0040D36A">
      <w:pPr>
        <w:pStyle w:val="8"/>
        <w:rPr>
          <w:rFonts w:ascii="Times New Roman"/>
          <w:b/>
          <w:sz w:val="40"/>
        </w:rPr>
      </w:pPr>
    </w:p>
    <w:p w14:paraId="55E6766A">
      <w:pPr>
        <w:pStyle w:val="8"/>
        <w:rPr>
          <w:rFonts w:ascii="Times New Roman"/>
          <w:b/>
          <w:sz w:val="40"/>
        </w:rPr>
      </w:pPr>
    </w:p>
    <w:p w14:paraId="121FACDE">
      <w:pPr>
        <w:pStyle w:val="8"/>
        <w:rPr>
          <w:rFonts w:ascii="Times New Roman"/>
          <w:b/>
          <w:sz w:val="40"/>
        </w:rPr>
      </w:pPr>
    </w:p>
    <w:p w14:paraId="4862588C">
      <w:pPr>
        <w:pStyle w:val="8"/>
        <w:rPr>
          <w:rFonts w:ascii="Times New Roman"/>
          <w:b/>
          <w:sz w:val="40"/>
        </w:rPr>
      </w:pPr>
    </w:p>
    <w:p w14:paraId="21645BD2">
      <w:pPr>
        <w:pStyle w:val="8"/>
        <w:rPr>
          <w:rFonts w:ascii="Times New Roman"/>
          <w:b/>
          <w:sz w:val="40"/>
        </w:rPr>
      </w:pPr>
    </w:p>
    <w:p w14:paraId="479BAB83">
      <w:pPr>
        <w:pStyle w:val="8"/>
        <w:rPr>
          <w:rFonts w:ascii="Times New Roman"/>
          <w:b/>
          <w:sz w:val="40"/>
        </w:rPr>
      </w:pPr>
    </w:p>
    <w:p w14:paraId="4178F59B">
      <w:pPr>
        <w:pStyle w:val="8"/>
        <w:rPr>
          <w:rFonts w:ascii="Times New Roman"/>
          <w:b/>
          <w:sz w:val="40"/>
        </w:rPr>
      </w:pPr>
    </w:p>
    <w:p w14:paraId="4AF7F08F">
      <w:pPr>
        <w:pStyle w:val="8"/>
        <w:spacing w:before="274"/>
        <w:rPr>
          <w:rFonts w:ascii="Times New Roman"/>
          <w:b/>
          <w:sz w:val="40"/>
        </w:rPr>
      </w:pPr>
    </w:p>
    <w:p w14:paraId="6AB5471B">
      <w:pPr>
        <w:tabs>
          <w:tab w:val="left" w:pos="1476"/>
        </w:tabs>
        <w:spacing w:before="1"/>
        <w:ind w:left="0" w:right="24" w:firstLine="0"/>
        <w:jc w:val="center"/>
        <w:rPr>
          <w:rFonts w:ascii="Times New Roman"/>
          <w:b/>
          <w:sz w:val="40"/>
        </w:rPr>
      </w:pPr>
      <w:r>
        <w:rPr>
          <w:rFonts w:ascii="Times New Roman"/>
          <w:b/>
          <w:spacing w:val="-2"/>
          <w:sz w:val="40"/>
        </w:rPr>
        <w:t>BULI,</w:t>
      </w:r>
      <w:r>
        <w:rPr>
          <w:rFonts w:ascii="Times New Roman"/>
          <w:b/>
          <w:sz w:val="40"/>
        </w:rPr>
        <w:tab/>
      </w:r>
      <w:r>
        <w:rPr>
          <w:rFonts w:ascii="Times New Roman"/>
          <w:b/>
          <w:sz w:val="40"/>
        </w:rPr>
        <w:t>MEI</w:t>
      </w:r>
      <w:r>
        <w:rPr>
          <w:rFonts w:ascii="Times New Roman"/>
          <w:b/>
          <w:spacing w:val="-4"/>
          <w:sz w:val="40"/>
        </w:rPr>
        <w:t xml:space="preserve"> 2023</w:t>
      </w:r>
    </w:p>
    <w:p w14:paraId="71B340E1">
      <w:pPr>
        <w:spacing w:after="0"/>
        <w:jc w:val="center"/>
        <w:rPr>
          <w:rFonts w:ascii="Times New Roman"/>
          <w:b/>
          <w:sz w:val="40"/>
        </w:rPr>
        <w:sectPr>
          <w:type w:val="continuous"/>
          <w:pgSz w:w="11910" w:h="16840"/>
          <w:pgMar w:top="700" w:right="566" w:bottom="280" w:left="1417" w:header="720" w:footer="720" w:gutter="0"/>
          <w:pgBorders w:offsetFrom="page">
            <w:top w:val="single" w:color="000000" w:sz="18" w:space="24"/>
            <w:left w:val="single" w:color="000000" w:sz="18" w:space="24"/>
            <w:bottom w:val="single" w:color="000000" w:sz="18" w:space="24"/>
            <w:right w:val="single" w:color="000000" w:sz="18" w:space="24"/>
          </w:pgBorders>
          <w:cols w:space="720" w:num="1"/>
        </w:sectPr>
      </w:pPr>
    </w:p>
    <w:tbl>
      <w:tblPr>
        <w:tblStyle w:val="7"/>
        <w:tblW w:w="0" w:type="auto"/>
        <w:tblInd w:w="3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90"/>
        <w:gridCol w:w="1368"/>
        <w:gridCol w:w="2775"/>
      </w:tblGrid>
      <w:tr w14:paraId="3ECD8C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5690" w:type="dxa"/>
            <w:vMerge w:val="restart"/>
          </w:tcPr>
          <w:p w14:paraId="20D550AD">
            <w:pPr>
              <w:pStyle w:val="11"/>
              <w:spacing w:before="1"/>
              <w:rPr>
                <w:rFonts w:ascii="Times New Roman"/>
                <w:b/>
                <w:sz w:val="17"/>
              </w:rPr>
            </w:pPr>
          </w:p>
          <w:p w14:paraId="5BF8B5D9">
            <w:pPr>
              <w:pStyle w:val="11"/>
              <w:ind w:left="2240"/>
              <w:rPr>
                <w:rFonts w:ascii="Times New Roman"/>
                <w:sz w:val="20"/>
              </w:rPr>
            </w:pPr>
            <w:r>
              <w:rPr>
                <w:rFonts w:ascii="Times New Roman"/>
                <w:sz w:val="20"/>
              </w:rPr>
              <w:drawing>
                <wp:inline distT="0" distB="0" distL="0" distR="0">
                  <wp:extent cx="1005205" cy="1169035"/>
                  <wp:effectExtent l="0" t="0" r="0" b="0"/>
                  <wp:docPr id="2" name="Image 2" descr="LOGO KEMENHUB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 2" descr="LOGO KEMENHUB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537" cy="11692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25DAE46">
            <w:pPr>
              <w:pStyle w:val="11"/>
              <w:spacing w:before="90" w:line="242" w:lineRule="auto"/>
              <w:ind w:left="845" w:right="826" w:hanging="17"/>
              <w:jc w:val="center"/>
              <w:rPr>
                <w:b/>
                <w:sz w:val="16"/>
              </w:rPr>
            </w:pPr>
            <w:r>
              <w:rPr>
                <w:b/>
                <w:sz w:val="20"/>
              </w:rPr>
              <w:t>KEMENTERIAN PERHUBUNGAN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18"/>
              </w:rPr>
              <w:t>DIREKTORAT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JENDERAL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PERHUBUNGAN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UDARA</w:t>
            </w:r>
            <w:r>
              <w:rPr>
                <w:b/>
                <w:spacing w:val="40"/>
                <w:sz w:val="18"/>
              </w:rPr>
              <w:t xml:space="preserve"> </w:t>
            </w:r>
            <w:r>
              <w:rPr>
                <w:b/>
                <w:sz w:val="16"/>
              </w:rPr>
              <w:t>KANTOR UPBU KELAS III BULI MABA</w:t>
            </w:r>
          </w:p>
        </w:tc>
        <w:tc>
          <w:tcPr>
            <w:tcW w:w="1368" w:type="dxa"/>
          </w:tcPr>
          <w:p w14:paraId="3B4E6C0B">
            <w:pPr>
              <w:pStyle w:val="11"/>
              <w:rPr>
                <w:rFonts w:ascii="Times New Roman"/>
                <w:sz w:val="20"/>
              </w:rPr>
            </w:pPr>
            <w:r>
              <w:rPr>
                <w:b/>
                <w:sz w:val="16"/>
              </w:rPr>
              <w:t>Nomor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SOP</w:t>
            </w:r>
          </w:p>
        </w:tc>
        <w:tc>
          <w:tcPr>
            <w:tcW w:w="2775" w:type="dxa"/>
          </w:tcPr>
          <w:p w14:paraId="31B15387">
            <w:pPr>
              <w:pStyle w:val="11"/>
              <w:rPr>
                <w:rFonts w:hint="default" w:ascii="Times New Roman"/>
                <w:sz w:val="20"/>
                <w:lang w:val="en-US"/>
              </w:rPr>
            </w:pPr>
            <w:r>
              <w:rPr>
                <w:rFonts w:hint="default" w:ascii="Times New Roman"/>
                <w:sz w:val="20"/>
                <w:lang w:val="en-US"/>
              </w:rPr>
              <w:t xml:space="preserve"> </w:t>
            </w:r>
            <w:r>
              <w:rPr>
                <w:color w:val="1D2938"/>
                <w:spacing w:val="-2"/>
                <w:w w:val="105"/>
                <w:sz w:val="16"/>
              </w:rPr>
              <w:t>0</w:t>
            </w:r>
            <w:r>
              <w:rPr>
                <w:rFonts w:hint="default"/>
                <w:color w:val="1D2938"/>
                <w:spacing w:val="-2"/>
                <w:w w:val="105"/>
                <w:sz w:val="16"/>
                <w:lang w:val="en-US"/>
              </w:rPr>
              <w:t>73</w:t>
            </w:r>
            <w:r>
              <w:rPr>
                <w:color w:val="1D2938"/>
                <w:spacing w:val="-2"/>
                <w:w w:val="105"/>
                <w:sz w:val="16"/>
              </w:rPr>
              <w:t>/SOP/PGQ/0</w:t>
            </w:r>
            <w:r>
              <w:rPr>
                <w:rFonts w:hint="default"/>
                <w:color w:val="1D2938"/>
                <w:spacing w:val="-2"/>
                <w:w w:val="105"/>
                <w:sz w:val="16"/>
                <w:lang w:val="en-US"/>
              </w:rPr>
              <w:t>8</w:t>
            </w:r>
            <w:r>
              <w:rPr>
                <w:color w:val="1D2938"/>
                <w:spacing w:val="-2"/>
                <w:w w:val="105"/>
                <w:sz w:val="16"/>
              </w:rPr>
              <w:t>/202</w:t>
            </w:r>
            <w:r>
              <w:rPr>
                <w:rFonts w:hint="default"/>
                <w:color w:val="1D2938"/>
                <w:spacing w:val="-2"/>
                <w:w w:val="105"/>
                <w:sz w:val="16"/>
                <w:lang w:val="en-US"/>
              </w:rPr>
              <w:t>6</w:t>
            </w:r>
          </w:p>
        </w:tc>
      </w:tr>
      <w:tr w14:paraId="154928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5690" w:type="dxa"/>
            <w:vMerge w:val="continue"/>
            <w:tcBorders>
              <w:top w:val="nil"/>
            </w:tcBorders>
          </w:tcPr>
          <w:p w14:paraId="7F33A842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</w:tcPr>
          <w:p w14:paraId="570B1242">
            <w:pPr>
              <w:pStyle w:val="11"/>
              <w:spacing w:line="240" w:lineRule="atLeast"/>
              <w:ind w:left="110" w:right="273"/>
              <w:rPr>
                <w:sz w:val="20"/>
              </w:rPr>
            </w:pPr>
            <w:r>
              <w:rPr>
                <w:spacing w:val="-4"/>
                <w:sz w:val="20"/>
              </w:rPr>
              <w:t>Tgl.</w:t>
            </w:r>
            <w:r>
              <w:rPr>
                <w:spacing w:val="-2"/>
                <w:sz w:val="20"/>
              </w:rPr>
              <w:t xml:space="preserve"> Pembuatan</w:t>
            </w:r>
          </w:p>
        </w:tc>
        <w:tc>
          <w:tcPr>
            <w:tcW w:w="2775" w:type="dxa"/>
          </w:tcPr>
          <w:p w14:paraId="0C742A4D">
            <w:pPr>
              <w:pStyle w:val="11"/>
              <w:spacing w:before="121"/>
              <w:ind w:left="111"/>
              <w:rPr>
                <w:sz w:val="20"/>
              </w:rPr>
            </w:pPr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05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Mei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2023</w:t>
            </w:r>
          </w:p>
        </w:tc>
      </w:tr>
      <w:tr w14:paraId="698D36F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5690" w:type="dxa"/>
            <w:vMerge w:val="continue"/>
            <w:tcBorders>
              <w:top w:val="nil"/>
            </w:tcBorders>
          </w:tcPr>
          <w:p w14:paraId="1A4422E4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</w:tcPr>
          <w:p w14:paraId="3A8C3427">
            <w:pPr>
              <w:pStyle w:val="11"/>
              <w:spacing w:before="21"/>
              <w:ind w:left="110"/>
              <w:rPr>
                <w:sz w:val="20"/>
              </w:rPr>
            </w:pPr>
            <w:r>
              <w:rPr>
                <w:sz w:val="20"/>
              </w:rPr>
              <w:t>Tgl.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Revisi</w:t>
            </w:r>
          </w:p>
        </w:tc>
        <w:tc>
          <w:tcPr>
            <w:tcW w:w="2775" w:type="dxa"/>
          </w:tcPr>
          <w:p w14:paraId="550D665C">
            <w:pPr>
              <w:pStyle w:val="11"/>
              <w:spacing w:before="21"/>
              <w:ind w:left="111"/>
              <w:rPr>
                <w:rFonts w:hint="default"/>
                <w:sz w:val="20"/>
                <w:lang w:val="en-US"/>
              </w:rPr>
            </w:pPr>
            <w:r>
              <w:rPr>
                <w:spacing w:val="-10"/>
                <w:sz w:val="20"/>
              </w:rPr>
              <w:t>:</w:t>
            </w:r>
            <w:r>
              <w:rPr>
                <w:rFonts w:hint="default"/>
                <w:spacing w:val="-10"/>
                <w:sz w:val="20"/>
                <w:lang w:val="en-US"/>
              </w:rPr>
              <w:t xml:space="preserve"> 8 Agustus 2026</w:t>
            </w:r>
          </w:p>
        </w:tc>
      </w:tr>
      <w:tr w14:paraId="4802C4C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5690" w:type="dxa"/>
            <w:vMerge w:val="continue"/>
            <w:tcBorders>
              <w:top w:val="nil"/>
            </w:tcBorders>
          </w:tcPr>
          <w:p w14:paraId="0172F947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</w:tcPr>
          <w:p w14:paraId="57E7C118">
            <w:pPr>
              <w:pStyle w:val="11"/>
              <w:spacing w:before="25"/>
              <w:ind w:left="110"/>
              <w:rPr>
                <w:sz w:val="20"/>
              </w:rPr>
            </w:pPr>
            <w:r>
              <w:rPr>
                <w:sz w:val="20"/>
              </w:rPr>
              <w:t>Tgl.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Efektif</w:t>
            </w:r>
          </w:p>
        </w:tc>
        <w:tc>
          <w:tcPr>
            <w:tcW w:w="2775" w:type="dxa"/>
          </w:tcPr>
          <w:p w14:paraId="5E4E94A5">
            <w:pPr>
              <w:pStyle w:val="11"/>
              <w:spacing w:before="25"/>
              <w:ind w:left="111"/>
              <w:rPr>
                <w:sz w:val="20"/>
              </w:rPr>
            </w:pPr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05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Juli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2023</w:t>
            </w:r>
          </w:p>
        </w:tc>
      </w:tr>
      <w:tr w14:paraId="57ED42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2" w:hRule="atLeast"/>
        </w:trPr>
        <w:tc>
          <w:tcPr>
            <w:tcW w:w="5690" w:type="dxa"/>
            <w:vMerge w:val="continue"/>
            <w:tcBorders>
              <w:top w:val="nil"/>
            </w:tcBorders>
          </w:tcPr>
          <w:p w14:paraId="07E9F19E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</w:tcPr>
          <w:p w14:paraId="488699E2">
            <w:pPr>
              <w:pStyle w:val="11"/>
              <w:spacing w:before="218"/>
              <w:rPr>
                <w:rFonts w:ascii="Times New Roman"/>
                <w:b/>
                <w:sz w:val="20"/>
              </w:rPr>
            </w:pPr>
          </w:p>
          <w:p w14:paraId="03B67047">
            <w:pPr>
              <w:pStyle w:val="11"/>
              <w:ind w:left="110" w:right="273"/>
              <w:rPr>
                <w:sz w:val="20"/>
              </w:rPr>
            </w:pPr>
            <w:r>
              <w:rPr>
                <w:spacing w:val="-4"/>
                <w:sz w:val="20"/>
              </w:rPr>
              <w:t>Disahkan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Oleh</w:t>
            </w:r>
          </w:p>
        </w:tc>
        <w:tc>
          <w:tcPr>
            <w:tcW w:w="2775" w:type="dxa"/>
          </w:tcPr>
          <w:p w14:paraId="0C48593A">
            <w:pPr>
              <w:pStyle w:val="11"/>
              <w:spacing w:before="127"/>
              <w:ind w:left="124"/>
              <w:rPr>
                <w:sz w:val="16"/>
              </w:rPr>
            </w:pPr>
            <w:r>
              <w:rPr>
                <w:color w:val="1D2938"/>
                <w:spacing w:val="-2"/>
                <w:w w:val="105"/>
                <w:sz w:val="16"/>
              </w:rPr>
              <w:t>Kepala Kantor</w:t>
            </w:r>
          </w:p>
          <w:p w14:paraId="398ABA05">
            <w:pPr>
              <w:pStyle w:val="11"/>
              <w:spacing w:before="27"/>
              <w:ind w:left="124"/>
              <w:rPr>
                <w:sz w:val="16"/>
              </w:rPr>
            </w:pPr>
            <w:r>
              <w:rPr>
                <w:b/>
                <w:bCs/>
              </w:rPr>
              <w:drawing>
                <wp:anchor distT="0" distB="0" distL="114300" distR="114300" simplePos="0" relativeHeight="251688960" behindDoc="1" locked="0" layoutInCell="1" allowOverlap="1">
                  <wp:simplePos x="0" y="0"/>
                  <wp:positionH relativeFrom="column">
                    <wp:posOffset>53975</wp:posOffset>
                  </wp:positionH>
                  <wp:positionV relativeFrom="paragraph">
                    <wp:posOffset>129540</wp:posOffset>
                  </wp:positionV>
                  <wp:extent cx="946785" cy="836930"/>
                  <wp:effectExtent l="0" t="0" r="13335" b="1270"/>
                  <wp:wrapNone/>
                  <wp:docPr id="399" name="Picture 3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9" name="Picture 399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785" cy="836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1D2938"/>
                <w:w w:val="105"/>
                <w:sz w:val="16"/>
              </w:rPr>
              <w:t>UPBU</w:t>
            </w:r>
            <w:r>
              <w:rPr>
                <w:color w:val="1D2938"/>
                <w:spacing w:val="-9"/>
                <w:w w:val="105"/>
                <w:sz w:val="16"/>
              </w:rPr>
              <w:t xml:space="preserve"> </w:t>
            </w:r>
            <w:r>
              <w:rPr>
                <w:color w:val="1D2938"/>
                <w:w w:val="105"/>
                <w:sz w:val="16"/>
              </w:rPr>
              <w:t>Kelas</w:t>
            </w:r>
            <w:r>
              <w:rPr>
                <w:color w:val="1D2938"/>
                <w:spacing w:val="-8"/>
                <w:w w:val="105"/>
                <w:sz w:val="16"/>
              </w:rPr>
              <w:t xml:space="preserve"> </w:t>
            </w:r>
            <w:r>
              <w:rPr>
                <w:color w:val="1D2938"/>
                <w:w w:val="105"/>
                <w:sz w:val="16"/>
              </w:rPr>
              <w:t>III</w:t>
            </w:r>
            <w:r>
              <w:rPr>
                <w:color w:val="1D2938"/>
                <w:spacing w:val="-8"/>
                <w:w w:val="105"/>
                <w:sz w:val="16"/>
              </w:rPr>
              <w:t xml:space="preserve"> </w:t>
            </w:r>
            <w:r>
              <w:rPr>
                <w:color w:val="1D2938"/>
                <w:spacing w:val="-4"/>
                <w:w w:val="105"/>
                <w:sz w:val="16"/>
              </w:rPr>
              <w:t>Buli</w:t>
            </w:r>
          </w:p>
          <w:p w14:paraId="54F9A790">
            <w:pPr>
              <w:pStyle w:val="11"/>
              <w:rPr>
                <w:rFonts w:ascii="Arial MT"/>
                <w:sz w:val="16"/>
              </w:rPr>
            </w:pPr>
          </w:p>
          <w:p w14:paraId="7ECB6BF5">
            <w:pPr>
              <w:pStyle w:val="11"/>
              <w:rPr>
                <w:rFonts w:ascii="Arial MT"/>
                <w:sz w:val="16"/>
              </w:rPr>
            </w:pPr>
            <w:r>
              <w:drawing>
                <wp:anchor distT="0" distB="0" distL="114300" distR="114300" simplePos="0" relativeHeight="251689984" behindDoc="0" locked="0" layoutInCell="1" allowOverlap="1">
                  <wp:simplePos x="0" y="0"/>
                  <wp:positionH relativeFrom="column">
                    <wp:posOffset>645160</wp:posOffset>
                  </wp:positionH>
                  <wp:positionV relativeFrom="paragraph">
                    <wp:posOffset>52070</wp:posOffset>
                  </wp:positionV>
                  <wp:extent cx="911225" cy="554355"/>
                  <wp:effectExtent l="0" t="0" r="3175" b="9525"/>
                  <wp:wrapNone/>
                  <wp:docPr id="400" name="Picture 4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0" name="Picture 400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1225" cy="554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495FAB03">
            <w:pPr>
              <w:pStyle w:val="11"/>
              <w:rPr>
                <w:rFonts w:ascii="Arial MT"/>
                <w:sz w:val="16"/>
              </w:rPr>
            </w:pPr>
          </w:p>
          <w:p w14:paraId="7A7A9BD0">
            <w:pPr>
              <w:pStyle w:val="11"/>
              <w:rPr>
                <w:rFonts w:ascii="Arial MT"/>
                <w:sz w:val="16"/>
              </w:rPr>
            </w:pPr>
          </w:p>
          <w:p w14:paraId="2E5332E3">
            <w:pPr>
              <w:pStyle w:val="11"/>
              <w:rPr>
                <w:rFonts w:ascii="Arial MT"/>
                <w:sz w:val="16"/>
              </w:rPr>
            </w:pPr>
          </w:p>
          <w:p w14:paraId="49FFE5E4">
            <w:pPr>
              <w:pStyle w:val="11"/>
              <w:spacing w:before="93"/>
              <w:rPr>
                <w:rFonts w:ascii="Arial MT"/>
                <w:sz w:val="16"/>
              </w:rPr>
            </w:pPr>
          </w:p>
          <w:p w14:paraId="1CBAE3EC">
            <w:pPr>
              <w:pStyle w:val="11"/>
              <w:spacing w:line="180" w:lineRule="exact"/>
              <w:ind w:right="13"/>
              <w:jc w:val="center"/>
              <w:rPr>
                <w:b/>
                <w:sz w:val="16"/>
              </w:rPr>
            </w:pPr>
            <w:r>
              <w:rPr>
                <w:color w:val="1D2938"/>
                <w:spacing w:val="-2"/>
                <w:w w:val="105"/>
                <w:sz w:val="16"/>
              </w:rPr>
              <w:t>OMAR</w:t>
            </w:r>
            <w:r>
              <w:rPr>
                <w:color w:val="1D2938"/>
                <w:spacing w:val="-10"/>
                <w:w w:val="105"/>
                <w:sz w:val="16"/>
              </w:rPr>
              <w:t xml:space="preserve"> </w:t>
            </w:r>
            <w:r>
              <w:rPr>
                <w:color w:val="1D2938"/>
                <w:spacing w:val="-2"/>
                <w:w w:val="105"/>
                <w:sz w:val="16"/>
              </w:rPr>
              <w:t>AMADOR</w:t>
            </w:r>
            <w:r>
              <w:rPr>
                <w:color w:val="1D2938"/>
                <w:spacing w:val="-9"/>
                <w:w w:val="105"/>
                <w:sz w:val="16"/>
              </w:rPr>
              <w:t xml:space="preserve"> </w:t>
            </w:r>
            <w:r>
              <w:rPr>
                <w:color w:val="1D2938"/>
                <w:spacing w:val="-2"/>
                <w:w w:val="105"/>
                <w:sz w:val="16"/>
              </w:rPr>
              <w:t>RICARDO</w:t>
            </w:r>
            <w:r>
              <w:rPr>
                <w:color w:val="1D2938"/>
                <w:spacing w:val="-10"/>
                <w:w w:val="105"/>
                <w:sz w:val="16"/>
              </w:rPr>
              <w:t xml:space="preserve"> </w:t>
            </w:r>
            <w:r>
              <w:rPr>
                <w:color w:val="1D2938"/>
                <w:spacing w:val="-2"/>
                <w:w w:val="105"/>
                <w:sz w:val="16"/>
              </w:rPr>
              <w:t>BAAY,</w:t>
            </w:r>
            <w:r>
              <w:rPr>
                <w:color w:val="1D2938"/>
                <w:spacing w:val="-10"/>
                <w:w w:val="105"/>
                <w:sz w:val="16"/>
              </w:rPr>
              <w:t xml:space="preserve"> </w:t>
            </w:r>
            <w:r>
              <w:rPr>
                <w:color w:val="1D2938"/>
                <w:spacing w:val="-2"/>
                <w:w w:val="105"/>
                <w:sz w:val="16"/>
              </w:rPr>
              <w:t xml:space="preserve">SE </w:t>
            </w:r>
            <w:r>
              <w:rPr>
                <w:color w:val="1D2938"/>
                <w:w w:val="105"/>
                <w:sz w:val="16"/>
              </w:rPr>
              <w:t>NIP. 197503102005021001</w:t>
            </w:r>
          </w:p>
        </w:tc>
      </w:tr>
      <w:tr w14:paraId="2BEDFD9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5" w:hRule="atLeast"/>
        </w:trPr>
        <w:tc>
          <w:tcPr>
            <w:tcW w:w="5690" w:type="dxa"/>
            <w:vMerge w:val="continue"/>
            <w:tcBorders>
              <w:top w:val="nil"/>
            </w:tcBorders>
          </w:tcPr>
          <w:p w14:paraId="0761D4A5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</w:tcPr>
          <w:p w14:paraId="36D9F2D5">
            <w:pPr>
              <w:pStyle w:val="11"/>
              <w:spacing w:before="21"/>
              <w:rPr>
                <w:rFonts w:ascii="Times New Roman"/>
                <w:b/>
                <w:sz w:val="20"/>
              </w:rPr>
            </w:pPr>
          </w:p>
          <w:p w14:paraId="0B0CEE79">
            <w:pPr>
              <w:pStyle w:val="11"/>
              <w:ind w:left="110"/>
              <w:rPr>
                <w:sz w:val="20"/>
              </w:rPr>
            </w:pPr>
            <w:r>
              <w:rPr>
                <w:sz w:val="20"/>
              </w:rPr>
              <w:t>Judul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SOP</w:t>
            </w:r>
          </w:p>
        </w:tc>
        <w:tc>
          <w:tcPr>
            <w:tcW w:w="2775" w:type="dxa"/>
          </w:tcPr>
          <w:p w14:paraId="3FAE23C1">
            <w:pPr>
              <w:pStyle w:val="11"/>
              <w:spacing w:before="3" w:line="237" w:lineRule="auto"/>
              <w:ind w:left="466" w:right="340" w:hanging="9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TATA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CARA </w:t>
            </w:r>
            <w:r>
              <w:rPr>
                <w:b/>
                <w:spacing w:val="-2"/>
                <w:sz w:val="20"/>
              </w:rPr>
              <w:t xml:space="preserve">PENYUSUNAN </w:t>
            </w:r>
            <w:r>
              <w:rPr>
                <w:b/>
                <w:sz w:val="20"/>
              </w:rPr>
              <w:t>PENETAPAN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DAFTAR</w:t>
            </w:r>
          </w:p>
          <w:p w14:paraId="22CA1444">
            <w:pPr>
              <w:pStyle w:val="11"/>
              <w:spacing w:before="3" w:line="213" w:lineRule="exact"/>
              <w:ind w:left="12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INFORMASI</w:t>
            </w:r>
          </w:p>
        </w:tc>
      </w:tr>
    </w:tbl>
    <w:p w14:paraId="51DD45DA">
      <w:pPr>
        <w:pStyle w:val="8"/>
        <w:rPr>
          <w:rFonts w:ascii="Times New Roman"/>
          <w:b/>
        </w:rPr>
      </w:pPr>
    </w:p>
    <w:p w14:paraId="05E2586D">
      <w:pPr>
        <w:pStyle w:val="8"/>
        <w:spacing w:before="151"/>
        <w:rPr>
          <w:rFonts w:ascii="Times New Roman"/>
          <w:b/>
        </w:rPr>
      </w:pPr>
    </w:p>
    <w:tbl>
      <w:tblPr>
        <w:tblStyle w:val="7"/>
        <w:tblW w:w="0" w:type="auto"/>
        <w:tblInd w:w="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26"/>
        <w:gridCol w:w="235"/>
        <w:gridCol w:w="4778"/>
      </w:tblGrid>
      <w:tr w14:paraId="50D571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4826" w:type="dxa"/>
            <w:shd w:val="clear" w:color="auto" w:fill="00AFEF"/>
          </w:tcPr>
          <w:p w14:paraId="19AD3FC6">
            <w:pPr>
              <w:pStyle w:val="11"/>
              <w:spacing w:before="2" w:line="261" w:lineRule="exact"/>
              <w:ind w:left="20" w:right="5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z w:val="22"/>
              </w:rPr>
              <w:t>DASAR</w:t>
            </w:r>
            <w:r>
              <w:rPr>
                <w:rFonts w:ascii="Calibri"/>
                <w:b/>
                <w:spacing w:val="-5"/>
                <w:sz w:val="22"/>
              </w:rPr>
              <w:t xml:space="preserve"> </w:t>
            </w:r>
            <w:r>
              <w:rPr>
                <w:rFonts w:ascii="Calibri"/>
                <w:b/>
                <w:spacing w:val="-2"/>
                <w:sz w:val="22"/>
              </w:rPr>
              <w:t>HUKUM</w:t>
            </w:r>
          </w:p>
        </w:tc>
        <w:tc>
          <w:tcPr>
            <w:tcW w:w="235" w:type="dxa"/>
            <w:vMerge w:val="restart"/>
            <w:tcBorders>
              <w:top w:val="nil"/>
              <w:bottom w:val="nil"/>
            </w:tcBorders>
          </w:tcPr>
          <w:p w14:paraId="1E5C1A22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4778" w:type="dxa"/>
            <w:shd w:val="clear" w:color="auto" w:fill="00AFEF"/>
          </w:tcPr>
          <w:p w14:paraId="25EC9DFF">
            <w:pPr>
              <w:pStyle w:val="11"/>
              <w:spacing w:before="2" w:line="261" w:lineRule="exact"/>
              <w:ind w:left="15" w:right="11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KUALIFIKASI</w:t>
            </w:r>
            <w:r>
              <w:rPr>
                <w:rFonts w:ascii="Calibri"/>
                <w:b/>
                <w:spacing w:val="7"/>
                <w:sz w:val="22"/>
              </w:rPr>
              <w:t xml:space="preserve"> </w:t>
            </w:r>
            <w:r>
              <w:rPr>
                <w:rFonts w:ascii="Calibri"/>
                <w:b/>
                <w:spacing w:val="-2"/>
                <w:sz w:val="22"/>
              </w:rPr>
              <w:t>PELAKSANA</w:t>
            </w:r>
          </w:p>
        </w:tc>
      </w:tr>
      <w:tr w14:paraId="4181AEA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2" w:hRule="atLeast"/>
        </w:trPr>
        <w:tc>
          <w:tcPr>
            <w:tcW w:w="4826" w:type="dxa"/>
          </w:tcPr>
          <w:p w14:paraId="33961370">
            <w:pPr>
              <w:pStyle w:val="11"/>
              <w:numPr>
                <w:ilvl w:val="0"/>
                <w:numId w:val="1"/>
              </w:numPr>
              <w:tabs>
                <w:tab w:val="left" w:pos="468"/>
                <w:tab w:val="left" w:pos="470"/>
              </w:tabs>
              <w:spacing w:before="2" w:after="0" w:line="240" w:lineRule="auto"/>
              <w:ind w:left="470" w:right="191" w:hanging="361"/>
              <w:jc w:val="left"/>
              <w:rPr>
                <w:sz w:val="22"/>
              </w:rPr>
            </w:pPr>
            <w:r>
              <w:rPr>
                <w:sz w:val="22"/>
              </w:rPr>
              <w:t>Keputusan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Menteri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Perhubungan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No.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PM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46 Tahun 2018 tentang Pengelolaan Informasi dan Dokumentasi di Lingkungan Kementerian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Perhubungan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perlu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ditetapkan Struktur dan Tata Kerja Organisasi Pelayanan Informasi Publik di Lingkungan Kementerian Perhubungan.</w:t>
            </w:r>
          </w:p>
          <w:p w14:paraId="47BD65E7">
            <w:pPr>
              <w:pStyle w:val="11"/>
              <w:numPr>
                <w:ilvl w:val="0"/>
                <w:numId w:val="1"/>
              </w:numPr>
              <w:tabs>
                <w:tab w:val="left" w:pos="468"/>
                <w:tab w:val="left" w:pos="470"/>
              </w:tabs>
              <w:spacing w:before="0" w:after="0" w:line="240" w:lineRule="auto"/>
              <w:ind w:left="470" w:right="1165" w:hanging="361"/>
              <w:jc w:val="left"/>
              <w:rPr>
                <w:sz w:val="22"/>
              </w:rPr>
            </w:pPr>
            <w:r>
              <w:rPr>
                <w:sz w:val="22"/>
              </w:rPr>
              <w:t>UU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Nomor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14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tahun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2008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tentang Keterbukaan informasi Publik.</w:t>
            </w:r>
          </w:p>
          <w:p w14:paraId="4C44C060">
            <w:pPr>
              <w:pStyle w:val="11"/>
              <w:numPr>
                <w:ilvl w:val="0"/>
                <w:numId w:val="1"/>
              </w:numPr>
              <w:tabs>
                <w:tab w:val="left" w:pos="468"/>
                <w:tab w:val="left" w:pos="470"/>
              </w:tabs>
              <w:spacing w:before="0" w:after="0" w:line="240" w:lineRule="auto"/>
              <w:ind w:left="470" w:right="973" w:hanging="361"/>
              <w:jc w:val="left"/>
              <w:rPr>
                <w:sz w:val="22"/>
              </w:rPr>
            </w:pPr>
            <w:r>
              <w:rPr>
                <w:sz w:val="22"/>
              </w:rPr>
              <w:t>PERKI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Nomor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1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tahun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2010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tentang Standar Layanan Informasi Publik</w:t>
            </w:r>
          </w:p>
          <w:p w14:paraId="2688596F">
            <w:pPr>
              <w:pStyle w:val="11"/>
              <w:numPr>
                <w:ilvl w:val="0"/>
                <w:numId w:val="1"/>
              </w:numPr>
              <w:tabs>
                <w:tab w:val="left" w:pos="468"/>
                <w:tab w:val="left" w:pos="470"/>
              </w:tabs>
              <w:spacing w:before="0" w:after="0" w:line="240" w:lineRule="auto"/>
              <w:ind w:left="470" w:right="248" w:hanging="361"/>
              <w:jc w:val="left"/>
              <w:rPr>
                <w:sz w:val="22"/>
              </w:rPr>
            </w:pPr>
            <w:r>
              <w:rPr>
                <w:sz w:val="22"/>
              </w:rPr>
              <w:t>Surat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Keputusan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Kepala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Kantor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UPBU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Kelas III Buli Maba Nomor : KP.004/52b/V/BLI-2023 tentang Pejabat Pengelola Informasi dan Dokumentasi (PPID) Pelaksana di Lingkungan Kantor Unit Penyelenggara Bandar Udara Kelas III Buli Maba.</w:t>
            </w:r>
          </w:p>
        </w:tc>
        <w:tc>
          <w:tcPr>
            <w:tcW w:w="235" w:type="dxa"/>
            <w:vMerge w:val="continue"/>
            <w:tcBorders>
              <w:top w:val="nil"/>
              <w:bottom w:val="nil"/>
            </w:tcBorders>
          </w:tcPr>
          <w:p w14:paraId="42821E93">
            <w:pPr>
              <w:rPr>
                <w:sz w:val="2"/>
                <w:szCs w:val="2"/>
              </w:rPr>
            </w:pPr>
          </w:p>
        </w:tc>
        <w:tc>
          <w:tcPr>
            <w:tcW w:w="4778" w:type="dxa"/>
          </w:tcPr>
          <w:p w14:paraId="5BCE0DA8">
            <w:pPr>
              <w:pStyle w:val="11"/>
              <w:numPr>
                <w:ilvl w:val="0"/>
                <w:numId w:val="2"/>
              </w:numPr>
              <w:tabs>
                <w:tab w:val="left" w:pos="470"/>
              </w:tabs>
              <w:spacing w:before="1" w:after="0" w:line="240" w:lineRule="auto"/>
              <w:ind w:left="470" w:right="390" w:hanging="360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Memahami</w:t>
            </w:r>
            <w:r>
              <w:rPr>
                <w:rFonts w:ascii="Calibri"/>
                <w:spacing w:val="-1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Dasar-dasar</w:t>
            </w:r>
            <w:r>
              <w:rPr>
                <w:rFonts w:ascii="Calibri"/>
                <w:spacing w:val="-12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Hukum</w:t>
            </w:r>
            <w:r>
              <w:rPr>
                <w:rFonts w:ascii="Calibri"/>
                <w:spacing w:val="-1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lingkup</w:t>
            </w:r>
            <w:r>
              <w:rPr>
                <w:rFonts w:ascii="Calibri"/>
                <w:spacing w:val="-12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dan dokumentasi publik</w:t>
            </w:r>
          </w:p>
          <w:p w14:paraId="5510F61B">
            <w:pPr>
              <w:pStyle w:val="11"/>
              <w:numPr>
                <w:ilvl w:val="0"/>
                <w:numId w:val="2"/>
              </w:numPr>
              <w:tabs>
                <w:tab w:val="left" w:pos="469"/>
              </w:tabs>
              <w:spacing w:before="6" w:after="0" w:line="266" w:lineRule="exact"/>
              <w:ind w:left="469" w:right="0" w:hanging="359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Memiliki</w:t>
            </w:r>
            <w:r>
              <w:rPr>
                <w:rFonts w:ascii="Calibri"/>
                <w:spacing w:val="-9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kemampuan</w:t>
            </w:r>
            <w:r>
              <w:rPr>
                <w:rFonts w:ascii="Calibri"/>
                <w:spacing w:val="-12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untuk</w:t>
            </w:r>
            <w:r>
              <w:rPr>
                <w:rFonts w:ascii="Calibri"/>
                <w:spacing w:val="-11"/>
                <w:sz w:val="22"/>
              </w:rPr>
              <w:t xml:space="preserve"> </w:t>
            </w:r>
            <w:r>
              <w:rPr>
                <w:rFonts w:ascii="Calibri"/>
                <w:spacing w:val="-2"/>
                <w:sz w:val="22"/>
              </w:rPr>
              <w:t>menganalisis</w:t>
            </w:r>
          </w:p>
          <w:p w14:paraId="776C5103">
            <w:pPr>
              <w:pStyle w:val="11"/>
              <w:numPr>
                <w:ilvl w:val="0"/>
                <w:numId w:val="2"/>
              </w:numPr>
              <w:tabs>
                <w:tab w:val="left" w:pos="470"/>
              </w:tabs>
              <w:spacing w:before="0" w:after="0" w:line="240" w:lineRule="auto"/>
              <w:ind w:left="470" w:right="535" w:hanging="360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Memahami</w:t>
            </w:r>
            <w:r>
              <w:rPr>
                <w:rFonts w:ascii="Calibri"/>
                <w:spacing w:val="-1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tentang</w:t>
            </w:r>
            <w:r>
              <w:rPr>
                <w:rFonts w:ascii="Calibri"/>
                <w:spacing w:val="-12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Prosedur</w:t>
            </w:r>
            <w:r>
              <w:rPr>
                <w:rFonts w:ascii="Calibri"/>
                <w:spacing w:val="-1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Pengelolaan Permohonan</w:t>
            </w:r>
            <w:r>
              <w:rPr>
                <w:rFonts w:ascii="Calibri"/>
                <w:spacing w:val="-5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Informasi</w:t>
            </w:r>
          </w:p>
          <w:p w14:paraId="073AB750">
            <w:pPr>
              <w:pStyle w:val="11"/>
              <w:numPr>
                <w:ilvl w:val="0"/>
                <w:numId w:val="2"/>
              </w:numPr>
              <w:tabs>
                <w:tab w:val="left" w:pos="470"/>
              </w:tabs>
              <w:spacing w:before="0" w:after="0" w:line="240" w:lineRule="auto"/>
              <w:ind w:left="470" w:right="672" w:hanging="360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Memahami</w:t>
            </w:r>
            <w:r>
              <w:rPr>
                <w:rFonts w:ascii="Calibri"/>
                <w:spacing w:val="-1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tentang</w:t>
            </w:r>
            <w:r>
              <w:rPr>
                <w:rFonts w:ascii="Calibri"/>
                <w:spacing w:val="-12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Pelayanan</w:t>
            </w:r>
            <w:r>
              <w:rPr>
                <w:rFonts w:ascii="Calibri"/>
                <w:spacing w:val="-1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 xml:space="preserve">Informasi </w:t>
            </w:r>
            <w:r>
              <w:rPr>
                <w:rFonts w:ascii="Calibri"/>
                <w:spacing w:val="-2"/>
                <w:sz w:val="22"/>
              </w:rPr>
              <w:t>Publik</w:t>
            </w:r>
          </w:p>
        </w:tc>
      </w:tr>
      <w:tr w14:paraId="118EDAB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4826" w:type="dxa"/>
            <w:shd w:val="clear" w:color="auto" w:fill="00AFEF"/>
          </w:tcPr>
          <w:p w14:paraId="0A398D0B">
            <w:pPr>
              <w:pStyle w:val="11"/>
              <w:spacing w:before="26" w:line="266" w:lineRule="exact"/>
              <w:ind w:left="20" w:right="15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KETERKAITAN</w:t>
            </w:r>
          </w:p>
        </w:tc>
        <w:tc>
          <w:tcPr>
            <w:tcW w:w="235" w:type="dxa"/>
            <w:vMerge w:val="continue"/>
            <w:tcBorders>
              <w:top w:val="nil"/>
              <w:bottom w:val="nil"/>
            </w:tcBorders>
          </w:tcPr>
          <w:p w14:paraId="7C996843">
            <w:pPr>
              <w:rPr>
                <w:sz w:val="2"/>
                <w:szCs w:val="2"/>
              </w:rPr>
            </w:pPr>
          </w:p>
        </w:tc>
        <w:tc>
          <w:tcPr>
            <w:tcW w:w="4778" w:type="dxa"/>
            <w:shd w:val="clear" w:color="auto" w:fill="00AFEF"/>
          </w:tcPr>
          <w:p w14:paraId="729E3942">
            <w:pPr>
              <w:pStyle w:val="11"/>
              <w:spacing w:before="26" w:line="266" w:lineRule="exact"/>
              <w:ind w:left="15" w:right="11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PERALATAN/PERLENGKAPAN</w:t>
            </w:r>
          </w:p>
        </w:tc>
      </w:tr>
      <w:tr w14:paraId="1BB019C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81" w:hRule="atLeast"/>
        </w:trPr>
        <w:tc>
          <w:tcPr>
            <w:tcW w:w="4826" w:type="dxa"/>
          </w:tcPr>
          <w:p w14:paraId="42C0EB03">
            <w:pPr>
              <w:pStyle w:val="11"/>
              <w:numPr>
                <w:ilvl w:val="0"/>
                <w:numId w:val="3"/>
              </w:numPr>
              <w:tabs>
                <w:tab w:val="left" w:pos="468"/>
                <w:tab w:val="left" w:pos="470"/>
              </w:tabs>
              <w:spacing w:before="1" w:after="0" w:line="240" w:lineRule="auto"/>
              <w:ind w:left="470" w:right="146" w:hanging="361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Pedoman</w:t>
            </w:r>
            <w:r>
              <w:rPr>
                <w:rFonts w:ascii="Calibri"/>
                <w:spacing w:val="-1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Penyelenggaraan</w:t>
            </w:r>
            <w:r>
              <w:rPr>
                <w:rFonts w:ascii="Calibri"/>
                <w:spacing w:val="-12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Sistem</w:t>
            </w:r>
            <w:r>
              <w:rPr>
                <w:rFonts w:ascii="Calibri"/>
                <w:spacing w:val="-1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Manajemen Mutu</w:t>
            </w:r>
            <w:r>
              <w:rPr>
                <w:rFonts w:ascii="Calibri"/>
                <w:spacing w:val="-7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(SMM)</w:t>
            </w:r>
          </w:p>
          <w:p w14:paraId="2CBB8136">
            <w:pPr>
              <w:pStyle w:val="11"/>
              <w:numPr>
                <w:ilvl w:val="0"/>
                <w:numId w:val="3"/>
              </w:numPr>
              <w:tabs>
                <w:tab w:val="left" w:pos="468"/>
                <w:tab w:val="left" w:pos="470"/>
              </w:tabs>
              <w:spacing w:before="1" w:after="0" w:line="240" w:lineRule="auto"/>
              <w:ind w:left="470" w:right="255" w:hanging="361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Dokumen Internal : Kumpulan Format Rekaman</w:t>
            </w:r>
            <w:r>
              <w:rPr>
                <w:rFonts w:ascii="Calibri"/>
                <w:spacing w:val="-1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/</w:t>
            </w:r>
            <w:r>
              <w:rPr>
                <w:rFonts w:ascii="Calibri"/>
                <w:spacing w:val="-6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Bukti</w:t>
            </w:r>
            <w:r>
              <w:rPr>
                <w:rFonts w:ascii="Calibri"/>
                <w:spacing w:val="-9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Kerja</w:t>
            </w:r>
            <w:r>
              <w:rPr>
                <w:rFonts w:ascii="Calibri"/>
                <w:spacing w:val="-12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penyelenggaraan</w:t>
            </w:r>
            <w:r>
              <w:rPr>
                <w:rFonts w:ascii="Calibri"/>
                <w:spacing w:val="-11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SMM &amp; SPIP</w:t>
            </w:r>
          </w:p>
          <w:p w14:paraId="290C1F33">
            <w:pPr>
              <w:pStyle w:val="11"/>
              <w:numPr>
                <w:ilvl w:val="0"/>
                <w:numId w:val="3"/>
              </w:numPr>
              <w:tabs>
                <w:tab w:val="left" w:pos="469"/>
              </w:tabs>
              <w:spacing w:before="0" w:after="0" w:line="240" w:lineRule="auto"/>
              <w:ind w:left="469" w:right="0" w:hanging="359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SOP</w:t>
            </w:r>
            <w:r>
              <w:rPr>
                <w:rFonts w:ascii="Calibri"/>
                <w:spacing w:val="-10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Pelayanan</w:t>
            </w:r>
            <w:r>
              <w:rPr>
                <w:rFonts w:ascii="Calibri"/>
                <w:spacing w:val="-10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Informasi</w:t>
            </w:r>
            <w:r>
              <w:rPr>
                <w:rFonts w:ascii="Calibri"/>
                <w:spacing w:val="-7"/>
                <w:sz w:val="22"/>
              </w:rPr>
              <w:t xml:space="preserve"> </w:t>
            </w:r>
            <w:r>
              <w:rPr>
                <w:rFonts w:ascii="Calibri"/>
                <w:spacing w:val="-2"/>
                <w:sz w:val="22"/>
              </w:rPr>
              <w:t>Publik</w:t>
            </w:r>
          </w:p>
        </w:tc>
        <w:tc>
          <w:tcPr>
            <w:tcW w:w="235" w:type="dxa"/>
            <w:vMerge w:val="continue"/>
            <w:tcBorders>
              <w:top w:val="nil"/>
              <w:bottom w:val="nil"/>
            </w:tcBorders>
          </w:tcPr>
          <w:p w14:paraId="5F595A73">
            <w:pPr>
              <w:rPr>
                <w:sz w:val="2"/>
                <w:szCs w:val="2"/>
              </w:rPr>
            </w:pPr>
          </w:p>
        </w:tc>
        <w:tc>
          <w:tcPr>
            <w:tcW w:w="4778" w:type="dxa"/>
          </w:tcPr>
          <w:p w14:paraId="0A3F648C">
            <w:pPr>
              <w:pStyle w:val="11"/>
              <w:numPr>
                <w:ilvl w:val="0"/>
                <w:numId w:val="4"/>
              </w:numPr>
              <w:tabs>
                <w:tab w:val="left" w:pos="469"/>
              </w:tabs>
              <w:spacing w:before="6" w:after="0" w:line="266" w:lineRule="exact"/>
              <w:ind w:left="469" w:right="0" w:hanging="359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Lembar</w:t>
            </w:r>
            <w:r>
              <w:rPr>
                <w:rFonts w:ascii="Calibri"/>
                <w:spacing w:val="-10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Kerja</w:t>
            </w:r>
            <w:r>
              <w:rPr>
                <w:rFonts w:ascii="Calibri"/>
                <w:spacing w:val="-9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dan</w:t>
            </w:r>
            <w:r>
              <w:rPr>
                <w:rFonts w:ascii="Calibri"/>
                <w:spacing w:val="-10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Rencana</w:t>
            </w:r>
            <w:r>
              <w:rPr>
                <w:rFonts w:ascii="Calibri"/>
                <w:spacing w:val="-9"/>
                <w:sz w:val="22"/>
              </w:rPr>
              <w:t xml:space="preserve"> </w:t>
            </w:r>
            <w:r>
              <w:rPr>
                <w:rFonts w:ascii="Calibri"/>
                <w:spacing w:val="-2"/>
                <w:sz w:val="22"/>
              </w:rPr>
              <w:t>Kerja</w:t>
            </w:r>
          </w:p>
          <w:p w14:paraId="42E22B6A">
            <w:pPr>
              <w:pStyle w:val="11"/>
              <w:numPr>
                <w:ilvl w:val="0"/>
                <w:numId w:val="4"/>
              </w:numPr>
              <w:tabs>
                <w:tab w:val="left" w:pos="470"/>
              </w:tabs>
              <w:spacing w:before="0" w:after="0" w:line="240" w:lineRule="auto"/>
              <w:ind w:left="470" w:right="204" w:hanging="360"/>
              <w:jc w:val="left"/>
              <w:rPr>
                <w:sz w:val="22"/>
              </w:rPr>
            </w:pPr>
            <w:r>
              <w:rPr>
                <w:rFonts w:ascii="Calibri"/>
                <w:sz w:val="22"/>
              </w:rPr>
              <w:t>Perangkat Keras (Hardware) : Laptop/PC, Printer,</w:t>
            </w:r>
            <w:r>
              <w:rPr>
                <w:rFonts w:ascii="Calibri"/>
                <w:spacing w:val="-1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Bolpoint</w:t>
            </w:r>
            <w:r>
              <w:rPr>
                <w:rFonts w:ascii="Calibri"/>
                <w:spacing w:val="-12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dan</w:t>
            </w:r>
            <w:r>
              <w:rPr>
                <w:rFonts w:ascii="Calibri"/>
                <w:spacing w:val="-8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Cap</w:t>
            </w:r>
            <w:r>
              <w:rPr>
                <w:rFonts w:ascii="Calibri"/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Kantor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UPBU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Kelas III Buli Maba</w:t>
            </w:r>
          </w:p>
        </w:tc>
      </w:tr>
      <w:tr w14:paraId="158810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4826" w:type="dxa"/>
            <w:shd w:val="clear" w:color="auto" w:fill="00AFEF"/>
          </w:tcPr>
          <w:p w14:paraId="326239E9">
            <w:pPr>
              <w:pStyle w:val="11"/>
              <w:spacing w:before="1" w:line="261" w:lineRule="exact"/>
              <w:ind w:left="20" w:right="15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PERINGATAN</w:t>
            </w:r>
          </w:p>
        </w:tc>
        <w:tc>
          <w:tcPr>
            <w:tcW w:w="235" w:type="dxa"/>
            <w:vMerge w:val="continue"/>
            <w:tcBorders>
              <w:top w:val="nil"/>
              <w:bottom w:val="nil"/>
            </w:tcBorders>
          </w:tcPr>
          <w:p w14:paraId="41E53BD4">
            <w:pPr>
              <w:rPr>
                <w:sz w:val="2"/>
                <w:szCs w:val="2"/>
              </w:rPr>
            </w:pPr>
          </w:p>
        </w:tc>
        <w:tc>
          <w:tcPr>
            <w:tcW w:w="4778" w:type="dxa"/>
            <w:shd w:val="clear" w:color="auto" w:fill="00AFEF"/>
          </w:tcPr>
          <w:p w14:paraId="2E255BE2">
            <w:pPr>
              <w:pStyle w:val="11"/>
              <w:spacing w:before="1" w:line="261" w:lineRule="exact"/>
              <w:ind w:left="15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z w:val="22"/>
              </w:rPr>
              <w:t>PENCATATAN</w:t>
            </w:r>
            <w:r>
              <w:rPr>
                <w:rFonts w:ascii="Calibri"/>
                <w:b/>
                <w:spacing w:val="-8"/>
                <w:sz w:val="22"/>
              </w:rPr>
              <w:t xml:space="preserve"> </w:t>
            </w:r>
            <w:r>
              <w:rPr>
                <w:rFonts w:ascii="Calibri"/>
                <w:b/>
                <w:sz w:val="22"/>
              </w:rPr>
              <w:t>DAN</w:t>
            </w:r>
            <w:r>
              <w:rPr>
                <w:rFonts w:ascii="Calibri"/>
                <w:b/>
                <w:spacing w:val="-12"/>
                <w:sz w:val="22"/>
              </w:rPr>
              <w:t xml:space="preserve"> </w:t>
            </w:r>
            <w:r>
              <w:rPr>
                <w:rFonts w:ascii="Calibri"/>
                <w:b/>
                <w:spacing w:val="-2"/>
                <w:sz w:val="22"/>
              </w:rPr>
              <w:t>PENDATAAN</w:t>
            </w:r>
          </w:p>
        </w:tc>
      </w:tr>
      <w:tr w14:paraId="3BD128C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8" w:hRule="atLeast"/>
        </w:trPr>
        <w:tc>
          <w:tcPr>
            <w:tcW w:w="4826" w:type="dxa"/>
          </w:tcPr>
          <w:p w14:paraId="7A2267EC">
            <w:pPr>
              <w:pStyle w:val="11"/>
              <w:spacing w:before="1"/>
              <w:ind w:left="470" w:right="2"/>
              <w:rPr>
                <w:sz w:val="22"/>
              </w:rPr>
            </w:pPr>
            <w:r>
              <w:rPr>
                <w:rFonts w:ascii="Calibri"/>
                <w:sz w:val="22"/>
              </w:rPr>
              <w:t>Apabila SOP ini tidak berjalan maka proses Penyusunan</w:t>
            </w:r>
            <w:r>
              <w:rPr>
                <w:rFonts w:ascii="Calibri"/>
                <w:spacing w:val="-1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dan</w:t>
            </w:r>
            <w:r>
              <w:rPr>
                <w:rFonts w:ascii="Calibri"/>
                <w:spacing w:val="-1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Penetapan</w:t>
            </w:r>
            <w:r>
              <w:rPr>
                <w:rFonts w:ascii="Calibri"/>
                <w:spacing w:val="-1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Daftar</w:t>
            </w:r>
            <w:r>
              <w:rPr>
                <w:rFonts w:ascii="Calibri"/>
                <w:spacing w:val="-1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Informasi Publik</w:t>
            </w:r>
            <w:r>
              <w:rPr>
                <w:rFonts w:ascii="Calibri"/>
                <w:spacing w:val="-7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pada</w:t>
            </w:r>
            <w:r>
              <w:rPr>
                <w:rFonts w:ascii="Calibri"/>
                <w:spacing w:val="-7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PPID</w:t>
            </w:r>
            <w:r>
              <w:rPr>
                <w:rFonts w:ascii="Calibri"/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Kantor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UPBU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Kelas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III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Buli Maba tidak akan berjalan dengan baik</w:t>
            </w:r>
          </w:p>
        </w:tc>
        <w:tc>
          <w:tcPr>
            <w:tcW w:w="235" w:type="dxa"/>
            <w:vMerge w:val="continue"/>
            <w:tcBorders>
              <w:top w:val="nil"/>
              <w:bottom w:val="nil"/>
            </w:tcBorders>
          </w:tcPr>
          <w:p w14:paraId="258BFEB5">
            <w:pPr>
              <w:rPr>
                <w:sz w:val="2"/>
                <w:szCs w:val="2"/>
              </w:rPr>
            </w:pPr>
          </w:p>
        </w:tc>
        <w:tc>
          <w:tcPr>
            <w:tcW w:w="4778" w:type="dxa"/>
          </w:tcPr>
          <w:p w14:paraId="273BF11B">
            <w:pPr>
              <w:pStyle w:val="11"/>
              <w:spacing w:before="1"/>
              <w:ind w:left="110" w:right="186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Dokumen</w:t>
            </w:r>
            <w:r>
              <w:rPr>
                <w:rFonts w:ascii="Calibri"/>
                <w:spacing w:val="-1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Penetapan</w:t>
            </w:r>
            <w:r>
              <w:rPr>
                <w:rFonts w:ascii="Calibri"/>
                <w:spacing w:val="-12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Daftar</w:t>
            </w:r>
            <w:r>
              <w:rPr>
                <w:rFonts w:ascii="Calibri"/>
                <w:spacing w:val="-1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Informasi</w:t>
            </w:r>
            <w:r>
              <w:rPr>
                <w:rFonts w:ascii="Calibri"/>
                <w:spacing w:val="-12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Publik dalam bentuk soft copy dan hard copy</w:t>
            </w:r>
          </w:p>
        </w:tc>
      </w:tr>
    </w:tbl>
    <w:p w14:paraId="221E633B">
      <w:pPr>
        <w:pStyle w:val="11"/>
        <w:spacing w:after="0"/>
        <w:rPr>
          <w:rFonts w:ascii="Calibri"/>
          <w:sz w:val="22"/>
        </w:rPr>
        <w:sectPr>
          <w:pgSz w:w="11910" w:h="16840"/>
          <w:pgMar w:top="1400" w:right="566" w:bottom="280" w:left="1417" w:header="720" w:footer="720" w:gutter="0"/>
          <w:cols w:space="720" w:num="1"/>
        </w:sectPr>
      </w:pPr>
    </w:p>
    <w:p w14:paraId="4BCA2809">
      <w:pPr>
        <w:pStyle w:val="2"/>
        <w:ind w:left="108" w:right="102"/>
      </w:pPr>
      <w:r>
        <w:t>STANDAR</w:t>
      </w:r>
      <w:r>
        <w:rPr>
          <w:spacing w:val="-15"/>
        </w:rPr>
        <w:t xml:space="preserve"> </w:t>
      </w:r>
      <w:r>
        <w:t>OPERASIONAL</w:t>
      </w:r>
      <w:r>
        <w:rPr>
          <w:spacing w:val="-12"/>
        </w:rPr>
        <w:t xml:space="preserve"> </w:t>
      </w:r>
      <w:r>
        <w:rPr>
          <w:spacing w:val="-2"/>
        </w:rPr>
        <w:t>PROSEDUR</w:t>
      </w:r>
    </w:p>
    <w:p w14:paraId="2F8D3C06">
      <w:pPr>
        <w:pStyle w:val="3"/>
        <w:ind w:right="104"/>
        <w:rPr>
          <w:rFonts w:ascii="Cambria"/>
        </w:rPr>
      </w:pPr>
      <w:r>
        <w:rPr>
          <w:rFonts w:ascii="Cambria"/>
        </w:rPr>
        <w:t>KANTOR</w:t>
      </w:r>
      <w:r>
        <w:rPr>
          <w:rFonts w:ascii="Cambria"/>
          <w:spacing w:val="-2"/>
        </w:rPr>
        <w:t xml:space="preserve"> </w:t>
      </w:r>
      <w:r>
        <w:rPr>
          <w:rFonts w:ascii="Cambria"/>
        </w:rPr>
        <w:t>UPBU</w:t>
      </w:r>
      <w:r>
        <w:rPr>
          <w:rFonts w:ascii="Cambria"/>
          <w:spacing w:val="-2"/>
        </w:rPr>
        <w:t xml:space="preserve"> </w:t>
      </w:r>
      <w:r>
        <w:rPr>
          <w:rFonts w:ascii="Cambria"/>
        </w:rPr>
        <w:t>KELAS III</w:t>
      </w:r>
      <w:r>
        <w:rPr>
          <w:rFonts w:ascii="Cambria"/>
          <w:spacing w:val="-5"/>
        </w:rPr>
        <w:t xml:space="preserve"> </w:t>
      </w:r>
      <w:r>
        <w:rPr>
          <w:rFonts w:ascii="Cambria"/>
        </w:rPr>
        <w:t>BULI</w:t>
      </w:r>
      <w:r>
        <w:rPr>
          <w:rFonts w:ascii="Cambria"/>
          <w:spacing w:val="-4"/>
        </w:rPr>
        <w:t xml:space="preserve"> MABA</w:t>
      </w:r>
    </w:p>
    <w:p w14:paraId="654545CA">
      <w:pPr>
        <w:pStyle w:val="8"/>
        <w:spacing w:before="8"/>
        <w:rPr>
          <w:b/>
          <w:sz w:val="24"/>
        </w:rPr>
      </w:pPr>
    </w:p>
    <w:p w14:paraId="1C8224E6">
      <w:pPr>
        <w:pStyle w:val="5"/>
        <w:ind w:left="115" w:right="102"/>
      </w:pPr>
      <w:r>
        <w:t>SOP</w:t>
      </w:r>
      <w:r>
        <w:rPr>
          <w:spacing w:val="-10"/>
        </w:rPr>
        <w:t xml:space="preserve"> </w:t>
      </w:r>
      <w:r>
        <w:t>KEGIATAN</w:t>
      </w:r>
      <w:r>
        <w:rPr>
          <w:spacing w:val="41"/>
        </w:rPr>
        <w:t xml:space="preserve">  </w:t>
      </w:r>
      <w:r>
        <w:t>:</w:t>
      </w:r>
      <w:r>
        <w:rPr>
          <w:spacing w:val="-5"/>
        </w:rPr>
        <w:t xml:space="preserve"> </w:t>
      </w:r>
      <w:r>
        <w:t>PENYUSUNAN</w:t>
      </w:r>
      <w:r>
        <w:rPr>
          <w:spacing w:val="-6"/>
        </w:rPr>
        <w:t xml:space="preserve"> </w:t>
      </w:r>
      <w:r>
        <w:t>&amp;</w:t>
      </w:r>
      <w:r>
        <w:rPr>
          <w:spacing w:val="-10"/>
        </w:rPr>
        <w:t xml:space="preserve"> </w:t>
      </w:r>
      <w:r>
        <w:t>PENETAPAN</w:t>
      </w:r>
      <w:r>
        <w:rPr>
          <w:spacing w:val="-1"/>
        </w:rPr>
        <w:t xml:space="preserve"> </w:t>
      </w:r>
      <w:r>
        <w:t>DAFTAR</w:t>
      </w:r>
      <w:r>
        <w:rPr>
          <w:spacing w:val="-10"/>
        </w:rPr>
        <w:t xml:space="preserve"> </w:t>
      </w:r>
      <w:r>
        <w:t>INFORMASI</w:t>
      </w:r>
      <w:r>
        <w:rPr>
          <w:spacing w:val="-8"/>
        </w:rPr>
        <w:t xml:space="preserve"> </w:t>
      </w:r>
      <w:r>
        <w:rPr>
          <w:spacing w:val="-2"/>
        </w:rPr>
        <w:t>PUBLIK</w:t>
      </w:r>
    </w:p>
    <w:p w14:paraId="29ABCCED">
      <w:pPr>
        <w:pStyle w:val="8"/>
        <w:spacing w:before="106"/>
        <w:rPr>
          <w:rFonts w:ascii="Calibri"/>
          <w:b/>
        </w:rPr>
      </w:pPr>
    </w:p>
    <w:tbl>
      <w:tblPr>
        <w:tblStyle w:val="7"/>
        <w:tblW w:w="0" w:type="auto"/>
        <w:tblInd w:w="6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4"/>
        <w:gridCol w:w="2785"/>
        <w:gridCol w:w="1623"/>
        <w:gridCol w:w="1258"/>
        <w:gridCol w:w="1354"/>
        <w:gridCol w:w="1978"/>
        <w:gridCol w:w="1527"/>
        <w:gridCol w:w="1892"/>
        <w:gridCol w:w="1979"/>
      </w:tblGrid>
      <w:tr w14:paraId="70337E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624" w:type="dxa"/>
            <w:vMerge w:val="restart"/>
            <w:shd w:val="clear" w:color="auto" w:fill="00AFEF"/>
          </w:tcPr>
          <w:p w14:paraId="47199482">
            <w:pPr>
              <w:pStyle w:val="11"/>
              <w:spacing w:before="228"/>
              <w:rPr>
                <w:rFonts w:ascii="Calibri"/>
                <w:b/>
                <w:sz w:val="20"/>
              </w:rPr>
            </w:pPr>
          </w:p>
          <w:p w14:paraId="4594E0A2">
            <w:pPr>
              <w:pStyle w:val="11"/>
              <w:ind w:left="167"/>
              <w:rPr>
                <w:b/>
                <w:sz w:val="20"/>
              </w:rPr>
            </w:pPr>
            <w:r>
              <w:rPr>
                <w:b/>
                <w:spacing w:val="-5"/>
                <w:w w:val="110"/>
                <w:sz w:val="20"/>
              </w:rPr>
              <w:t>No</w:t>
            </w:r>
          </w:p>
        </w:tc>
        <w:tc>
          <w:tcPr>
            <w:tcW w:w="2785" w:type="dxa"/>
            <w:vMerge w:val="restart"/>
            <w:shd w:val="clear" w:color="auto" w:fill="00AFEF"/>
          </w:tcPr>
          <w:p w14:paraId="6214ACDC">
            <w:pPr>
              <w:pStyle w:val="11"/>
              <w:spacing w:before="228"/>
              <w:rPr>
                <w:rFonts w:ascii="Calibri"/>
                <w:b/>
                <w:sz w:val="20"/>
              </w:rPr>
            </w:pPr>
          </w:p>
          <w:p w14:paraId="3E58B83F">
            <w:pPr>
              <w:pStyle w:val="11"/>
              <w:ind w:left="930"/>
              <w:rPr>
                <w:b/>
                <w:sz w:val="20"/>
              </w:rPr>
            </w:pPr>
            <w:r>
              <w:rPr>
                <w:b/>
                <w:spacing w:val="-2"/>
                <w:w w:val="110"/>
                <w:sz w:val="20"/>
              </w:rPr>
              <w:t>Kegiatan</w:t>
            </w:r>
          </w:p>
        </w:tc>
        <w:tc>
          <w:tcPr>
            <w:tcW w:w="4235" w:type="dxa"/>
            <w:gridSpan w:val="3"/>
            <w:shd w:val="clear" w:color="auto" w:fill="00AFEF"/>
          </w:tcPr>
          <w:p w14:paraId="4222DF7B">
            <w:pPr>
              <w:pStyle w:val="11"/>
              <w:spacing w:before="49"/>
              <w:ind w:left="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w w:val="110"/>
                <w:sz w:val="20"/>
              </w:rPr>
              <w:t>Pelaksana</w:t>
            </w:r>
          </w:p>
        </w:tc>
        <w:tc>
          <w:tcPr>
            <w:tcW w:w="5397" w:type="dxa"/>
            <w:gridSpan w:val="3"/>
            <w:shd w:val="clear" w:color="auto" w:fill="00AFEF"/>
          </w:tcPr>
          <w:p w14:paraId="4069796C">
            <w:pPr>
              <w:pStyle w:val="11"/>
              <w:spacing w:before="49"/>
              <w:ind w:left="3"/>
              <w:jc w:val="center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Baku</w:t>
            </w:r>
            <w:r>
              <w:rPr>
                <w:b/>
                <w:spacing w:val="19"/>
                <w:w w:val="110"/>
                <w:sz w:val="20"/>
              </w:rPr>
              <w:t xml:space="preserve"> </w:t>
            </w:r>
            <w:r>
              <w:rPr>
                <w:b/>
                <w:spacing w:val="-4"/>
                <w:w w:val="110"/>
                <w:sz w:val="20"/>
              </w:rPr>
              <w:t>Mutu</w:t>
            </w:r>
          </w:p>
        </w:tc>
        <w:tc>
          <w:tcPr>
            <w:tcW w:w="1979" w:type="dxa"/>
            <w:vMerge w:val="restart"/>
            <w:shd w:val="clear" w:color="auto" w:fill="00AFEF"/>
          </w:tcPr>
          <w:p w14:paraId="17080DE8">
            <w:pPr>
              <w:pStyle w:val="11"/>
              <w:spacing w:before="228"/>
              <w:rPr>
                <w:rFonts w:ascii="Calibri"/>
                <w:b/>
                <w:sz w:val="20"/>
              </w:rPr>
            </w:pPr>
          </w:p>
          <w:p w14:paraId="1E5B7542">
            <w:pPr>
              <w:pStyle w:val="11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w w:val="110"/>
                <w:sz w:val="20"/>
              </w:rPr>
              <w:t>Ket</w:t>
            </w:r>
          </w:p>
        </w:tc>
      </w:tr>
      <w:tr w14:paraId="6D59AD2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0" w:hRule="atLeast"/>
        </w:trPr>
        <w:tc>
          <w:tcPr>
            <w:tcW w:w="624" w:type="dxa"/>
            <w:vMerge w:val="continue"/>
            <w:tcBorders>
              <w:top w:val="nil"/>
            </w:tcBorders>
            <w:shd w:val="clear" w:color="auto" w:fill="00AFEF"/>
          </w:tcPr>
          <w:p w14:paraId="3F2BF9A8">
            <w:pPr>
              <w:rPr>
                <w:sz w:val="2"/>
                <w:szCs w:val="2"/>
              </w:rPr>
            </w:pPr>
          </w:p>
        </w:tc>
        <w:tc>
          <w:tcPr>
            <w:tcW w:w="2785" w:type="dxa"/>
            <w:vMerge w:val="continue"/>
            <w:tcBorders>
              <w:top w:val="nil"/>
            </w:tcBorders>
            <w:shd w:val="clear" w:color="auto" w:fill="00AFEF"/>
          </w:tcPr>
          <w:p w14:paraId="4DA9DB1B">
            <w:pPr>
              <w:rPr>
                <w:sz w:val="2"/>
                <w:szCs w:val="2"/>
              </w:rPr>
            </w:pPr>
          </w:p>
        </w:tc>
        <w:tc>
          <w:tcPr>
            <w:tcW w:w="1623" w:type="dxa"/>
            <w:shd w:val="clear" w:color="auto" w:fill="00AFEF"/>
          </w:tcPr>
          <w:p w14:paraId="62BC86E6">
            <w:pPr>
              <w:pStyle w:val="11"/>
              <w:spacing w:before="183" w:line="235" w:lineRule="auto"/>
              <w:ind w:left="508" w:right="242" w:hanging="77"/>
              <w:rPr>
                <w:b/>
                <w:sz w:val="20"/>
              </w:rPr>
            </w:pPr>
            <w:r>
              <w:rPr>
                <w:b/>
                <w:sz w:val="20"/>
              </w:rPr>
              <mc:AlternateContent>
                <mc:Choice Requires="wpg">
                  <w:drawing>
                    <wp:anchor distT="0" distB="0" distL="0" distR="0" simplePos="0" relativeHeight="251667456" behindDoc="1" locked="0" layoutInCell="1" allowOverlap="1">
                      <wp:simplePos x="0" y="0"/>
                      <wp:positionH relativeFrom="column">
                        <wp:posOffset>247650</wp:posOffset>
                      </wp:positionH>
                      <wp:positionV relativeFrom="paragraph">
                        <wp:posOffset>693420</wp:posOffset>
                      </wp:positionV>
                      <wp:extent cx="1350010" cy="3804285"/>
                      <wp:effectExtent l="0" t="0" r="0" b="0"/>
                      <wp:wrapNone/>
                      <wp:docPr id="5" name="Group 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50010" cy="3804285"/>
                                <a:chOff x="0" y="0"/>
                                <a:chExt cx="1350010" cy="3804285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9525" y="9525"/>
                                  <a:ext cx="429259" cy="1828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9259" h="182880">
                                      <a:moveTo>
                                        <a:pt x="398780" y="0"/>
                                      </a:moveTo>
                                      <a:lnTo>
                                        <a:pt x="30480" y="0"/>
                                      </a:lnTo>
                                      <a:lnTo>
                                        <a:pt x="18415" y="2539"/>
                                      </a:lnTo>
                                      <a:lnTo>
                                        <a:pt x="8890" y="8889"/>
                                      </a:lnTo>
                                      <a:lnTo>
                                        <a:pt x="1905" y="18414"/>
                                      </a:lnTo>
                                      <a:lnTo>
                                        <a:pt x="0" y="30479"/>
                                      </a:lnTo>
                                      <a:lnTo>
                                        <a:pt x="0" y="152400"/>
                                      </a:lnTo>
                                      <a:lnTo>
                                        <a:pt x="1905" y="164464"/>
                                      </a:lnTo>
                                      <a:lnTo>
                                        <a:pt x="8890" y="173989"/>
                                      </a:lnTo>
                                      <a:lnTo>
                                        <a:pt x="18415" y="180339"/>
                                      </a:lnTo>
                                      <a:lnTo>
                                        <a:pt x="30480" y="182879"/>
                                      </a:lnTo>
                                      <a:lnTo>
                                        <a:pt x="398780" y="182879"/>
                                      </a:lnTo>
                                      <a:lnTo>
                                        <a:pt x="410209" y="180339"/>
                                      </a:lnTo>
                                      <a:lnTo>
                                        <a:pt x="420369" y="173989"/>
                                      </a:lnTo>
                                      <a:lnTo>
                                        <a:pt x="426719" y="164464"/>
                                      </a:lnTo>
                                      <a:lnTo>
                                        <a:pt x="429259" y="152400"/>
                                      </a:lnTo>
                                      <a:lnTo>
                                        <a:pt x="429259" y="30479"/>
                                      </a:lnTo>
                                      <a:lnTo>
                                        <a:pt x="426719" y="18414"/>
                                      </a:lnTo>
                                      <a:lnTo>
                                        <a:pt x="420369" y="8889"/>
                                      </a:lnTo>
                                      <a:lnTo>
                                        <a:pt x="410209" y="2539"/>
                                      </a:lnTo>
                                      <a:lnTo>
                                        <a:pt x="3987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AE5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7" name="Graphic 7"/>
                              <wps:cNvSpPr/>
                              <wps:spPr>
                                <a:xfrm>
                                  <a:off x="9525" y="9525"/>
                                  <a:ext cx="429259" cy="1828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9259" h="182880">
                                      <a:moveTo>
                                        <a:pt x="0" y="30479"/>
                                      </a:moveTo>
                                      <a:lnTo>
                                        <a:pt x="1905" y="18414"/>
                                      </a:lnTo>
                                      <a:lnTo>
                                        <a:pt x="8890" y="8889"/>
                                      </a:lnTo>
                                      <a:lnTo>
                                        <a:pt x="18415" y="2539"/>
                                      </a:lnTo>
                                      <a:lnTo>
                                        <a:pt x="30480" y="0"/>
                                      </a:lnTo>
                                      <a:lnTo>
                                        <a:pt x="398780" y="0"/>
                                      </a:lnTo>
                                      <a:lnTo>
                                        <a:pt x="410209" y="2539"/>
                                      </a:lnTo>
                                      <a:lnTo>
                                        <a:pt x="420369" y="8889"/>
                                      </a:lnTo>
                                      <a:lnTo>
                                        <a:pt x="426719" y="18414"/>
                                      </a:lnTo>
                                      <a:lnTo>
                                        <a:pt x="429259" y="30479"/>
                                      </a:lnTo>
                                      <a:lnTo>
                                        <a:pt x="429259" y="152400"/>
                                      </a:lnTo>
                                      <a:lnTo>
                                        <a:pt x="426719" y="164464"/>
                                      </a:lnTo>
                                      <a:lnTo>
                                        <a:pt x="420369" y="173989"/>
                                      </a:lnTo>
                                      <a:lnTo>
                                        <a:pt x="410209" y="180339"/>
                                      </a:lnTo>
                                      <a:lnTo>
                                        <a:pt x="398780" y="182879"/>
                                      </a:lnTo>
                                      <a:lnTo>
                                        <a:pt x="30480" y="182879"/>
                                      </a:lnTo>
                                      <a:lnTo>
                                        <a:pt x="18415" y="180339"/>
                                      </a:lnTo>
                                      <a:lnTo>
                                        <a:pt x="8890" y="173989"/>
                                      </a:lnTo>
                                      <a:lnTo>
                                        <a:pt x="1905" y="164464"/>
                                      </a:lnTo>
                                      <a:lnTo>
                                        <a:pt x="0" y="152400"/>
                                      </a:lnTo>
                                      <a:lnTo>
                                        <a:pt x="0" y="3047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904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8" name="Graphic 8"/>
                              <wps:cNvSpPr/>
                              <wps:spPr>
                                <a:xfrm>
                                  <a:off x="912494" y="2170429"/>
                                  <a:ext cx="427990" cy="180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7990" h="180975">
                                      <a:moveTo>
                                        <a:pt x="42798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0975"/>
                                      </a:lnTo>
                                      <a:lnTo>
                                        <a:pt x="427989" y="180975"/>
                                      </a:lnTo>
                                      <a:lnTo>
                                        <a:pt x="42798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6EC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9" name="Graphic 9"/>
                              <wps:cNvSpPr/>
                              <wps:spPr>
                                <a:xfrm>
                                  <a:off x="912494" y="2170429"/>
                                  <a:ext cx="427990" cy="180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7990" h="180975">
                                      <a:moveTo>
                                        <a:pt x="0" y="180975"/>
                                      </a:moveTo>
                                      <a:lnTo>
                                        <a:pt x="427989" y="180975"/>
                                      </a:lnTo>
                                      <a:lnTo>
                                        <a:pt x="42798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09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217804" y="192404"/>
                                  <a:ext cx="962660" cy="33420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62660" h="3342004">
                                      <a:moveTo>
                                        <a:pt x="127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72005"/>
                                      </a:lnTo>
                                      <a:lnTo>
                                        <a:pt x="2539" y="2075180"/>
                                      </a:lnTo>
                                      <a:lnTo>
                                        <a:pt x="617854" y="2075180"/>
                                      </a:lnTo>
                                      <a:lnTo>
                                        <a:pt x="617854" y="2106930"/>
                                      </a:lnTo>
                                      <a:lnTo>
                                        <a:pt x="694054" y="2068830"/>
                                      </a:lnTo>
                                      <a:lnTo>
                                        <a:pt x="681354" y="2062480"/>
                                      </a:lnTo>
                                      <a:lnTo>
                                        <a:pt x="12700" y="2062480"/>
                                      </a:lnTo>
                                      <a:lnTo>
                                        <a:pt x="12700" y="0"/>
                                      </a:lnTo>
                                      <a:close/>
                                    </a:path>
                                    <a:path w="962660" h="3342004">
                                      <a:moveTo>
                                        <a:pt x="617854" y="2030730"/>
                                      </a:moveTo>
                                      <a:lnTo>
                                        <a:pt x="617854" y="2062480"/>
                                      </a:lnTo>
                                      <a:lnTo>
                                        <a:pt x="681354" y="2062480"/>
                                      </a:lnTo>
                                      <a:lnTo>
                                        <a:pt x="617854" y="2030730"/>
                                      </a:lnTo>
                                      <a:close/>
                                    </a:path>
                                    <a:path w="962660" h="3342004">
                                      <a:moveTo>
                                        <a:pt x="914400" y="2159000"/>
                                      </a:moveTo>
                                      <a:lnTo>
                                        <a:pt x="901700" y="2159635"/>
                                      </a:lnTo>
                                      <a:lnTo>
                                        <a:pt x="918200" y="3265804"/>
                                      </a:lnTo>
                                      <a:lnTo>
                                        <a:pt x="918210" y="3266440"/>
                                      </a:lnTo>
                                      <a:lnTo>
                                        <a:pt x="886460" y="3266440"/>
                                      </a:lnTo>
                                      <a:lnTo>
                                        <a:pt x="925829" y="3342004"/>
                                      </a:lnTo>
                                      <a:lnTo>
                                        <a:pt x="956310" y="3279140"/>
                                      </a:lnTo>
                                      <a:lnTo>
                                        <a:pt x="962660" y="3265804"/>
                                      </a:lnTo>
                                      <a:lnTo>
                                        <a:pt x="930910" y="3265804"/>
                                      </a:lnTo>
                                      <a:lnTo>
                                        <a:pt x="914409" y="2159635"/>
                                      </a:lnTo>
                                      <a:lnTo>
                                        <a:pt x="914400" y="215900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958850" y="3534409"/>
                                  <a:ext cx="362585" cy="2571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2585" h="257175">
                                      <a:moveTo>
                                        <a:pt x="233679" y="257175"/>
                                      </a:moveTo>
                                      <a:lnTo>
                                        <a:pt x="128904" y="257175"/>
                                      </a:lnTo>
                                      <a:lnTo>
                                        <a:pt x="0" y="12890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62584" y="0"/>
                                      </a:lnTo>
                                      <a:lnTo>
                                        <a:pt x="362584" y="128905"/>
                                      </a:lnTo>
                                      <a:lnTo>
                                        <a:pt x="233679" y="2571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F79446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_x0000_s1026" o:spid="_x0000_s1026" o:spt="203" style="position:absolute;left:0pt;margin-left:19.5pt;margin-top:54.6pt;height:299.55pt;width:106.3pt;z-index:-251649024;mso-width-relative:page;mso-height-relative:page;" coordsize="1350010,3804285" o:gfxdata="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">
                      <o:lock v:ext="edit" aspectratio="f"/>
                      <v:shape id="Graphic 6" o:spid="_x0000_s1026" o:spt="100" style="position:absolute;left:9525;top:9525;height:182880;width:429259;" fillcolor="#00AE50" filled="t" stroked="f" coordsize="429259,182880" o:gfxdata="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LIhW28AAAA&#10;2gAAAA8AAAAAAAAAAQAgAAAAIgAAAGRycy9kb3ducmV2LnhtbFBLAQIUABQAAAAIAIdO4kAzLwWe&#10;OwAAADkAAAAQAAAAAAAAAAEAIAAAAAsBAABkcnMvc2hhcGV4bWwueG1sUEsFBgAAAAAGAAYAWwEA&#10;ALUDAAAAAA==&#10;" path="m398780,0l30480,0,18415,2539,8890,8889,1905,18414,0,30479,0,152400,1905,164464,8890,173989,18415,180339,30480,182879,398780,182879,410209,180339,420369,173989,426719,164464,429259,152400,429259,30479,426719,18414,420369,8889,410209,2539,398780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7" o:spid="_x0000_s1026" o:spt="100" style="position:absolute;left:9525;top:9525;height:182880;width:429259;" filled="f" stroked="t" coordsize="429259,182880" o:gfxdata="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xB7nrsAAADa&#10;AAAADwAAAAAAAAABACAAAAAiAAAAZHJzL2Rvd25yZXYueG1sUEsBAhQAFAAAAAgAh07iQDMvBZ47&#10;AAAAOQAAABAAAAAAAAAAAQAgAAAACgEAAGRycy9zaGFwZXhtbC54bWxQSwUGAAAAAAYABgBbAQAA&#10;tAMAAAAA&#10;" path="m0,30479l1905,18414,8890,8889,18415,2539,30480,0,398780,0,410209,2539,420369,8889,426719,18414,429259,30479,429259,152400,426719,164464,420369,173989,410209,180339,398780,182879,30480,182879,18415,180339,8890,173989,1905,164464,0,152400,0,30479xe">
                        <v:fill on="f" focussize="0,0"/>
                        <v:stroke weight="1.49992125984252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8" o:spid="_x0000_s1026" o:spt="100" style="position:absolute;left:912494;top:2170429;height:180975;width:427990;" fillcolor="#006EC0" filled="t" stroked="f" coordsize="427990,180975" o:gfxdata="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Vo3EktwAAANoAAAAP&#10;AAAAAAAAAAEAIAAAACIAAABkcnMvZG93bnJldi54bWxQSwECFAAUAAAACACHTuJAMy8FnjsAAAA5&#10;AAAAEAAAAAAAAAABACAAAAAGAQAAZHJzL3NoYXBleG1sLnhtbFBLBQYAAAAABgAGAFsBAACwAwAA&#10;AAA=&#10;" path="m427989,0l0,0,0,180975,427989,180975,427989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9" o:spid="_x0000_s1026" o:spt="100" style="position:absolute;left:912494;top:2170429;height:180975;width:427990;" filled="f" stroked="t" coordsize="427990,180975" o:gfxdata="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c4DtZugAAANoA&#10;AAAPAAAAAAAAAAEAIAAAACIAAABkcnMvZG93bnJldi54bWxQSwECFAAUAAAACACHTuJAMy8FnjsA&#10;AAA5AAAAEAAAAAAAAAABACAAAAAJAQAAZHJzL3NoYXBleG1sLnhtbFBLBQYAAAAABgAGAFsBAACz&#10;AwAAAAA=&#10;" path="m0,180975l427989,180975,427989,0,0,0,0,180975xe">
                        <v:fill on="f" focussize="0,0"/>
                        <v:stroke weight="1.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0" o:spid="_x0000_s1026" o:spt="100" style="position:absolute;left:217804;top:192404;height:3342004;width:962660;" fillcolor="#000000" filled="t" stroked="f" coordsize="962660,3342004" o:gfxdata="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w8ws74A&#10;AADbAAAADwAAAAAAAAABACAAAAAiAAAAZHJzL2Rvd25yZXYueG1sUEsBAhQAFAAAAAgAh07iQDMv&#10;BZ47AAAAOQAAABAAAAAAAAAAAQAgAAAADQEAAGRycy9zaGFwZXhtbC54bWxQSwUGAAAAAAYABgBb&#10;AQAAtwMAAAAA&#10;" path="m12700,0l0,0,0,2072005,2539,2075180,617854,2075180,617854,2106930,694054,2068830,681354,2062480,12700,2062480,12700,0xem617854,2030730l617854,2062480,681354,2062480,617854,2030730xem914400,2159000l901700,2159635,918200,3265804,918210,3266440,886460,3266440,925829,3342004,956310,3279140,962660,3265804,930910,3265804,914409,2159635,914400,215900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11" o:spid="_x0000_s1026" o:spt="100" style="position:absolute;left:958850;top:3534409;height:257175;width:362585;" filled="f" stroked="t" coordsize="362585,257175" o:gfxdata="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7iU6G8AAAA&#10;2wAAAA8AAAAAAAAAAQAgAAAAIgAAAGRycy9kb3ducmV2LnhtbFBLAQIUABQAAAAIAIdO4kAzLwWe&#10;OwAAADkAAAAQAAAAAAAAAAEAIAAAAAsBAABkcnMvc2hhcGV4bWwueG1sUEsFBgAAAAAGAAYAWwEA&#10;ALUDAAAAAA==&#10;" path="m233679,257175l128904,257175,0,128905,0,0,362584,0,362584,128905,233679,257175xe">
                        <v:fill on="f" focussize="0,0"/>
                        <v:stroke weight="2pt" color="#F79446" joinstyle="round"/>
                        <v:imagedata o:title=""/>
                        <o:lock v:ext="edit" aspectratio="f"/>
                        <v:textbox inset="0mm,0mm,0mm,0mm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20"/>
              </w:rPr>
              <w:t xml:space="preserve">Pejabat </w:t>
            </w:r>
            <w:r>
              <w:rPr>
                <w:b/>
                <w:w w:val="110"/>
                <w:sz w:val="20"/>
              </w:rPr>
              <w:t>Es.</w:t>
            </w:r>
            <w:r>
              <w:rPr>
                <w:b/>
                <w:spacing w:val="40"/>
                <w:w w:val="110"/>
                <w:sz w:val="20"/>
              </w:rPr>
              <w:t xml:space="preserve"> </w:t>
            </w:r>
            <w:r>
              <w:rPr>
                <w:b/>
                <w:w w:val="110"/>
                <w:sz w:val="20"/>
              </w:rPr>
              <w:t>IV</w:t>
            </w:r>
          </w:p>
        </w:tc>
        <w:tc>
          <w:tcPr>
            <w:tcW w:w="1258" w:type="dxa"/>
            <w:shd w:val="clear" w:color="auto" w:fill="00AFEF"/>
          </w:tcPr>
          <w:p w14:paraId="1769E27E">
            <w:pPr>
              <w:pStyle w:val="11"/>
              <w:spacing w:before="50"/>
              <w:rPr>
                <w:rFonts w:ascii="Calibri"/>
                <w:b/>
                <w:sz w:val="20"/>
              </w:rPr>
            </w:pPr>
          </w:p>
          <w:p w14:paraId="0C2050E5">
            <w:pPr>
              <w:pStyle w:val="11"/>
              <w:ind w:left="167" w:right="158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PPID</w:t>
            </w:r>
          </w:p>
        </w:tc>
        <w:tc>
          <w:tcPr>
            <w:tcW w:w="1354" w:type="dxa"/>
            <w:shd w:val="clear" w:color="auto" w:fill="00AFEF"/>
          </w:tcPr>
          <w:p w14:paraId="029B4B41">
            <w:pPr>
              <w:pStyle w:val="11"/>
              <w:spacing w:before="183" w:line="235" w:lineRule="auto"/>
              <w:ind w:left="431" w:hanging="17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ATASAN </w:t>
            </w:r>
            <w:r>
              <w:rPr>
                <w:b/>
                <w:spacing w:val="-4"/>
                <w:w w:val="110"/>
                <w:sz w:val="20"/>
              </w:rPr>
              <w:t>PPID</w:t>
            </w:r>
          </w:p>
        </w:tc>
        <w:tc>
          <w:tcPr>
            <w:tcW w:w="1978" w:type="dxa"/>
            <w:shd w:val="clear" w:color="auto" w:fill="00AFEF"/>
          </w:tcPr>
          <w:p w14:paraId="31A6F327">
            <w:pPr>
              <w:pStyle w:val="11"/>
              <w:spacing w:before="50"/>
              <w:rPr>
                <w:rFonts w:ascii="Calibri"/>
                <w:b/>
                <w:sz w:val="20"/>
              </w:rPr>
            </w:pPr>
          </w:p>
          <w:p w14:paraId="6D901058">
            <w:pPr>
              <w:pStyle w:val="11"/>
              <w:ind w:left="316"/>
              <w:rPr>
                <w:b/>
                <w:sz w:val="20"/>
              </w:rPr>
            </w:pPr>
            <w:r>
              <w:rPr>
                <w:b/>
                <w:spacing w:val="-2"/>
                <w:w w:val="110"/>
                <w:sz w:val="20"/>
              </w:rPr>
              <w:t>Kelengkapan</w:t>
            </w:r>
          </w:p>
        </w:tc>
        <w:tc>
          <w:tcPr>
            <w:tcW w:w="1527" w:type="dxa"/>
            <w:shd w:val="clear" w:color="auto" w:fill="00AFEF"/>
          </w:tcPr>
          <w:p w14:paraId="0B60F5F6">
            <w:pPr>
              <w:pStyle w:val="11"/>
              <w:spacing w:before="183" w:line="235" w:lineRule="auto"/>
              <w:ind w:left="470" w:right="384" w:hanging="92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>Waktu/ Menit</w:t>
            </w:r>
          </w:p>
        </w:tc>
        <w:tc>
          <w:tcPr>
            <w:tcW w:w="1892" w:type="dxa"/>
            <w:shd w:val="clear" w:color="auto" w:fill="00AFEF"/>
          </w:tcPr>
          <w:p w14:paraId="192FEF3E">
            <w:pPr>
              <w:pStyle w:val="11"/>
              <w:spacing w:before="50"/>
              <w:rPr>
                <w:rFonts w:ascii="Calibri"/>
                <w:b/>
                <w:sz w:val="20"/>
              </w:rPr>
            </w:pPr>
          </w:p>
          <w:p w14:paraId="4ED5A111">
            <w:pPr>
              <w:pStyle w:val="11"/>
              <w:ind w:left="585"/>
              <w:rPr>
                <w:b/>
                <w:sz w:val="20"/>
              </w:rPr>
            </w:pPr>
            <w:r>
              <w:rPr>
                <w:b/>
                <w:spacing w:val="-2"/>
                <w:w w:val="110"/>
                <w:sz w:val="20"/>
              </w:rPr>
              <w:t>Output</w:t>
            </w:r>
          </w:p>
        </w:tc>
        <w:tc>
          <w:tcPr>
            <w:tcW w:w="1979" w:type="dxa"/>
            <w:vMerge w:val="continue"/>
            <w:tcBorders>
              <w:top w:val="nil"/>
            </w:tcBorders>
            <w:shd w:val="clear" w:color="auto" w:fill="00AFEF"/>
          </w:tcPr>
          <w:p w14:paraId="7CD00FE2">
            <w:pPr>
              <w:rPr>
                <w:sz w:val="2"/>
                <w:szCs w:val="2"/>
              </w:rPr>
            </w:pPr>
          </w:p>
        </w:tc>
      </w:tr>
      <w:tr w14:paraId="5FB2EB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6" w:hRule="atLeast"/>
        </w:trPr>
        <w:tc>
          <w:tcPr>
            <w:tcW w:w="624" w:type="dxa"/>
          </w:tcPr>
          <w:p w14:paraId="64194B6B">
            <w:pPr>
              <w:pStyle w:val="11"/>
              <w:rPr>
                <w:rFonts w:ascii="Calibri"/>
                <w:b/>
                <w:sz w:val="18"/>
              </w:rPr>
            </w:pPr>
          </w:p>
          <w:p w14:paraId="7798A512">
            <w:pPr>
              <w:pStyle w:val="11"/>
              <w:rPr>
                <w:rFonts w:ascii="Calibri"/>
                <w:b/>
                <w:sz w:val="18"/>
              </w:rPr>
            </w:pPr>
          </w:p>
          <w:p w14:paraId="3BF3092F">
            <w:pPr>
              <w:pStyle w:val="11"/>
              <w:rPr>
                <w:rFonts w:ascii="Calibri"/>
                <w:b/>
                <w:sz w:val="18"/>
              </w:rPr>
            </w:pPr>
          </w:p>
          <w:p w14:paraId="7DFA8369">
            <w:pPr>
              <w:pStyle w:val="11"/>
              <w:spacing w:before="150"/>
              <w:rPr>
                <w:rFonts w:ascii="Calibri"/>
                <w:b/>
                <w:sz w:val="18"/>
              </w:rPr>
            </w:pPr>
          </w:p>
          <w:p w14:paraId="04DC3089">
            <w:pPr>
              <w:pStyle w:val="11"/>
              <w:ind w:left="110"/>
              <w:rPr>
                <w:sz w:val="18"/>
              </w:rPr>
            </w:pPr>
            <w:r>
              <w:rPr>
                <w:spacing w:val="-10"/>
                <w:w w:val="110"/>
                <w:sz w:val="18"/>
              </w:rPr>
              <w:t>1</w:t>
            </w:r>
          </w:p>
        </w:tc>
        <w:tc>
          <w:tcPr>
            <w:tcW w:w="2785" w:type="dxa"/>
          </w:tcPr>
          <w:p w14:paraId="52F5824A">
            <w:pPr>
              <w:pStyle w:val="11"/>
              <w:spacing w:before="1"/>
              <w:ind w:left="110" w:right="154"/>
              <w:rPr>
                <w:sz w:val="18"/>
              </w:rPr>
            </w:pPr>
            <w:r>
              <w:rPr>
                <w:w w:val="115"/>
                <w:sz w:val="18"/>
              </w:rPr>
              <w:t>Menginstruksikan kepada Staff untuk mengumpulkan seluruh informasi dan dokumentasi yang berkualitas</w:t>
            </w:r>
            <w:r>
              <w:rPr>
                <w:spacing w:val="-12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dan</w:t>
            </w:r>
            <w:r>
              <w:rPr>
                <w:spacing w:val="-11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relevan</w:t>
            </w:r>
            <w:r>
              <w:rPr>
                <w:spacing w:val="-12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baik arsip</w:t>
            </w:r>
            <w:r>
              <w:rPr>
                <w:spacing w:val="40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statis maupun dinamis, arsip aktif maupun inaktif dan arsip vital untuk diserahkan kepada Tim</w:t>
            </w:r>
            <w:r>
              <w:rPr>
                <w:spacing w:val="40"/>
                <w:w w:val="115"/>
                <w:sz w:val="18"/>
              </w:rPr>
              <w:t xml:space="preserve"> </w:t>
            </w:r>
            <w:r>
              <w:rPr>
                <w:spacing w:val="-4"/>
                <w:w w:val="115"/>
                <w:sz w:val="18"/>
              </w:rPr>
              <w:t>PPID</w:t>
            </w:r>
          </w:p>
        </w:tc>
        <w:tc>
          <w:tcPr>
            <w:tcW w:w="1623" w:type="dxa"/>
          </w:tcPr>
          <w:p w14:paraId="6D8FB111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1258" w:type="dxa"/>
          </w:tcPr>
          <w:p w14:paraId="531DE54D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1354" w:type="dxa"/>
          </w:tcPr>
          <w:p w14:paraId="41EC4F55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1978" w:type="dxa"/>
          </w:tcPr>
          <w:p w14:paraId="4584E42A">
            <w:pPr>
              <w:pStyle w:val="11"/>
              <w:numPr>
                <w:ilvl w:val="0"/>
                <w:numId w:val="5"/>
              </w:numPr>
              <w:tabs>
                <w:tab w:val="left" w:pos="291"/>
              </w:tabs>
              <w:spacing w:before="6" w:after="0" w:line="187" w:lineRule="exact"/>
              <w:ind w:left="291" w:right="0" w:hanging="287"/>
              <w:jc w:val="left"/>
              <w:rPr>
                <w:sz w:val="16"/>
              </w:rPr>
            </w:pPr>
            <w:r>
              <w:rPr>
                <w:w w:val="115"/>
                <w:sz w:val="16"/>
              </w:rPr>
              <w:t>UU</w:t>
            </w:r>
            <w:r>
              <w:rPr>
                <w:spacing w:val="-1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No.</w:t>
            </w:r>
            <w:r>
              <w:rPr>
                <w:spacing w:val="4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14</w:t>
            </w:r>
            <w:r>
              <w:rPr>
                <w:spacing w:val="7"/>
                <w:w w:val="115"/>
                <w:sz w:val="16"/>
              </w:rPr>
              <w:t xml:space="preserve"> </w:t>
            </w:r>
            <w:r>
              <w:rPr>
                <w:spacing w:val="-2"/>
                <w:w w:val="115"/>
                <w:sz w:val="16"/>
              </w:rPr>
              <w:t>Tahun</w:t>
            </w:r>
          </w:p>
          <w:p w14:paraId="0A2020F7">
            <w:pPr>
              <w:pStyle w:val="11"/>
              <w:spacing w:line="187" w:lineRule="exact"/>
              <w:ind w:left="292"/>
              <w:rPr>
                <w:sz w:val="16"/>
              </w:rPr>
            </w:pPr>
            <w:r>
              <w:rPr>
                <w:spacing w:val="-4"/>
                <w:w w:val="115"/>
                <w:sz w:val="16"/>
              </w:rPr>
              <w:t>2008</w:t>
            </w:r>
          </w:p>
          <w:p w14:paraId="2E6F7DB9">
            <w:pPr>
              <w:pStyle w:val="11"/>
              <w:numPr>
                <w:ilvl w:val="0"/>
                <w:numId w:val="5"/>
              </w:numPr>
              <w:tabs>
                <w:tab w:val="left" w:pos="291"/>
              </w:tabs>
              <w:spacing w:before="0" w:after="0" w:line="187" w:lineRule="exact"/>
              <w:ind w:left="291" w:right="0" w:hanging="287"/>
              <w:jc w:val="left"/>
              <w:rPr>
                <w:sz w:val="16"/>
              </w:rPr>
            </w:pPr>
            <w:r>
              <w:rPr>
                <w:w w:val="115"/>
                <w:sz w:val="16"/>
              </w:rPr>
              <w:t>UU</w:t>
            </w:r>
            <w:r>
              <w:rPr>
                <w:spacing w:val="-1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No.</w:t>
            </w:r>
            <w:r>
              <w:rPr>
                <w:spacing w:val="4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25</w:t>
            </w:r>
            <w:r>
              <w:rPr>
                <w:spacing w:val="7"/>
                <w:w w:val="115"/>
                <w:sz w:val="16"/>
              </w:rPr>
              <w:t xml:space="preserve"> </w:t>
            </w:r>
            <w:r>
              <w:rPr>
                <w:spacing w:val="-2"/>
                <w:w w:val="115"/>
                <w:sz w:val="16"/>
              </w:rPr>
              <w:t>Tahun</w:t>
            </w:r>
          </w:p>
          <w:p w14:paraId="07528731">
            <w:pPr>
              <w:pStyle w:val="11"/>
              <w:spacing w:line="187" w:lineRule="exact"/>
              <w:ind w:left="292"/>
              <w:rPr>
                <w:sz w:val="16"/>
              </w:rPr>
            </w:pPr>
            <w:r>
              <w:rPr>
                <w:spacing w:val="-4"/>
                <w:w w:val="115"/>
                <w:sz w:val="16"/>
              </w:rPr>
              <w:t>2009</w:t>
            </w:r>
          </w:p>
          <w:p w14:paraId="4CFAFC5F">
            <w:pPr>
              <w:pStyle w:val="11"/>
              <w:numPr>
                <w:ilvl w:val="0"/>
                <w:numId w:val="5"/>
              </w:numPr>
              <w:tabs>
                <w:tab w:val="left" w:pos="291"/>
              </w:tabs>
              <w:spacing w:before="0" w:after="0" w:line="240" w:lineRule="auto"/>
              <w:ind w:left="291" w:right="0" w:hanging="287"/>
              <w:jc w:val="left"/>
              <w:rPr>
                <w:sz w:val="16"/>
              </w:rPr>
            </w:pPr>
            <w:r>
              <w:rPr>
                <w:w w:val="115"/>
                <w:sz w:val="16"/>
              </w:rPr>
              <w:t>UU</w:t>
            </w:r>
            <w:r>
              <w:rPr>
                <w:spacing w:val="-1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No.</w:t>
            </w:r>
            <w:r>
              <w:rPr>
                <w:spacing w:val="4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23</w:t>
            </w:r>
            <w:r>
              <w:rPr>
                <w:spacing w:val="7"/>
                <w:w w:val="115"/>
                <w:sz w:val="16"/>
              </w:rPr>
              <w:t xml:space="preserve"> </w:t>
            </w:r>
            <w:r>
              <w:rPr>
                <w:spacing w:val="-2"/>
                <w:w w:val="115"/>
                <w:sz w:val="16"/>
              </w:rPr>
              <w:t>Tahun</w:t>
            </w:r>
          </w:p>
          <w:p w14:paraId="496167A1">
            <w:pPr>
              <w:pStyle w:val="11"/>
              <w:ind w:left="292"/>
              <w:rPr>
                <w:sz w:val="16"/>
              </w:rPr>
            </w:pPr>
            <w:r>
              <w:rPr>
                <w:spacing w:val="-4"/>
                <w:w w:val="115"/>
                <w:sz w:val="16"/>
              </w:rPr>
              <w:t>2013</w:t>
            </w:r>
          </w:p>
          <w:p w14:paraId="1A30B3F8">
            <w:pPr>
              <w:pStyle w:val="11"/>
              <w:numPr>
                <w:ilvl w:val="0"/>
                <w:numId w:val="5"/>
              </w:numPr>
              <w:tabs>
                <w:tab w:val="left" w:pos="291"/>
              </w:tabs>
              <w:spacing w:before="4" w:after="0" w:line="187" w:lineRule="exact"/>
              <w:ind w:left="291" w:right="0" w:hanging="287"/>
              <w:jc w:val="left"/>
              <w:rPr>
                <w:sz w:val="16"/>
              </w:rPr>
            </w:pPr>
            <w:r>
              <w:rPr>
                <w:w w:val="115"/>
                <w:sz w:val="16"/>
              </w:rPr>
              <w:t>PP61</w:t>
            </w:r>
            <w:r>
              <w:rPr>
                <w:spacing w:val="-1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tahun</w:t>
            </w:r>
            <w:r>
              <w:rPr>
                <w:spacing w:val="-1"/>
                <w:w w:val="115"/>
                <w:sz w:val="16"/>
              </w:rPr>
              <w:t xml:space="preserve"> </w:t>
            </w:r>
            <w:r>
              <w:rPr>
                <w:spacing w:val="-4"/>
                <w:w w:val="115"/>
                <w:sz w:val="16"/>
              </w:rPr>
              <w:t>2010</w:t>
            </w:r>
          </w:p>
          <w:p w14:paraId="7257E404">
            <w:pPr>
              <w:pStyle w:val="11"/>
              <w:numPr>
                <w:ilvl w:val="0"/>
                <w:numId w:val="5"/>
              </w:numPr>
              <w:tabs>
                <w:tab w:val="left" w:pos="291"/>
              </w:tabs>
              <w:spacing w:before="0" w:after="0" w:line="187" w:lineRule="exact"/>
              <w:ind w:left="291" w:right="0" w:hanging="287"/>
              <w:jc w:val="left"/>
              <w:rPr>
                <w:sz w:val="16"/>
              </w:rPr>
            </w:pPr>
            <w:r>
              <w:rPr>
                <w:w w:val="115"/>
                <w:sz w:val="16"/>
              </w:rPr>
              <w:t>PERKI</w:t>
            </w:r>
            <w:r>
              <w:rPr>
                <w:spacing w:val="4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No.</w:t>
            </w:r>
            <w:r>
              <w:rPr>
                <w:spacing w:val="6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1</w:t>
            </w:r>
            <w:r>
              <w:rPr>
                <w:spacing w:val="5"/>
                <w:w w:val="115"/>
                <w:sz w:val="16"/>
              </w:rPr>
              <w:t xml:space="preserve"> </w:t>
            </w:r>
            <w:r>
              <w:rPr>
                <w:spacing w:val="-2"/>
                <w:w w:val="115"/>
                <w:sz w:val="16"/>
              </w:rPr>
              <w:t>tahun</w:t>
            </w:r>
          </w:p>
          <w:p w14:paraId="321F051C">
            <w:pPr>
              <w:pStyle w:val="11"/>
              <w:spacing w:line="187" w:lineRule="exact"/>
              <w:ind w:left="292"/>
              <w:rPr>
                <w:sz w:val="16"/>
              </w:rPr>
            </w:pPr>
            <w:r>
              <w:rPr>
                <w:spacing w:val="-4"/>
                <w:w w:val="115"/>
                <w:sz w:val="16"/>
              </w:rPr>
              <w:t>2010</w:t>
            </w:r>
          </w:p>
          <w:p w14:paraId="4CF92A97">
            <w:pPr>
              <w:pStyle w:val="11"/>
              <w:numPr>
                <w:ilvl w:val="0"/>
                <w:numId w:val="5"/>
              </w:numPr>
              <w:tabs>
                <w:tab w:val="left" w:pos="291"/>
              </w:tabs>
              <w:spacing w:before="0" w:after="0" w:line="187" w:lineRule="exact"/>
              <w:ind w:left="291" w:right="0" w:hanging="287"/>
              <w:jc w:val="left"/>
              <w:rPr>
                <w:sz w:val="16"/>
              </w:rPr>
            </w:pPr>
            <w:r>
              <w:rPr>
                <w:w w:val="115"/>
                <w:sz w:val="16"/>
              </w:rPr>
              <w:t>PERKI</w:t>
            </w:r>
            <w:r>
              <w:rPr>
                <w:spacing w:val="4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No.</w:t>
            </w:r>
            <w:r>
              <w:rPr>
                <w:spacing w:val="6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1</w:t>
            </w:r>
            <w:r>
              <w:rPr>
                <w:spacing w:val="5"/>
                <w:w w:val="115"/>
                <w:sz w:val="16"/>
              </w:rPr>
              <w:t xml:space="preserve"> </w:t>
            </w:r>
            <w:r>
              <w:rPr>
                <w:spacing w:val="-4"/>
                <w:w w:val="115"/>
                <w:sz w:val="16"/>
              </w:rPr>
              <w:t>Tahun</w:t>
            </w:r>
          </w:p>
          <w:p w14:paraId="013BE647">
            <w:pPr>
              <w:pStyle w:val="11"/>
              <w:ind w:left="292"/>
              <w:rPr>
                <w:sz w:val="16"/>
              </w:rPr>
            </w:pPr>
            <w:r>
              <w:rPr>
                <w:spacing w:val="-4"/>
                <w:w w:val="115"/>
                <w:sz w:val="16"/>
              </w:rPr>
              <w:t>2013</w:t>
            </w:r>
          </w:p>
        </w:tc>
        <w:tc>
          <w:tcPr>
            <w:tcW w:w="1527" w:type="dxa"/>
          </w:tcPr>
          <w:p w14:paraId="3D0A59BC">
            <w:pPr>
              <w:pStyle w:val="11"/>
              <w:spacing w:before="6"/>
              <w:ind w:left="119" w:right="88"/>
              <w:rPr>
                <w:sz w:val="16"/>
              </w:rPr>
            </w:pPr>
            <w:r>
              <w:rPr>
                <w:spacing w:val="-2"/>
                <w:w w:val="115"/>
                <w:sz w:val="16"/>
              </w:rPr>
              <w:t>Secara</w:t>
            </w:r>
            <w:r>
              <w:rPr>
                <w:spacing w:val="40"/>
                <w:w w:val="11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berkala(6bulan),</w:t>
            </w:r>
            <w:r>
              <w:rPr>
                <w:w w:val="115"/>
                <w:sz w:val="16"/>
              </w:rPr>
              <w:t xml:space="preserve"> serta merta </w:t>
            </w:r>
            <w:r>
              <w:rPr>
                <w:spacing w:val="-2"/>
                <w:w w:val="115"/>
                <w:sz w:val="16"/>
              </w:rPr>
              <w:t>(kondisional)</w:t>
            </w:r>
            <w:r>
              <w:rPr>
                <w:w w:val="115"/>
                <w:sz w:val="16"/>
              </w:rPr>
              <w:t xml:space="preserve"> dan setiap saat (sesuai dengan </w:t>
            </w:r>
            <w:r>
              <w:rPr>
                <w:spacing w:val="-2"/>
                <w:w w:val="115"/>
                <w:sz w:val="16"/>
              </w:rPr>
              <w:t>sifatnya)</w:t>
            </w:r>
          </w:p>
        </w:tc>
        <w:tc>
          <w:tcPr>
            <w:tcW w:w="1892" w:type="dxa"/>
          </w:tcPr>
          <w:p w14:paraId="3A821500">
            <w:pPr>
              <w:pStyle w:val="11"/>
              <w:spacing w:before="6"/>
              <w:ind w:left="124" w:right="131"/>
              <w:rPr>
                <w:sz w:val="16"/>
              </w:rPr>
            </w:pPr>
            <w:r>
              <w:rPr>
                <w:w w:val="115"/>
                <w:sz w:val="16"/>
              </w:rPr>
              <w:t>Daftar</w:t>
            </w:r>
            <w:r>
              <w:rPr>
                <w:spacing w:val="-11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informasi</w:t>
            </w:r>
            <w:r>
              <w:rPr>
                <w:spacing w:val="-10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dan dokumentasi</w:t>
            </w:r>
            <w:r>
              <w:rPr>
                <w:spacing w:val="-11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(DIDP) yang telah dikumpulkan dari Petugas PPID</w:t>
            </w:r>
          </w:p>
        </w:tc>
        <w:tc>
          <w:tcPr>
            <w:tcW w:w="1979" w:type="dxa"/>
          </w:tcPr>
          <w:p w14:paraId="1E89EAC1">
            <w:pPr>
              <w:pStyle w:val="11"/>
              <w:spacing w:before="7" w:line="237" w:lineRule="auto"/>
              <w:ind w:left="118" w:right="248"/>
              <w:rPr>
                <w:sz w:val="16"/>
              </w:rPr>
            </w:pPr>
            <w:r>
              <w:rPr>
                <w:w w:val="115"/>
                <w:sz w:val="16"/>
              </w:rPr>
              <w:t xml:space="preserve">Informasi yang </w:t>
            </w:r>
            <w:r>
              <w:rPr>
                <w:spacing w:val="-2"/>
                <w:w w:val="115"/>
                <w:sz w:val="16"/>
              </w:rPr>
              <w:t>dikumpulkan</w:t>
            </w:r>
            <w:r>
              <w:rPr>
                <w:w w:val="115"/>
                <w:sz w:val="16"/>
              </w:rPr>
              <w:t xml:space="preserve"> tersebut meliputi jenis dokumen, </w:t>
            </w:r>
            <w:r>
              <w:rPr>
                <w:spacing w:val="-2"/>
                <w:w w:val="115"/>
                <w:sz w:val="16"/>
              </w:rPr>
              <w:t>penanggungjawab</w:t>
            </w:r>
            <w:r>
              <w:rPr>
                <w:w w:val="115"/>
                <w:sz w:val="16"/>
              </w:rPr>
              <w:t xml:space="preserve"> pembuatan, waktu dan tempat pembuatan, serta bentuk informasi tersebut tersedia dalam</w:t>
            </w:r>
            <w:r>
              <w:rPr>
                <w:spacing w:val="-11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hardcopy</w:t>
            </w:r>
            <w:r>
              <w:rPr>
                <w:spacing w:val="-10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 xml:space="preserve">dan </w:t>
            </w:r>
            <w:r>
              <w:rPr>
                <w:spacing w:val="-2"/>
                <w:w w:val="115"/>
                <w:sz w:val="16"/>
              </w:rPr>
              <w:t>softcopy</w:t>
            </w:r>
          </w:p>
        </w:tc>
      </w:tr>
      <w:tr w14:paraId="461748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4" w:hRule="atLeast"/>
        </w:trPr>
        <w:tc>
          <w:tcPr>
            <w:tcW w:w="624" w:type="dxa"/>
          </w:tcPr>
          <w:p w14:paraId="478F46F9">
            <w:pPr>
              <w:pStyle w:val="11"/>
              <w:rPr>
                <w:rFonts w:ascii="Calibri"/>
                <w:b/>
                <w:sz w:val="18"/>
              </w:rPr>
            </w:pPr>
          </w:p>
          <w:p w14:paraId="7AE78386">
            <w:pPr>
              <w:pStyle w:val="11"/>
              <w:rPr>
                <w:rFonts w:ascii="Calibri"/>
                <w:b/>
                <w:sz w:val="18"/>
              </w:rPr>
            </w:pPr>
          </w:p>
          <w:p w14:paraId="5A621F77">
            <w:pPr>
              <w:pStyle w:val="11"/>
              <w:rPr>
                <w:rFonts w:ascii="Calibri"/>
                <w:b/>
                <w:sz w:val="18"/>
              </w:rPr>
            </w:pPr>
          </w:p>
          <w:p w14:paraId="5123B2F3">
            <w:pPr>
              <w:pStyle w:val="11"/>
              <w:rPr>
                <w:rFonts w:ascii="Calibri"/>
                <w:b/>
                <w:sz w:val="18"/>
              </w:rPr>
            </w:pPr>
          </w:p>
          <w:p w14:paraId="6E6FF771">
            <w:pPr>
              <w:pStyle w:val="11"/>
              <w:rPr>
                <w:rFonts w:ascii="Calibri"/>
                <w:b/>
                <w:sz w:val="18"/>
              </w:rPr>
            </w:pPr>
          </w:p>
          <w:p w14:paraId="3F7EAE60">
            <w:pPr>
              <w:pStyle w:val="11"/>
              <w:rPr>
                <w:rFonts w:ascii="Calibri"/>
                <w:b/>
                <w:sz w:val="18"/>
              </w:rPr>
            </w:pPr>
          </w:p>
          <w:p w14:paraId="4CD05F12">
            <w:pPr>
              <w:pStyle w:val="11"/>
              <w:spacing w:before="52"/>
              <w:rPr>
                <w:rFonts w:ascii="Calibri"/>
                <w:b/>
                <w:sz w:val="18"/>
              </w:rPr>
            </w:pPr>
          </w:p>
          <w:p w14:paraId="69C43103">
            <w:pPr>
              <w:pStyle w:val="11"/>
              <w:spacing w:before="1"/>
              <w:ind w:left="110"/>
              <w:rPr>
                <w:sz w:val="18"/>
              </w:rPr>
            </w:pPr>
            <w:r>
              <w:rPr>
                <w:spacing w:val="-10"/>
                <w:w w:val="110"/>
                <w:sz w:val="18"/>
              </w:rPr>
              <w:t>2</w:t>
            </w:r>
          </w:p>
        </w:tc>
        <w:tc>
          <w:tcPr>
            <w:tcW w:w="2785" w:type="dxa"/>
          </w:tcPr>
          <w:p w14:paraId="1C718CB6">
            <w:pPr>
              <w:pStyle w:val="11"/>
              <w:spacing w:before="1"/>
              <w:ind w:left="110" w:right="152"/>
              <w:rPr>
                <w:sz w:val="18"/>
              </w:rPr>
            </w:pPr>
            <w:r>
              <w:rPr>
                <w:spacing w:val="-2"/>
                <w:w w:val="115"/>
                <w:sz w:val="18"/>
              </w:rPr>
              <w:t>Menerima</w:t>
            </w:r>
            <w:r>
              <w:rPr>
                <w:spacing w:val="-6"/>
                <w:w w:val="115"/>
                <w:sz w:val="18"/>
              </w:rPr>
              <w:t xml:space="preserve"> </w:t>
            </w:r>
            <w:r>
              <w:rPr>
                <w:spacing w:val="-2"/>
                <w:w w:val="115"/>
                <w:sz w:val="18"/>
              </w:rPr>
              <w:t>seluruh</w:t>
            </w:r>
            <w:r>
              <w:rPr>
                <w:spacing w:val="-9"/>
                <w:w w:val="115"/>
                <w:sz w:val="18"/>
              </w:rPr>
              <w:t xml:space="preserve"> </w:t>
            </w:r>
            <w:r>
              <w:rPr>
                <w:spacing w:val="-2"/>
                <w:w w:val="115"/>
                <w:sz w:val="18"/>
              </w:rPr>
              <w:t xml:space="preserve">informasi </w:t>
            </w:r>
            <w:r>
              <w:rPr>
                <w:w w:val="115"/>
                <w:sz w:val="18"/>
              </w:rPr>
              <w:t xml:space="preserve">dan dokumentasi yang dikumpulkan dan </w:t>
            </w:r>
            <w:r>
              <w:rPr>
                <w:spacing w:val="-2"/>
                <w:w w:val="115"/>
                <w:sz w:val="18"/>
              </w:rPr>
              <w:t xml:space="preserve">mengidentifikasikan </w:t>
            </w:r>
            <w:r>
              <w:rPr>
                <w:w w:val="115"/>
                <w:sz w:val="18"/>
              </w:rPr>
              <w:t>berdasarkan sifat informasi dan</w:t>
            </w:r>
            <w:r>
              <w:rPr>
                <w:spacing w:val="40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dokumentasinya apakah</w:t>
            </w:r>
            <w:r>
              <w:rPr>
                <w:spacing w:val="40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bersifat dikecualikan sesuai UU 14 Tahun 2008 pasal 17 dan pasal 18, yang kemudian dilakukan pengujian konsekuensi dengan seksama dan penuh ketelitian sebelum dinyatakan dikecualikan</w:t>
            </w:r>
          </w:p>
          <w:p w14:paraId="5A7AAF2C">
            <w:pPr>
              <w:pStyle w:val="11"/>
              <w:spacing w:before="4" w:line="194" w:lineRule="exact"/>
              <w:ind w:left="110"/>
              <w:rPr>
                <w:sz w:val="18"/>
              </w:rPr>
            </w:pPr>
            <w:r>
              <w:rPr>
                <w:w w:val="115"/>
                <w:sz w:val="18"/>
              </w:rPr>
              <w:t>untuk</w:t>
            </w:r>
            <w:r>
              <w:rPr>
                <w:spacing w:val="7"/>
                <w:w w:val="115"/>
                <w:sz w:val="18"/>
              </w:rPr>
              <w:t xml:space="preserve"> </w:t>
            </w:r>
            <w:r>
              <w:rPr>
                <w:spacing w:val="-2"/>
                <w:w w:val="115"/>
                <w:sz w:val="18"/>
              </w:rPr>
              <w:t>publik</w:t>
            </w:r>
          </w:p>
        </w:tc>
        <w:tc>
          <w:tcPr>
            <w:tcW w:w="1623" w:type="dxa"/>
          </w:tcPr>
          <w:p w14:paraId="50E42F16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1258" w:type="dxa"/>
          </w:tcPr>
          <w:p w14:paraId="7575420B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1354" w:type="dxa"/>
          </w:tcPr>
          <w:p w14:paraId="644A2070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1978" w:type="dxa"/>
          </w:tcPr>
          <w:p w14:paraId="140FD352">
            <w:pPr>
              <w:pStyle w:val="11"/>
              <w:numPr>
                <w:ilvl w:val="0"/>
                <w:numId w:val="6"/>
              </w:numPr>
              <w:tabs>
                <w:tab w:val="left" w:pos="291"/>
              </w:tabs>
              <w:spacing w:before="6" w:after="0" w:line="185" w:lineRule="exact"/>
              <w:ind w:left="291" w:right="0" w:hanging="287"/>
              <w:jc w:val="left"/>
              <w:rPr>
                <w:sz w:val="16"/>
              </w:rPr>
            </w:pPr>
            <w:r>
              <w:rPr>
                <w:w w:val="115"/>
                <w:sz w:val="16"/>
              </w:rPr>
              <w:t>UU</w:t>
            </w:r>
            <w:r>
              <w:rPr>
                <w:spacing w:val="-1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No.</w:t>
            </w:r>
            <w:r>
              <w:rPr>
                <w:spacing w:val="4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14</w:t>
            </w:r>
            <w:r>
              <w:rPr>
                <w:spacing w:val="7"/>
                <w:w w:val="115"/>
                <w:sz w:val="16"/>
              </w:rPr>
              <w:t xml:space="preserve"> </w:t>
            </w:r>
            <w:r>
              <w:rPr>
                <w:spacing w:val="-2"/>
                <w:w w:val="115"/>
                <w:sz w:val="16"/>
              </w:rPr>
              <w:t>Tahun</w:t>
            </w:r>
          </w:p>
          <w:p w14:paraId="58D9812C">
            <w:pPr>
              <w:pStyle w:val="11"/>
              <w:spacing w:line="185" w:lineRule="exact"/>
              <w:ind w:left="292"/>
              <w:rPr>
                <w:sz w:val="16"/>
              </w:rPr>
            </w:pPr>
            <w:r>
              <w:rPr>
                <w:spacing w:val="-4"/>
                <w:w w:val="115"/>
                <w:sz w:val="16"/>
              </w:rPr>
              <w:t>2008</w:t>
            </w:r>
          </w:p>
          <w:p w14:paraId="7D5F23C0">
            <w:pPr>
              <w:pStyle w:val="11"/>
              <w:numPr>
                <w:ilvl w:val="0"/>
                <w:numId w:val="6"/>
              </w:numPr>
              <w:tabs>
                <w:tab w:val="left" w:pos="291"/>
              </w:tabs>
              <w:spacing w:before="0" w:after="0" w:line="187" w:lineRule="exact"/>
              <w:ind w:left="291" w:right="0" w:hanging="287"/>
              <w:jc w:val="left"/>
              <w:rPr>
                <w:sz w:val="16"/>
              </w:rPr>
            </w:pPr>
            <w:r>
              <w:rPr>
                <w:w w:val="115"/>
                <w:sz w:val="16"/>
              </w:rPr>
              <w:t>UU</w:t>
            </w:r>
            <w:r>
              <w:rPr>
                <w:spacing w:val="-1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No.</w:t>
            </w:r>
            <w:r>
              <w:rPr>
                <w:spacing w:val="4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25</w:t>
            </w:r>
            <w:r>
              <w:rPr>
                <w:spacing w:val="7"/>
                <w:w w:val="115"/>
                <w:sz w:val="16"/>
              </w:rPr>
              <w:t xml:space="preserve"> </w:t>
            </w:r>
            <w:r>
              <w:rPr>
                <w:spacing w:val="-2"/>
                <w:w w:val="115"/>
                <w:sz w:val="16"/>
              </w:rPr>
              <w:t>Tahun</w:t>
            </w:r>
          </w:p>
          <w:p w14:paraId="764B3BE1">
            <w:pPr>
              <w:pStyle w:val="11"/>
              <w:spacing w:line="187" w:lineRule="exact"/>
              <w:ind w:left="292"/>
              <w:rPr>
                <w:sz w:val="16"/>
              </w:rPr>
            </w:pPr>
            <w:r>
              <w:rPr>
                <w:spacing w:val="-4"/>
                <w:w w:val="115"/>
                <w:sz w:val="16"/>
              </w:rPr>
              <w:t>2009</w:t>
            </w:r>
          </w:p>
          <w:p w14:paraId="0E0476DA">
            <w:pPr>
              <w:pStyle w:val="11"/>
              <w:numPr>
                <w:ilvl w:val="0"/>
                <w:numId w:val="6"/>
              </w:numPr>
              <w:tabs>
                <w:tab w:val="left" w:pos="291"/>
              </w:tabs>
              <w:spacing w:before="0" w:after="0" w:line="240" w:lineRule="auto"/>
              <w:ind w:left="291" w:right="0" w:hanging="287"/>
              <w:jc w:val="left"/>
              <w:rPr>
                <w:sz w:val="16"/>
              </w:rPr>
            </w:pPr>
            <w:r>
              <w:rPr>
                <w:w w:val="115"/>
                <w:sz w:val="16"/>
              </w:rPr>
              <w:t>UU</w:t>
            </w:r>
            <w:r>
              <w:rPr>
                <w:spacing w:val="-1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No.</w:t>
            </w:r>
            <w:r>
              <w:rPr>
                <w:spacing w:val="4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23</w:t>
            </w:r>
            <w:r>
              <w:rPr>
                <w:spacing w:val="7"/>
                <w:w w:val="115"/>
                <w:sz w:val="16"/>
              </w:rPr>
              <w:t xml:space="preserve"> </w:t>
            </w:r>
            <w:r>
              <w:rPr>
                <w:spacing w:val="-2"/>
                <w:w w:val="115"/>
                <w:sz w:val="16"/>
              </w:rPr>
              <w:t>Tahun</w:t>
            </w:r>
          </w:p>
          <w:p w14:paraId="5027326D">
            <w:pPr>
              <w:pStyle w:val="11"/>
              <w:spacing w:before="4"/>
              <w:ind w:left="292"/>
              <w:rPr>
                <w:sz w:val="16"/>
              </w:rPr>
            </w:pPr>
            <w:r>
              <w:rPr>
                <w:spacing w:val="-4"/>
                <w:w w:val="115"/>
                <w:sz w:val="16"/>
              </w:rPr>
              <w:t>2013</w:t>
            </w:r>
          </w:p>
          <w:p w14:paraId="68A69372">
            <w:pPr>
              <w:pStyle w:val="11"/>
              <w:numPr>
                <w:ilvl w:val="0"/>
                <w:numId w:val="6"/>
              </w:numPr>
              <w:tabs>
                <w:tab w:val="left" w:pos="291"/>
              </w:tabs>
              <w:spacing w:before="0" w:after="0" w:line="187" w:lineRule="exact"/>
              <w:ind w:left="291" w:right="0" w:hanging="287"/>
              <w:jc w:val="left"/>
              <w:rPr>
                <w:sz w:val="16"/>
              </w:rPr>
            </w:pPr>
            <w:r>
              <w:rPr>
                <w:w w:val="115"/>
                <w:sz w:val="16"/>
              </w:rPr>
              <w:t>PP61</w:t>
            </w:r>
            <w:r>
              <w:rPr>
                <w:spacing w:val="-1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tahun</w:t>
            </w:r>
            <w:r>
              <w:rPr>
                <w:spacing w:val="-1"/>
                <w:w w:val="115"/>
                <w:sz w:val="16"/>
              </w:rPr>
              <w:t xml:space="preserve"> </w:t>
            </w:r>
            <w:r>
              <w:rPr>
                <w:spacing w:val="-4"/>
                <w:w w:val="115"/>
                <w:sz w:val="16"/>
              </w:rPr>
              <w:t>2010</w:t>
            </w:r>
          </w:p>
          <w:p w14:paraId="30F89DA3">
            <w:pPr>
              <w:pStyle w:val="11"/>
              <w:numPr>
                <w:ilvl w:val="0"/>
                <w:numId w:val="6"/>
              </w:numPr>
              <w:tabs>
                <w:tab w:val="left" w:pos="291"/>
              </w:tabs>
              <w:spacing w:before="0" w:after="0" w:line="187" w:lineRule="exact"/>
              <w:ind w:left="291" w:right="0" w:hanging="287"/>
              <w:jc w:val="left"/>
              <w:rPr>
                <w:sz w:val="16"/>
              </w:rPr>
            </w:pPr>
            <w:r>
              <w:rPr>
                <w:w w:val="115"/>
                <w:sz w:val="16"/>
              </w:rPr>
              <w:t>PERKI</w:t>
            </w:r>
            <w:r>
              <w:rPr>
                <w:spacing w:val="8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No.</w:t>
            </w:r>
            <w:r>
              <w:rPr>
                <w:spacing w:val="6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1</w:t>
            </w:r>
            <w:r>
              <w:rPr>
                <w:spacing w:val="10"/>
                <w:w w:val="115"/>
                <w:sz w:val="16"/>
              </w:rPr>
              <w:t xml:space="preserve"> </w:t>
            </w:r>
            <w:r>
              <w:rPr>
                <w:spacing w:val="-2"/>
                <w:w w:val="115"/>
                <w:sz w:val="16"/>
              </w:rPr>
              <w:t>tahun</w:t>
            </w:r>
          </w:p>
          <w:p w14:paraId="67EC348A">
            <w:pPr>
              <w:pStyle w:val="11"/>
              <w:spacing w:line="187" w:lineRule="exact"/>
              <w:ind w:left="292"/>
              <w:rPr>
                <w:sz w:val="16"/>
              </w:rPr>
            </w:pPr>
            <w:r>
              <w:rPr>
                <w:spacing w:val="-4"/>
                <w:w w:val="115"/>
                <w:sz w:val="16"/>
              </w:rPr>
              <w:t>2010</w:t>
            </w:r>
          </w:p>
          <w:p w14:paraId="1ED1960F">
            <w:pPr>
              <w:pStyle w:val="11"/>
              <w:numPr>
                <w:ilvl w:val="0"/>
                <w:numId w:val="6"/>
              </w:numPr>
              <w:tabs>
                <w:tab w:val="left" w:pos="291"/>
              </w:tabs>
              <w:spacing w:before="0" w:after="0" w:line="187" w:lineRule="exact"/>
              <w:ind w:left="291" w:right="0" w:hanging="287"/>
              <w:jc w:val="left"/>
              <w:rPr>
                <w:sz w:val="16"/>
              </w:rPr>
            </w:pPr>
            <w:r>
              <w:rPr>
                <w:w w:val="115"/>
                <w:sz w:val="16"/>
              </w:rPr>
              <w:t>PERKI</w:t>
            </w:r>
            <w:r>
              <w:rPr>
                <w:spacing w:val="4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No.</w:t>
            </w:r>
            <w:r>
              <w:rPr>
                <w:spacing w:val="6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1</w:t>
            </w:r>
            <w:r>
              <w:rPr>
                <w:spacing w:val="5"/>
                <w:w w:val="115"/>
                <w:sz w:val="16"/>
              </w:rPr>
              <w:t xml:space="preserve"> </w:t>
            </w:r>
            <w:r>
              <w:rPr>
                <w:spacing w:val="-4"/>
                <w:w w:val="115"/>
                <w:sz w:val="16"/>
              </w:rPr>
              <w:t>Tahun</w:t>
            </w:r>
          </w:p>
          <w:p w14:paraId="7EFC69F6">
            <w:pPr>
              <w:pStyle w:val="11"/>
              <w:ind w:left="292"/>
              <w:rPr>
                <w:sz w:val="16"/>
              </w:rPr>
            </w:pPr>
            <w:r>
              <w:rPr>
                <w:spacing w:val="-4"/>
                <w:w w:val="115"/>
                <w:sz w:val="16"/>
              </w:rPr>
              <w:t>2013</w:t>
            </w:r>
          </w:p>
        </w:tc>
        <w:tc>
          <w:tcPr>
            <w:tcW w:w="1527" w:type="dxa"/>
          </w:tcPr>
          <w:p w14:paraId="61AF48B2">
            <w:pPr>
              <w:pStyle w:val="11"/>
              <w:spacing w:before="6"/>
              <w:ind w:left="119" w:right="88"/>
              <w:rPr>
                <w:sz w:val="16"/>
              </w:rPr>
            </w:pPr>
            <w:r>
              <w:rPr>
                <w:spacing w:val="-2"/>
                <w:w w:val="115"/>
                <w:sz w:val="16"/>
              </w:rPr>
              <w:t>Secara</w:t>
            </w:r>
            <w:r>
              <w:rPr>
                <w:spacing w:val="40"/>
                <w:w w:val="11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berkala(6bulan),</w:t>
            </w:r>
            <w:r>
              <w:rPr>
                <w:w w:val="115"/>
                <w:sz w:val="16"/>
              </w:rPr>
              <w:t xml:space="preserve"> serta merta </w:t>
            </w:r>
            <w:r>
              <w:rPr>
                <w:spacing w:val="-2"/>
                <w:w w:val="115"/>
                <w:sz w:val="16"/>
              </w:rPr>
              <w:t>(kondisional)</w:t>
            </w:r>
            <w:r>
              <w:rPr>
                <w:w w:val="115"/>
                <w:sz w:val="16"/>
              </w:rPr>
              <w:t xml:space="preserve"> dan setiap saat (sesuai dengan </w:t>
            </w:r>
            <w:r>
              <w:rPr>
                <w:spacing w:val="-2"/>
                <w:w w:val="115"/>
                <w:sz w:val="16"/>
              </w:rPr>
              <w:t>sifatnya)</w:t>
            </w:r>
          </w:p>
        </w:tc>
        <w:tc>
          <w:tcPr>
            <w:tcW w:w="1892" w:type="dxa"/>
          </w:tcPr>
          <w:p w14:paraId="581F5935">
            <w:pPr>
              <w:pStyle w:val="11"/>
              <w:spacing w:before="1"/>
              <w:ind w:left="124" w:right="500"/>
              <w:rPr>
                <w:sz w:val="16"/>
              </w:rPr>
            </w:pPr>
            <w:r>
              <w:rPr>
                <w:w w:val="115"/>
                <w:sz w:val="16"/>
              </w:rPr>
              <w:t>DIDP</w:t>
            </w:r>
            <w:r>
              <w:rPr>
                <w:spacing w:val="-11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yang</w:t>
            </w:r>
            <w:r>
              <w:rPr>
                <w:spacing w:val="-10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 xml:space="preserve">telah </w:t>
            </w:r>
            <w:r>
              <w:rPr>
                <w:spacing w:val="-2"/>
                <w:w w:val="115"/>
                <w:sz w:val="16"/>
              </w:rPr>
              <w:t>dikasifikasikan</w:t>
            </w:r>
            <w:r>
              <w:rPr>
                <w:spacing w:val="40"/>
                <w:w w:val="115"/>
                <w:sz w:val="16"/>
              </w:rPr>
              <w:t xml:space="preserve"> </w:t>
            </w:r>
            <w:r>
              <w:rPr>
                <w:spacing w:val="-2"/>
                <w:w w:val="115"/>
                <w:sz w:val="16"/>
              </w:rPr>
              <w:t>kebenarannya</w:t>
            </w:r>
          </w:p>
        </w:tc>
        <w:tc>
          <w:tcPr>
            <w:tcW w:w="1979" w:type="dxa"/>
          </w:tcPr>
          <w:p w14:paraId="2B53A61B">
            <w:pPr>
              <w:pStyle w:val="11"/>
              <w:rPr>
                <w:rFonts w:ascii="Times New Roman"/>
                <w:sz w:val="18"/>
              </w:rPr>
            </w:pPr>
          </w:p>
        </w:tc>
      </w:tr>
      <w:tr w14:paraId="465BA3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</w:trPr>
        <w:tc>
          <w:tcPr>
            <w:tcW w:w="624" w:type="dxa"/>
          </w:tcPr>
          <w:p w14:paraId="3646D33B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2785" w:type="dxa"/>
          </w:tcPr>
          <w:p w14:paraId="0AD87919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1623" w:type="dxa"/>
          </w:tcPr>
          <w:p w14:paraId="1EE21290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1258" w:type="dxa"/>
          </w:tcPr>
          <w:p w14:paraId="5E8BEF3B">
            <w:pPr>
              <w:pStyle w:val="11"/>
              <w:spacing w:before="91"/>
              <w:rPr>
                <w:rFonts w:ascii="Calibri"/>
                <w:b/>
                <w:sz w:val="12"/>
              </w:rPr>
            </w:pPr>
          </w:p>
          <w:p w14:paraId="4CC0A36F">
            <w:pPr>
              <w:pStyle w:val="11"/>
              <w:ind w:left="67" w:right="158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spacing w:val="-10"/>
                <w:sz w:val="12"/>
              </w:rPr>
              <w:t>A</w:t>
            </w:r>
          </w:p>
        </w:tc>
        <w:tc>
          <w:tcPr>
            <w:tcW w:w="1354" w:type="dxa"/>
          </w:tcPr>
          <w:p w14:paraId="37C14BEA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1978" w:type="dxa"/>
          </w:tcPr>
          <w:p w14:paraId="576D6CE3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1527" w:type="dxa"/>
          </w:tcPr>
          <w:p w14:paraId="67BFC12F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1892" w:type="dxa"/>
          </w:tcPr>
          <w:p w14:paraId="3D491A4F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1979" w:type="dxa"/>
          </w:tcPr>
          <w:p w14:paraId="76D363C4">
            <w:pPr>
              <w:pStyle w:val="11"/>
              <w:rPr>
                <w:rFonts w:ascii="Times New Roman"/>
                <w:sz w:val="18"/>
              </w:rPr>
            </w:pPr>
          </w:p>
        </w:tc>
      </w:tr>
    </w:tbl>
    <w:p w14:paraId="62AC1F36">
      <w:pPr>
        <w:pStyle w:val="11"/>
        <w:spacing w:after="0"/>
        <w:rPr>
          <w:rFonts w:ascii="Times New Roman"/>
          <w:sz w:val="18"/>
        </w:rPr>
        <w:sectPr>
          <w:pgSz w:w="16840" w:h="11910" w:orient="landscape"/>
          <w:pgMar w:top="1340" w:right="850" w:bottom="280" w:left="850" w:header="720" w:footer="720" w:gutter="0"/>
          <w:cols w:space="720" w:num="1"/>
        </w:sectPr>
      </w:pPr>
    </w:p>
    <w:p w14:paraId="41FED148">
      <w:pPr>
        <w:pStyle w:val="8"/>
        <w:spacing w:before="8"/>
        <w:rPr>
          <w:rFonts w:ascii="Calibri"/>
          <w:b/>
          <w:sz w:val="6"/>
        </w:rPr>
      </w:pPr>
    </w:p>
    <w:tbl>
      <w:tblPr>
        <w:tblStyle w:val="7"/>
        <w:tblW w:w="0" w:type="auto"/>
        <w:tblInd w:w="6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4"/>
        <w:gridCol w:w="2785"/>
        <w:gridCol w:w="1623"/>
        <w:gridCol w:w="1258"/>
        <w:gridCol w:w="1354"/>
        <w:gridCol w:w="1978"/>
        <w:gridCol w:w="1527"/>
        <w:gridCol w:w="1892"/>
        <w:gridCol w:w="1979"/>
      </w:tblGrid>
      <w:tr w14:paraId="57052B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6" w:hRule="atLeast"/>
        </w:trPr>
        <w:tc>
          <w:tcPr>
            <w:tcW w:w="624" w:type="dxa"/>
            <w:vMerge w:val="restart"/>
            <w:shd w:val="clear" w:color="auto" w:fill="00AFEF"/>
          </w:tcPr>
          <w:p w14:paraId="6B5D914E">
            <w:pPr>
              <w:pStyle w:val="11"/>
              <w:spacing w:before="228"/>
              <w:rPr>
                <w:rFonts w:ascii="Calibri"/>
                <w:b/>
                <w:sz w:val="20"/>
              </w:rPr>
            </w:pPr>
          </w:p>
          <w:p w14:paraId="307F3821">
            <w:pPr>
              <w:pStyle w:val="11"/>
              <w:ind w:left="167"/>
              <w:rPr>
                <w:b/>
                <w:sz w:val="20"/>
              </w:rPr>
            </w:pPr>
            <w:r>
              <w:rPr>
                <w:b/>
                <w:spacing w:val="-5"/>
                <w:w w:val="110"/>
                <w:sz w:val="20"/>
              </w:rPr>
              <w:t>No</w:t>
            </w:r>
          </w:p>
        </w:tc>
        <w:tc>
          <w:tcPr>
            <w:tcW w:w="2785" w:type="dxa"/>
            <w:vMerge w:val="restart"/>
            <w:shd w:val="clear" w:color="auto" w:fill="00AFEF"/>
          </w:tcPr>
          <w:p w14:paraId="6DC8F69F">
            <w:pPr>
              <w:pStyle w:val="11"/>
              <w:spacing w:before="228"/>
              <w:rPr>
                <w:rFonts w:ascii="Calibri"/>
                <w:b/>
                <w:sz w:val="20"/>
              </w:rPr>
            </w:pPr>
          </w:p>
          <w:p w14:paraId="02E82E66">
            <w:pPr>
              <w:pStyle w:val="11"/>
              <w:ind w:left="930"/>
              <w:rPr>
                <w:b/>
                <w:sz w:val="20"/>
              </w:rPr>
            </w:pPr>
            <w:r>
              <w:rPr>
                <w:b/>
                <w:spacing w:val="-2"/>
                <w:w w:val="110"/>
                <w:sz w:val="20"/>
              </w:rPr>
              <w:t>Kegiatan</w:t>
            </w:r>
          </w:p>
        </w:tc>
        <w:tc>
          <w:tcPr>
            <w:tcW w:w="4235" w:type="dxa"/>
            <w:gridSpan w:val="3"/>
            <w:shd w:val="clear" w:color="auto" w:fill="00AFEF"/>
          </w:tcPr>
          <w:p w14:paraId="7BB08F74">
            <w:pPr>
              <w:pStyle w:val="11"/>
              <w:spacing w:before="49"/>
              <w:ind w:left="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w w:val="110"/>
                <w:sz w:val="20"/>
              </w:rPr>
              <w:t>Pelaksana</w:t>
            </w:r>
          </w:p>
        </w:tc>
        <w:tc>
          <w:tcPr>
            <w:tcW w:w="5397" w:type="dxa"/>
            <w:gridSpan w:val="3"/>
            <w:shd w:val="clear" w:color="auto" w:fill="00AFEF"/>
          </w:tcPr>
          <w:p w14:paraId="4267BFDE">
            <w:pPr>
              <w:pStyle w:val="11"/>
              <w:spacing w:before="49"/>
              <w:ind w:left="3"/>
              <w:jc w:val="center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Baku</w:t>
            </w:r>
            <w:r>
              <w:rPr>
                <w:b/>
                <w:spacing w:val="19"/>
                <w:w w:val="110"/>
                <w:sz w:val="20"/>
              </w:rPr>
              <w:t xml:space="preserve"> </w:t>
            </w:r>
            <w:r>
              <w:rPr>
                <w:b/>
                <w:spacing w:val="-4"/>
                <w:w w:val="110"/>
                <w:sz w:val="20"/>
              </w:rPr>
              <w:t>Mutu</w:t>
            </w:r>
          </w:p>
        </w:tc>
        <w:tc>
          <w:tcPr>
            <w:tcW w:w="1979" w:type="dxa"/>
            <w:vMerge w:val="restart"/>
            <w:shd w:val="clear" w:color="auto" w:fill="00AFEF"/>
          </w:tcPr>
          <w:p w14:paraId="400B6FF9">
            <w:pPr>
              <w:pStyle w:val="11"/>
              <w:spacing w:before="228"/>
              <w:rPr>
                <w:rFonts w:ascii="Calibri"/>
                <w:b/>
                <w:sz w:val="20"/>
              </w:rPr>
            </w:pPr>
          </w:p>
          <w:p w14:paraId="470C3373">
            <w:pPr>
              <w:pStyle w:val="11"/>
              <w:ind w:left="13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w w:val="110"/>
                <w:sz w:val="20"/>
              </w:rPr>
              <w:t>Ket</w:t>
            </w:r>
          </w:p>
        </w:tc>
      </w:tr>
      <w:tr w14:paraId="3933E4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4" w:hRule="atLeast"/>
        </w:trPr>
        <w:tc>
          <w:tcPr>
            <w:tcW w:w="624" w:type="dxa"/>
            <w:vMerge w:val="continue"/>
            <w:tcBorders>
              <w:top w:val="nil"/>
            </w:tcBorders>
            <w:shd w:val="clear" w:color="auto" w:fill="00AFEF"/>
          </w:tcPr>
          <w:p w14:paraId="70744B96">
            <w:pPr>
              <w:rPr>
                <w:sz w:val="2"/>
                <w:szCs w:val="2"/>
              </w:rPr>
            </w:pPr>
          </w:p>
        </w:tc>
        <w:tc>
          <w:tcPr>
            <w:tcW w:w="2785" w:type="dxa"/>
            <w:vMerge w:val="continue"/>
            <w:tcBorders>
              <w:top w:val="nil"/>
            </w:tcBorders>
            <w:shd w:val="clear" w:color="auto" w:fill="00AFEF"/>
          </w:tcPr>
          <w:p w14:paraId="116FC4EA">
            <w:pPr>
              <w:rPr>
                <w:sz w:val="2"/>
                <w:szCs w:val="2"/>
              </w:rPr>
            </w:pPr>
          </w:p>
        </w:tc>
        <w:tc>
          <w:tcPr>
            <w:tcW w:w="1623" w:type="dxa"/>
            <w:shd w:val="clear" w:color="auto" w:fill="00AFEF"/>
          </w:tcPr>
          <w:p w14:paraId="7EC7C4E0">
            <w:pPr>
              <w:pStyle w:val="11"/>
              <w:spacing w:before="179"/>
              <w:ind w:left="508" w:right="242" w:hanging="7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Pejabat </w:t>
            </w:r>
            <w:r>
              <w:rPr>
                <w:b/>
                <w:w w:val="110"/>
                <w:sz w:val="20"/>
              </w:rPr>
              <w:t>Es.</w:t>
            </w:r>
            <w:r>
              <w:rPr>
                <w:b/>
                <w:spacing w:val="40"/>
                <w:w w:val="110"/>
                <w:sz w:val="20"/>
              </w:rPr>
              <w:t xml:space="preserve"> </w:t>
            </w:r>
            <w:r>
              <w:rPr>
                <w:b/>
                <w:w w:val="110"/>
                <w:sz w:val="20"/>
              </w:rPr>
              <w:t>IV</w:t>
            </w:r>
          </w:p>
        </w:tc>
        <w:tc>
          <w:tcPr>
            <w:tcW w:w="1258" w:type="dxa"/>
            <w:shd w:val="clear" w:color="auto" w:fill="00AFEF"/>
          </w:tcPr>
          <w:p w14:paraId="50124274">
            <w:pPr>
              <w:pStyle w:val="11"/>
              <w:spacing w:before="55"/>
              <w:rPr>
                <w:rFonts w:ascii="Calibri"/>
                <w:b/>
                <w:sz w:val="20"/>
              </w:rPr>
            </w:pPr>
          </w:p>
          <w:p w14:paraId="0EE35AFD">
            <w:pPr>
              <w:pStyle w:val="11"/>
              <w:ind w:left="378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PPID</w:t>
            </w:r>
          </w:p>
        </w:tc>
        <w:tc>
          <w:tcPr>
            <w:tcW w:w="1354" w:type="dxa"/>
            <w:shd w:val="clear" w:color="auto" w:fill="00AFEF"/>
          </w:tcPr>
          <w:p w14:paraId="70F088D7">
            <w:pPr>
              <w:pStyle w:val="11"/>
              <w:spacing w:before="179"/>
              <w:ind w:left="431" w:hanging="178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ATASAN </w:t>
            </w:r>
            <w:r>
              <w:rPr>
                <w:b/>
                <w:spacing w:val="-4"/>
                <w:w w:val="110"/>
                <w:sz w:val="20"/>
              </w:rPr>
              <w:t>PPID</w:t>
            </w:r>
          </w:p>
        </w:tc>
        <w:tc>
          <w:tcPr>
            <w:tcW w:w="1978" w:type="dxa"/>
            <w:shd w:val="clear" w:color="auto" w:fill="00AFEF"/>
          </w:tcPr>
          <w:p w14:paraId="14AE942F">
            <w:pPr>
              <w:pStyle w:val="11"/>
              <w:spacing w:before="55"/>
              <w:rPr>
                <w:rFonts w:ascii="Calibri"/>
                <w:b/>
                <w:sz w:val="20"/>
              </w:rPr>
            </w:pPr>
          </w:p>
          <w:p w14:paraId="00888943">
            <w:pPr>
              <w:pStyle w:val="11"/>
              <w:ind w:left="6" w:right="6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w w:val="110"/>
                <w:sz w:val="20"/>
              </w:rPr>
              <w:t>Kelengkapan</w:t>
            </w:r>
          </w:p>
        </w:tc>
        <w:tc>
          <w:tcPr>
            <w:tcW w:w="1527" w:type="dxa"/>
            <w:shd w:val="clear" w:color="auto" w:fill="00AFEF"/>
          </w:tcPr>
          <w:p w14:paraId="5787B1F7">
            <w:pPr>
              <w:pStyle w:val="11"/>
              <w:spacing w:before="179"/>
              <w:ind w:left="470" w:right="384" w:hanging="92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>Waktu/ Menit</w:t>
            </w:r>
          </w:p>
        </w:tc>
        <w:tc>
          <w:tcPr>
            <w:tcW w:w="1892" w:type="dxa"/>
            <w:shd w:val="clear" w:color="auto" w:fill="00AFEF"/>
          </w:tcPr>
          <w:p w14:paraId="4CB02DE9">
            <w:pPr>
              <w:pStyle w:val="11"/>
              <w:spacing w:before="55"/>
              <w:rPr>
                <w:rFonts w:ascii="Calibri"/>
                <w:b/>
                <w:sz w:val="20"/>
              </w:rPr>
            </w:pPr>
          </w:p>
          <w:p w14:paraId="64BA1555">
            <w:pPr>
              <w:pStyle w:val="11"/>
              <w:ind w:left="2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w w:val="110"/>
                <w:sz w:val="20"/>
              </w:rPr>
              <w:t>Output</w:t>
            </w:r>
          </w:p>
        </w:tc>
        <w:tc>
          <w:tcPr>
            <w:tcW w:w="1979" w:type="dxa"/>
            <w:vMerge w:val="continue"/>
            <w:tcBorders>
              <w:top w:val="nil"/>
            </w:tcBorders>
            <w:shd w:val="clear" w:color="auto" w:fill="00AFEF"/>
          </w:tcPr>
          <w:p w14:paraId="00BB5812">
            <w:pPr>
              <w:rPr>
                <w:sz w:val="2"/>
                <w:szCs w:val="2"/>
              </w:rPr>
            </w:pPr>
          </w:p>
        </w:tc>
      </w:tr>
      <w:tr w14:paraId="35814B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0" w:hRule="atLeast"/>
        </w:trPr>
        <w:tc>
          <w:tcPr>
            <w:tcW w:w="624" w:type="dxa"/>
          </w:tcPr>
          <w:p w14:paraId="39B75139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2785" w:type="dxa"/>
          </w:tcPr>
          <w:p w14:paraId="06EC511B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1623" w:type="dxa"/>
          </w:tcPr>
          <w:p w14:paraId="0AF9E14A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1258" w:type="dxa"/>
          </w:tcPr>
          <w:p w14:paraId="231D0DD1">
            <w:pPr>
              <w:pStyle w:val="11"/>
              <w:spacing w:before="53"/>
              <w:rPr>
                <w:rFonts w:ascii="Calibri"/>
                <w:b/>
                <w:sz w:val="12"/>
              </w:rPr>
            </w:pPr>
          </w:p>
          <w:p w14:paraId="28039643">
            <w:pPr>
              <w:pStyle w:val="11"/>
              <w:ind w:left="9" w:right="167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sz w:val="12"/>
              </w:rPr>
              <mc:AlternateContent>
                <mc:Choice Requires="wpg">
                  <w:drawing>
                    <wp:anchor distT="0" distB="0" distL="0" distR="0" simplePos="0" relativeHeight="251668480" behindDoc="1" locked="0" layoutInCell="1" allowOverlap="1">
                      <wp:simplePos x="0" y="0"/>
                      <wp:positionH relativeFrom="column">
                        <wp:posOffset>120015</wp:posOffset>
                      </wp:positionH>
                      <wp:positionV relativeFrom="paragraph">
                        <wp:posOffset>-59055</wp:posOffset>
                      </wp:positionV>
                      <wp:extent cx="1315720" cy="2195195"/>
                      <wp:effectExtent l="0" t="0" r="0" b="0"/>
                      <wp:wrapNone/>
                      <wp:docPr id="12" name="Group 1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315720" cy="2195195"/>
                                <a:chOff x="0" y="0"/>
                                <a:chExt cx="1315720" cy="2195195"/>
                              </a:xfrm>
                            </wpg:grpSpPr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102870" y="2002789"/>
                                  <a:ext cx="429259" cy="1828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9259" h="182880">
                                      <a:moveTo>
                                        <a:pt x="398779" y="0"/>
                                      </a:moveTo>
                                      <a:lnTo>
                                        <a:pt x="30479" y="0"/>
                                      </a:lnTo>
                                      <a:lnTo>
                                        <a:pt x="18414" y="2539"/>
                                      </a:lnTo>
                                      <a:lnTo>
                                        <a:pt x="8889" y="8889"/>
                                      </a:lnTo>
                                      <a:lnTo>
                                        <a:pt x="2539" y="18414"/>
                                      </a:lnTo>
                                      <a:lnTo>
                                        <a:pt x="0" y="30479"/>
                                      </a:lnTo>
                                      <a:lnTo>
                                        <a:pt x="0" y="152400"/>
                                      </a:lnTo>
                                      <a:lnTo>
                                        <a:pt x="2539" y="164464"/>
                                      </a:lnTo>
                                      <a:lnTo>
                                        <a:pt x="8889" y="173989"/>
                                      </a:lnTo>
                                      <a:lnTo>
                                        <a:pt x="18414" y="180339"/>
                                      </a:lnTo>
                                      <a:lnTo>
                                        <a:pt x="30479" y="182879"/>
                                      </a:lnTo>
                                      <a:lnTo>
                                        <a:pt x="398779" y="182879"/>
                                      </a:lnTo>
                                      <a:lnTo>
                                        <a:pt x="410844" y="180339"/>
                                      </a:lnTo>
                                      <a:lnTo>
                                        <a:pt x="420369" y="173989"/>
                                      </a:lnTo>
                                      <a:lnTo>
                                        <a:pt x="426719" y="164464"/>
                                      </a:lnTo>
                                      <a:lnTo>
                                        <a:pt x="429260" y="152400"/>
                                      </a:lnTo>
                                      <a:lnTo>
                                        <a:pt x="429260" y="30479"/>
                                      </a:lnTo>
                                      <a:lnTo>
                                        <a:pt x="426719" y="18414"/>
                                      </a:lnTo>
                                      <a:lnTo>
                                        <a:pt x="420369" y="8889"/>
                                      </a:lnTo>
                                      <a:lnTo>
                                        <a:pt x="410844" y="2539"/>
                                      </a:lnTo>
                                      <a:lnTo>
                                        <a:pt x="39877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AE5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102870" y="2002789"/>
                                  <a:ext cx="429259" cy="1828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9259" h="182880">
                                      <a:moveTo>
                                        <a:pt x="0" y="30479"/>
                                      </a:moveTo>
                                      <a:lnTo>
                                        <a:pt x="2539" y="18414"/>
                                      </a:lnTo>
                                      <a:lnTo>
                                        <a:pt x="8889" y="8889"/>
                                      </a:lnTo>
                                      <a:lnTo>
                                        <a:pt x="18414" y="2539"/>
                                      </a:lnTo>
                                      <a:lnTo>
                                        <a:pt x="30479" y="0"/>
                                      </a:lnTo>
                                      <a:lnTo>
                                        <a:pt x="398779" y="0"/>
                                      </a:lnTo>
                                      <a:lnTo>
                                        <a:pt x="410844" y="2539"/>
                                      </a:lnTo>
                                      <a:lnTo>
                                        <a:pt x="420369" y="8889"/>
                                      </a:lnTo>
                                      <a:lnTo>
                                        <a:pt x="426719" y="18414"/>
                                      </a:lnTo>
                                      <a:lnTo>
                                        <a:pt x="429260" y="30479"/>
                                      </a:lnTo>
                                      <a:lnTo>
                                        <a:pt x="429260" y="152400"/>
                                      </a:lnTo>
                                      <a:lnTo>
                                        <a:pt x="426719" y="164464"/>
                                      </a:lnTo>
                                      <a:lnTo>
                                        <a:pt x="420369" y="173989"/>
                                      </a:lnTo>
                                      <a:lnTo>
                                        <a:pt x="410844" y="180339"/>
                                      </a:lnTo>
                                      <a:lnTo>
                                        <a:pt x="398779" y="182879"/>
                                      </a:lnTo>
                                      <a:lnTo>
                                        <a:pt x="30479" y="182879"/>
                                      </a:lnTo>
                                      <a:lnTo>
                                        <a:pt x="18414" y="180339"/>
                                      </a:lnTo>
                                      <a:lnTo>
                                        <a:pt x="8889" y="173989"/>
                                      </a:lnTo>
                                      <a:lnTo>
                                        <a:pt x="2539" y="164464"/>
                                      </a:lnTo>
                                      <a:lnTo>
                                        <a:pt x="0" y="152400"/>
                                      </a:lnTo>
                                      <a:lnTo>
                                        <a:pt x="0" y="3047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904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9525" y="753109"/>
                                  <a:ext cx="427990" cy="180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7990" h="180975">
                                      <a:moveTo>
                                        <a:pt x="42798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0975"/>
                                      </a:lnTo>
                                      <a:lnTo>
                                        <a:pt x="427989" y="180975"/>
                                      </a:lnTo>
                                      <a:lnTo>
                                        <a:pt x="42798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6EC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9525" y="753109"/>
                                  <a:ext cx="427990" cy="180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7990" h="180975">
                                      <a:moveTo>
                                        <a:pt x="0" y="180975"/>
                                      </a:moveTo>
                                      <a:lnTo>
                                        <a:pt x="427989" y="180975"/>
                                      </a:lnTo>
                                      <a:lnTo>
                                        <a:pt x="42798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09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184785" y="222884"/>
                                  <a:ext cx="76200" cy="5302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530225">
                                      <a:moveTo>
                                        <a:pt x="31750" y="454025"/>
                                      </a:moveTo>
                                      <a:lnTo>
                                        <a:pt x="0" y="454025"/>
                                      </a:lnTo>
                                      <a:lnTo>
                                        <a:pt x="38100" y="530225"/>
                                      </a:lnTo>
                                      <a:lnTo>
                                        <a:pt x="69850" y="466725"/>
                                      </a:lnTo>
                                      <a:lnTo>
                                        <a:pt x="31750" y="466725"/>
                                      </a:lnTo>
                                      <a:lnTo>
                                        <a:pt x="31750" y="454025"/>
                                      </a:lnTo>
                                      <a:close/>
                                    </a:path>
                                    <a:path w="76200" h="530225">
                                      <a:moveTo>
                                        <a:pt x="43179" y="0"/>
                                      </a:moveTo>
                                      <a:lnTo>
                                        <a:pt x="30479" y="0"/>
                                      </a:lnTo>
                                      <a:lnTo>
                                        <a:pt x="31750" y="454025"/>
                                      </a:lnTo>
                                      <a:lnTo>
                                        <a:pt x="31750" y="466725"/>
                                      </a:lnTo>
                                      <a:lnTo>
                                        <a:pt x="44450" y="466725"/>
                                      </a:lnTo>
                                      <a:lnTo>
                                        <a:pt x="44450" y="454025"/>
                                      </a:lnTo>
                                      <a:lnTo>
                                        <a:pt x="43179" y="0"/>
                                      </a:lnTo>
                                      <a:close/>
                                    </a:path>
                                    <a:path w="76200" h="530225">
                                      <a:moveTo>
                                        <a:pt x="76200" y="454025"/>
                                      </a:moveTo>
                                      <a:lnTo>
                                        <a:pt x="44450" y="454025"/>
                                      </a:lnTo>
                                      <a:lnTo>
                                        <a:pt x="44450" y="466725"/>
                                      </a:lnTo>
                                      <a:lnTo>
                                        <a:pt x="69850" y="466725"/>
                                      </a:lnTo>
                                      <a:lnTo>
                                        <a:pt x="76200" y="4540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878205" y="1460500"/>
                                  <a:ext cx="427990" cy="180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7990" h="180975">
                                      <a:moveTo>
                                        <a:pt x="42798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0975"/>
                                      </a:lnTo>
                                      <a:lnTo>
                                        <a:pt x="427989" y="180975"/>
                                      </a:lnTo>
                                      <a:lnTo>
                                        <a:pt x="42798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6EC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878205" y="1460500"/>
                                  <a:ext cx="427990" cy="180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7990" h="180975">
                                      <a:moveTo>
                                        <a:pt x="0" y="180975"/>
                                      </a:moveTo>
                                      <a:lnTo>
                                        <a:pt x="427989" y="180975"/>
                                      </a:lnTo>
                                      <a:lnTo>
                                        <a:pt x="42798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09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20" name="Graphic 20"/>
                              <wps:cNvSpPr/>
                              <wps:spPr>
                                <a:xfrm>
                                  <a:off x="217170" y="934085"/>
                                  <a:ext cx="881380" cy="11982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81380" h="1198245">
                                      <a:moveTo>
                                        <a:pt x="127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20395"/>
                                      </a:lnTo>
                                      <a:lnTo>
                                        <a:pt x="2539" y="623570"/>
                                      </a:lnTo>
                                      <a:lnTo>
                                        <a:pt x="584835" y="623570"/>
                                      </a:lnTo>
                                      <a:lnTo>
                                        <a:pt x="584835" y="655320"/>
                                      </a:lnTo>
                                      <a:lnTo>
                                        <a:pt x="661035" y="617220"/>
                                      </a:lnTo>
                                      <a:lnTo>
                                        <a:pt x="648335" y="610870"/>
                                      </a:lnTo>
                                      <a:lnTo>
                                        <a:pt x="12700" y="610870"/>
                                      </a:lnTo>
                                      <a:lnTo>
                                        <a:pt x="12700" y="0"/>
                                      </a:lnTo>
                                      <a:close/>
                                    </a:path>
                                    <a:path w="881380" h="1198245">
                                      <a:moveTo>
                                        <a:pt x="584835" y="579120"/>
                                      </a:moveTo>
                                      <a:lnTo>
                                        <a:pt x="584835" y="610870"/>
                                      </a:lnTo>
                                      <a:lnTo>
                                        <a:pt x="648335" y="610870"/>
                                      </a:lnTo>
                                      <a:lnTo>
                                        <a:pt x="584835" y="579120"/>
                                      </a:lnTo>
                                      <a:close/>
                                    </a:path>
                                    <a:path w="881380" h="1198245">
                                      <a:moveTo>
                                        <a:pt x="391160" y="1122045"/>
                                      </a:moveTo>
                                      <a:lnTo>
                                        <a:pt x="314960" y="1160145"/>
                                      </a:lnTo>
                                      <a:lnTo>
                                        <a:pt x="391160" y="1198245"/>
                                      </a:lnTo>
                                      <a:lnTo>
                                        <a:pt x="391160" y="1166495"/>
                                      </a:lnTo>
                                      <a:lnTo>
                                        <a:pt x="878839" y="1166495"/>
                                      </a:lnTo>
                                      <a:lnTo>
                                        <a:pt x="881379" y="1163955"/>
                                      </a:lnTo>
                                      <a:lnTo>
                                        <a:pt x="881379" y="1153795"/>
                                      </a:lnTo>
                                      <a:lnTo>
                                        <a:pt x="391160" y="1153795"/>
                                      </a:lnTo>
                                      <a:lnTo>
                                        <a:pt x="391160" y="1122045"/>
                                      </a:lnTo>
                                      <a:close/>
                                    </a:path>
                                    <a:path w="881380" h="1198245">
                                      <a:moveTo>
                                        <a:pt x="881379" y="707389"/>
                                      </a:moveTo>
                                      <a:lnTo>
                                        <a:pt x="868679" y="707389"/>
                                      </a:lnTo>
                                      <a:lnTo>
                                        <a:pt x="868679" y="1153795"/>
                                      </a:lnTo>
                                      <a:lnTo>
                                        <a:pt x="881379" y="1153795"/>
                                      </a:lnTo>
                                      <a:lnTo>
                                        <a:pt x="881379" y="70738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21" name="Graphic 21"/>
                              <wps:cNvSpPr/>
                              <wps:spPr>
                                <a:xfrm>
                                  <a:off x="36830" y="12700"/>
                                  <a:ext cx="362585" cy="2571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2585" h="257175">
                                      <a:moveTo>
                                        <a:pt x="36258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8905"/>
                                      </a:lnTo>
                                      <a:lnTo>
                                        <a:pt x="128904" y="257175"/>
                                      </a:lnTo>
                                      <a:lnTo>
                                        <a:pt x="233679" y="257175"/>
                                      </a:lnTo>
                                      <a:lnTo>
                                        <a:pt x="362584" y="128905"/>
                                      </a:lnTo>
                                      <a:lnTo>
                                        <a:pt x="36258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36830" y="12700"/>
                                  <a:ext cx="362585" cy="2571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2585" h="257175">
                                      <a:moveTo>
                                        <a:pt x="233679" y="257175"/>
                                      </a:moveTo>
                                      <a:lnTo>
                                        <a:pt x="128904" y="257175"/>
                                      </a:lnTo>
                                      <a:lnTo>
                                        <a:pt x="0" y="12890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62584" y="0"/>
                                      </a:lnTo>
                                      <a:lnTo>
                                        <a:pt x="362584" y="128905"/>
                                      </a:lnTo>
                                      <a:lnTo>
                                        <a:pt x="233679" y="2571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F79446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_x0000_s1026" o:spid="_x0000_s1026" o:spt="203" style="position:absolute;left:0pt;margin-left:9.45pt;margin-top:-4.65pt;height:172.85pt;width:103.6pt;z-index:-251648000;mso-width-relative:page;mso-height-relative:page;" coordsize="1315720,2195195" o:gfxdata="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">
                      <o:lock v:ext="edit" aspectratio="f"/>
                      <v:shape id="Graphic 13" o:spid="_x0000_s1026" o:spt="100" style="position:absolute;left:102870;top:2002789;height:182880;width:429259;" fillcolor="#00AE50" filled="t" stroked="f" coordsize="429259,182880" o:gfxdata="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C/neDbsAAADb&#10;AAAADwAAAAAAAAABACAAAAAiAAAAZHJzL2Rvd25yZXYueG1sUEsBAhQAFAAAAAgAh07iQDMvBZ47&#10;AAAAOQAAABAAAAAAAAAAAQAgAAAACgEAAGRycy9zaGFwZXhtbC54bWxQSwUGAAAAAAYABgBbAQAA&#10;tAMAAAAA&#10;" path="m398779,0l30479,0,18414,2539,8889,8889,2539,18414,0,30479,0,152400,2539,164464,8889,173989,18414,180339,30479,182879,398779,182879,410844,180339,420369,173989,426719,164464,429260,152400,429260,30479,426719,18414,420369,8889,410844,2539,398779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14" o:spid="_x0000_s1026" o:spt="100" style="position:absolute;left:102870;top:2002789;height:182880;width:429259;" filled="f" stroked="t" coordsize="429259,182880" o:gfxdata="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HN2IYO5AAAA2wAA&#10;AA8AAAAAAAAAAQAgAAAAIgAAAGRycy9kb3ducmV2LnhtbFBLAQIUABQAAAAIAIdO4kAzLwWeOwAA&#10;ADkAAAAQAAAAAAAAAAEAIAAAAAgBAABkcnMvc2hhcGV4bWwueG1sUEsFBgAAAAAGAAYAWwEAALID&#10;AAAAAA==&#10;" path="m0,30479l2539,18414,8889,8889,18414,2539,30479,0,398779,0,410844,2539,420369,8889,426719,18414,429260,30479,429260,152400,426719,164464,420369,173989,410844,180339,398779,182879,30479,182879,18414,180339,8889,173989,2539,164464,0,152400,0,30479xe">
                        <v:fill on="f" focussize="0,0"/>
                        <v:stroke weight="1.49992125984252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5" o:spid="_x0000_s1026" o:spt="100" style="position:absolute;left:9525;top:753109;height:180975;width:427990;" fillcolor="#006EC0" filled="t" stroked="f" coordsize="427990,180975" o:gfxdata="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kzEohrsAAADb&#10;AAAADwAAAAAAAAABACAAAAAiAAAAZHJzL2Rvd25yZXYueG1sUEsBAhQAFAAAAAgAh07iQDMvBZ47&#10;AAAAOQAAABAAAAAAAAAAAQAgAAAACgEAAGRycy9zaGFwZXhtbC54bWxQSwUGAAAAAAYABgBbAQAA&#10;tAMAAAAA&#10;" path="m427989,0l0,0,0,180975,427989,180975,427989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16" o:spid="_x0000_s1026" o:spt="100" style="position:absolute;left:9525;top:753109;height:180975;width:427990;" filled="f" stroked="t" coordsize="427990,180975" o:gfxdata="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ByIFVugAAANsA&#10;AAAPAAAAAAAAAAEAIAAAACIAAABkcnMvZG93bnJldi54bWxQSwECFAAUAAAACACHTuJAMy8FnjsA&#10;AAA5AAAAEAAAAAAAAAABACAAAAAJAQAAZHJzL3NoYXBleG1sLnhtbFBLBQYAAAAABgAGAFsBAACz&#10;AwAAAAA=&#10;" path="m0,180975l427989,180975,427989,0,0,0,0,180975xe">
                        <v:fill on="f" focussize="0,0"/>
                        <v:stroke weight="1.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7" o:spid="_x0000_s1026" o:spt="100" style="position:absolute;left:184785;top:222884;height:530225;width:76200;" fillcolor="#000000" filled="t" stroked="f" coordsize="76200,530225" o:gfxdata="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vXBzkugAAANsA&#10;AAAPAAAAAAAAAAEAIAAAACIAAABkcnMvZG93bnJldi54bWxQSwECFAAUAAAACACHTuJAMy8FnjsA&#10;AAA5AAAAEAAAAAAAAAABACAAAAAJAQAAZHJzL3NoYXBleG1sLnhtbFBLBQYAAAAABgAGAFsBAACz&#10;AwAAAAA=&#10;" path="m31750,454025l0,454025,38100,530225,69850,466725,31750,466725,31750,454025xem43179,0l30479,0,31750,454025,31750,466725,44450,466725,44450,454025,43179,0xem76200,454025l44450,454025,44450,466725,69850,466725,76200,454025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18" o:spid="_x0000_s1026" o:spt="100" style="position:absolute;left:878205;top:1460500;height:180975;width:427990;" fillcolor="#006EC0" filled="t" stroked="f" coordsize="427990,180975" o:gfxdata="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0whxi8AAAA&#10;2wAAAA8AAAAAAAAAAQAgAAAAIgAAAGRycy9kb3ducmV2LnhtbFBLAQIUABQAAAAIAIdO4kAzLwWe&#10;OwAAADkAAAAQAAAAAAAAAAEAIAAAAAsBAABkcnMvc2hhcGV4bWwueG1sUEsFBgAAAAAGAAYAWwEA&#10;ALUDAAAAAA==&#10;" path="m427989,0l0,0,0,180975,427989,180975,427989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19" o:spid="_x0000_s1026" o:spt="100" style="position:absolute;left:878205;top:1460500;height:180975;width:427990;" filled="f" stroked="t" coordsize="427990,180975" o:gfxdata="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HBXFSe5AAAA2wAA&#10;AA8AAAAAAAAAAQAgAAAAIgAAAGRycy9kb3ducmV2LnhtbFBLAQIUABQAAAAIAIdO4kAzLwWeOwAA&#10;ADkAAAAQAAAAAAAAAAEAIAAAAAgBAABkcnMvc2hhcGV4bWwueG1sUEsFBgAAAAAGAAYAWwEAALID&#10;AAAAAA==&#10;" path="m0,180975l427989,180975,427989,0,0,0,0,180975xe">
                        <v:fill on="f" focussize="0,0"/>
                        <v:stroke weight="1.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20" o:spid="_x0000_s1026" o:spt="100" style="position:absolute;left:217170;top:934085;height:1198245;width:881380;" fillcolor="#000000" filled="t" stroked="f" coordsize="881380,1198245" o:gfxdata="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" path="m12700,0l0,0,0,620395,2539,623570,584835,623570,584835,655320,661035,617220,648335,610870,12700,610870,12700,0xem584835,579120l584835,610870,648335,610870,584835,579120xem391160,1122045l314960,1160145,391160,1198245,391160,1166495,878839,1166495,881379,1163955,881379,1153795,391160,1153795,391160,1122045xem881379,707389l868679,707389,868679,1153795,881379,1153795,881379,707389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21" o:spid="_x0000_s1026" o:spt="100" style="position:absolute;left:36830;top:12700;height:257175;width:362585;" fillcolor="#FFFFFF" filled="t" stroked="f" coordsize="362585,257175" o:gfxdata="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TZviC/&#10;AAAA2wAAAA8AAAAAAAAAAQAgAAAAIgAAAGRycy9kb3ducmV2LnhtbFBLAQIUABQAAAAIAIdO4kAz&#10;LwWeOwAAADkAAAAQAAAAAAAAAAEAIAAAAA4BAABkcnMvc2hhcGV4bWwueG1sUEsFBgAAAAAGAAYA&#10;WwEAALgDAAAAAA==&#10;" path="m362584,0l0,0,0,128905,128904,257175,233679,257175,362584,128905,362584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22" o:spid="_x0000_s1026" o:spt="100" style="position:absolute;left:36830;top:12700;height:257175;width:362585;" filled="f" stroked="t" coordsize="362585,257175" o:gfxdata="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gXAdrvQAA&#10;ANsAAAAPAAAAAAAAAAEAIAAAACIAAABkcnMvZG93bnJldi54bWxQSwECFAAUAAAACACHTuJAMy8F&#10;njsAAAA5AAAAEAAAAAAAAAABACAAAAAMAQAAZHJzL3NoYXBleG1sLnhtbFBLBQYAAAAABgAGAFsB&#10;AAC2AwAAAAA=&#10;" path="m233679,257175l128904,257175,0,128905,0,0,362584,0,362584,128905,233679,257175xe">
                        <v:fill on="f" focussize="0,0"/>
                        <v:stroke weight="2pt" color="#F79446" joinstyle="round"/>
                        <v:imagedata o:title=""/>
                        <o:lock v:ext="edit" aspectratio="f"/>
                        <v:textbox inset="0mm,0mm,0mm,0mm"/>
                      </v:shape>
                    </v:group>
                  </w:pict>
                </mc:Fallback>
              </mc:AlternateContent>
            </w:r>
            <w:r>
              <w:rPr>
                <w:rFonts w:ascii="Arial MT"/>
                <w:spacing w:val="-10"/>
                <w:sz w:val="12"/>
              </w:rPr>
              <w:t>A</w:t>
            </w:r>
          </w:p>
        </w:tc>
        <w:tc>
          <w:tcPr>
            <w:tcW w:w="1354" w:type="dxa"/>
          </w:tcPr>
          <w:p w14:paraId="4E008542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1978" w:type="dxa"/>
          </w:tcPr>
          <w:p w14:paraId="672D0B5A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1527" w:type="dxa"/>
          </w:tcPr>
          <w:p w14:paraId="6C05F84C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1892" w:type="dxa"/>
          </w:tcPr>
          <w:p w14:paraId="68C50AF1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1979" w:type="dxa"/>
          </w:tcPr>
          <w:p w14:paraId="307B3BAE">
            <w:pPr>
              <w:pStyle w:val="11"/>
              <w:rPr>
                <w:rFonts w:ascii="Times New Roman"/>
                <w:sz w:val="18"/>
              </w:rPr>
            </w:pPr>
          </w:p>
        </w:tc>
      </w:tr>
      <w:tr w14:paraId="1F6F6C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78" w:hRule="atLeast"/>
        </w:trPr>
        <w:tc>
          <w:tcPr>
            <w:tcW w:w="624" w:type="dxa"/>
          </w:tcPr>
          <w:p w14:paraId="47097C5F">
            <w:pPr>
              <w:pStyle w:val="11"/>
              <w:rPr>
                <w:rFonts w:ascii="Calibri"/>
                <w:b/>
                <w:sz w:val="18"/>
              </w:rPr>
            </w:pPr>
          </w:p>
          <w:p w14:paraId="6EA99886">
            <w:pPr>
              <w:pStyle w:val="11"/>
              <w:spacing w:before="196"/>
              <w:rPr>
                <w:rFonts w:ascii="Calibri"/>
                <w:b/>
                <w:sz w:val="18"/>
              </w:rPr>
            </w:pPr>
          </w:p>
          <w:p w14:paraId="387334E2">
            <w:pPr>
              <w:pStyle w:val="11"/>
              <w:ind w:left="110"/>
              <w:rPr>
                <w:sz w:val="18"/>
              </w:rPr>
            </w:pPr>
            <w:r>
              <w:rPr>
                <w:spacing w:val="-10"/>
                <w:w w:val="110"/>
                <w:sz w:val="18"/>
              </w:rPr>
              <w:t>3</w:t>
            </w:r>
          </w:p>
        </w:tc>
        <w:tc>
          <w:tcPr>
            <w:tcW w:w="2785" w:type="dxa"/>
          </w:tcPr>
          <w:p w14:paraId="64DAF623">
            <w:pPr>
              <w:pStyle w:val="11"/>
              <w:spacing w:before="1"/>
              <w:ind w:left="110" w:right="152"/>
              <w:rPr>
                <w:sz w:val="18"/>
              </w:rPr>
            </w:pPr>
            <w:r>
              <w:rPr>
                <w:spacing w:val="-2"/>
                <w:w w:val="115"/>
                <w:sz w:val="18"/>
              </w:rPr>
              <w:t xml:space="preserve">Mendokumentasikan </w:t>
            </w:r>
            <w:r>
              <w:rPr>
                <w:w w:val="115"/>
                <w:sz w:val="18"/>
              </w:rPr>
              <w:t>informasi publik dalam bentuk softcopy dan hardcopy sesuai dengan klasififikasinya</w:t>
            </w:r>
            <w:r>
              <w:rPr>
                <w:spacing w:val="-9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yaitu</w:t>
            </w:r>
            <w:r>
              <w:rPr>
                <w:spacing w:val="-11"/>
                <w:w w:val="115"/>
                <w:sz w:val="18"/>
              </w:rPr>
              <w:t xml:space="preserve"> </w:t>
            </w:r>
            <w:r>
              <w:rPr>
                <w:spacing w:val="-2"/>
                <w:w w:val="115"/>
                <w:sz w:val="18"/>
              </w:rPr>
              <w:t>secara</w:t>
            </w:r>
          </w:p>
          <w:p w14:paraId="727E93C9">
            <w:pPr>
              <w:pStyle w:val="11"/>
              <w:spacing w:before="17" w:line="218" w:lineRule="auto"/>
              <w:ind w:left="110"/>
              <w:rPr>
                <w:sz w:val="18"/>
              </w:rPr>
            </w:pPr>
            <w:r>
              <w:rPr>
                <w:w w:val="115"/>
                <w:sz w:val="18"/>
              </w:rPr>
              <w:t>berkala,</w:t>
            </w:r>
            <w:r>
              <w:rPr>
                <w:spacing w:val="-9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serta</w:t>
            </w:r>
            <w:r>
              <w:rPr>
                <w:spacing w:val="-6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merta,</w:t>
            </w:r>
            <w:r>
              <w:rPr>
                <w:spacing w:val="-9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setiap saat</w:t>
            </w:r>
            <w:r>
              <w:rPr>
                <w:spacing w:val="4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dan</w:t>
            </w:r>
            <w:r>
              <w:rPr>
                <w:spacing w:val="12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yang</w:t>
            </w:r>
            <w:r>
              <w:rPr>
                <w:spacing w:val="6"/>
                <w:w w:val="115"/>
                <w:sz w:val="18"/>
              </w:rPr>
              <w:t xml:space="preserve"> </w:t>
            </w:r>
            <w:r>
              <w:rPr>
                <w:spacing w:val="-2"/>
                <w:w w:val="115"/>
                <w:sz w:val="18"/>
              </w:rPr>
              <w:t>dikecualikan</w:t>
            </w:r>
          </w:p>
        </w:tc>
        <w:tc>
          <w:tcPr>
            <w:tcW w:w="1623" w:type="dxa"/>
          </w:tcPr>
          <w:p w14:paraId="661F3270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1258" w:type="dxa"/>
          </w:tcPr>
          <w:p w14:paraId="674DCC75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1354" w:type="dxa"/>
          </w:tcPr>
          <w:p w14:paraId="6003323E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1978" w:type="dxa"/>
          </w:tcPr>
          <w:p w14:paraId="1620F2A1">
            <w:pPr>
              <w:pStyle w:val="11"/>
              <w:spacing w:before="1"/>
              <w:ind w:left="6"/>
              <w:jc w:val="center"/>
              <w:rPr>
                <w:sz w:val="16"/>
              </w:rPr>
            </w:pPr>
            <w:r>
              <w:rPr>
                <w:w w:val="115"/>
                <w:sz w:val="16"/>
              </w:rPr>
              <w:t>Buku</w:t>
            </w:r>
            <w:r>
              <w:rPr>
                <w:spacing w:val="3"/>
                <w:w w:val="115"/>
                <w:sz w:val="16"/>
              </w:rPr>
              <w:t xml:space="preserve"> </w:t>
            </w:r>
            <w:r>
              <w:rPr>
                <w:spacing w:val="-2"/>
                <w:w w:val="115"/>
                <w:sz w:val="16"/>
              </w:rPr>
              <w:t>Register</w:t>
            </w:r>
          </w:p>
        </w:tc>
        <w:tc>
          <w:tcPr>
            <w:tcW w:w="1527" w:type="dxa"/>
          </w:tcPr>
          <w:p w14:paraId="3E9AD3C2">
            <w:pPr>
              <w:pStyle w:val="11"/>
              <w:spacing w:before="1"/>
              <w:ind w:left="143" w:right="113" w:firstLine="3"/>
              <w:jc w:val="center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Secara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berkala(6bulan),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serta merta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spacing w:val="-2"/>
                <w:w w:val="110"/>
                <w:sz w:val="16"/>
              </w:rPr>
              <w:t>(kondisional)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dan setiap saat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(sesuai</w:t>
            </w:r>
            <w:r>
              <w:rPr>
                <w:spacing w:val="-3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dengan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spacing w:val="-2"/>
                <w:w w:val="110"/>
                <w:sz w:val="16"/>
              </w:rPr>
              <w:t>sifatnya)</w:t>
            </w:r>
          </w:p>
        </w:tc>
        <w:tc>
          <w:tcPr>
            <w:tcW w:w="1892" w:type="dxa"/>
          </w:tcPr>
          <w:p w14:paraId="0DF45DE2">
            <w:pPr>
              <w:pStyle w:val="11"/>
              <w:spacing w:before="1"/>
              <w:ind w:left="23" w:right="3"/>
              <w:jc w:val="center"/>
              <w:rPr>
                <w:sz w:val="16"/>
              </w:rPr>
            </w:pPr>
            <w:r>
              <w:rPr>
                <w:spacing w:val="-4"/>
                <w:w w:val="115"/>
                <w:sz w:val="16"/>
              </w:rPr>
              <w:t>DIDP</w:t>
            </w:r>
          </w:p>
        </w:tc>
        <w:tc>
          <w:tcPr>
            <w:tcW w:w="1979" w:type="dxa"/>
          </w:tcPr>
          <w:p w14:paraId="00C53D5C">
            <w:pPr>
              <w:pStyle w:val="11"/>
              <w:rPr>
                <w:rFonts w:ascii="Times New Roman"/>
                <w:sz w:val="18"/>
              </w:rPr>
            </w:pPr>
          </w:p>
        </w:tc>
      </w:tr>
      <w:tr w14:paraId="672E15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8" w:hRule="atLeast"/>
        </w:trPr>
        <w:tc>
          <w:tcPr>
            <w:tcW w:w="624" w:type="dxa"/>
          </w:tcPr>
          <w:p w14:paraId="72BEDAEE">
            <w:pPr>
              <w:pStyle w:val="11"/>
              <w:spacing w:before="50"/>
              <w:rPr>
                <w:rFonts w:ascii="Calibri"/>
                <w:b/>
                <w:sz w:val="18"/>
              </w:rPr>
            </w:pPr>
          </w:p>
          <w:p w14:paraId="3174FF37">
            <w:pPr>
              <w:pStyle w:val="11"/>
              <w:ind w:left="110"/>
              <w:rPr>
                <w:sz w:val="18"/>
              </w:rPr>
            </w:pPr>
            <w:r>
              <w:rPr>
                <w:spacing w:val="-10"/>
                <w:w w:val="110"/>
                <w:sz w:val="18"/>
              </w:rPr>
              <w:t>4</w:t>
            </w:r>
          </w:p>
        </w:tc>
        <w:tc>
          <w:tcPr>
            <w:tcW w:w="2785" w:type="dxa"/>
          </w:tcPr>
          <w:p w14:paraId="2257957B">
            <w:pPr>
              <w:pStyle w:val="11"/>
              <w:spacing w:before="1"/>
              <w:ind w:left="110"/>
              <w:rPr>
                <w:sz w:val="18"/>
              </w:rPr>
            </w:pPr>
            <w:r>
              <w:rPr>
                <w:w w:val="115"/>
                <w:sz w:val="18"/>
              </w:rPr>
              <w:t>Menetapkan DIDP secara resmi</w:t>
            </w:r>
            <w:r>
              <w:rPr>
                <w:spacing w:val="-9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dan</w:t>
            </w:r>
            <w:r>
              <w:rPr>
                <w:spacing w:val="-10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mengumumkan kepada masyarakat</w:t>
            </w:r>
          </w:p>
        </w:tc>
        <w:tc>
          <w:tcPr>
            <w:tcW w:w="1623" w:type="dxa"/>
          </w:tcPr>
          <w:p w14:paraId="3D4BD73F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1258" w:type="dxa"/>
          </w:tcPr>
          <w:p w14:paraId="5B9F11CB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1354" w:type="dxa"/>
          </w:tcPr>
          <w:p w14:paraId="572D3ED5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1978" w:type="dxa"/>
          </w:tcPr>
          <w:p w14:paraId="02AE636F">
            <w:pPr>
              <w:pStyle w:val="11"/>
              <w:spacing w:before="1"/>
              <w:ind w:left="6" w:right="1"/>
              <w:jc w:val="center"/>
              <w:rPr>
                <w:sz w:val="16"/>
              </w:rPr>
            </w:pPr>
            <w:r>
              <w:rPr>
                <w:spacing w:val="-2"/>
                <w:w w:val="115"/>
                <w:sz w:val="16"/>
              </w:rPr>
              <w:t>Disposisi</w:t>
            </w:r>
          </w:p>
        </w:tc>
        <w:tc>
          <w:tcPr>
            <w:tcW w:w="1527" w:type="dxa"/>
          </w:tcPr>
          <w:p w14:paraId="21439552">
            <w:pPr>
              <w:pStyle w:val="11"/>
              <w:spacing w:before="1"/>
              <w:ind w:left="181" w:right="154" w:hanging="5"/>
              <w:jc w:val="center"/>
              <w:rPr>
                <w:sz w:val="16"/>
              </w:rPr>
            </w:pPr>
            <w:r>
              <w:rPr>
                <w:w w:val="115"/>
                <w:sz w:val="16"/>
              </w:rPr>
              <w:t xml:space="preserve">Setelah DIDP </w:t>
            </w:r>
            <w:r>
              <w:rPr>
                <w:spacing w:val="-2"/>
                <w:w w:val="115"/>
                <w:sz w:val="16"/>
              </w:rPr>
              <w:t>terkumpul</w:t>
            </w:r>
            <w:r>
              <w:rPr>
                <w:spacing w:val="-9"/>
                <w:w w:val="115"/>
                <w:sz w:val="16"/>
              </w:rPr>
              <w:t xml:space="preserve"> </w:t>
            </w:r>
            <w:r>
              <w:rPr>
                <w:spacing w:val="-2"/>
                <w:w w:val="115"/>
                <w:sz w:val="16"/>
              </w:rPr>
              <w:t>dari</w:t>
            </w:r>
            <w:r>
              <w:rPr>
                <w:w w:val="115"/>
                <w:sz w:val="16"/>
              </w:rPr>
              <w:t xml:space="preserve"> Petugas PPID</w:t>
            </w:r>
          </w:p>
        </w:tc>
        <w:tc>
          <w:tcPr>
            <w:tcW w:w="1892" w:type="dxa"/>
          </w:tcPr>
          <w:p w14:paraId="4FEB0F8B">
            <w:pPr>
              <w:pStyle w:val="11"/>
              <w:tabs>
                <w:tab w:val="left" w:pos="940"/>
              </w:tabs>
              <w:spacing w:before="1"/>
              <w:ind w:left="124" w:right="91"/>
              <w:jc w:val="both"/>
              <w:rPr>
                <w:sz w:val="16"/>
              </w:rPr>
            </w:pPr>
            <w:r>
              <w:rPr>
                <w:spacing w:val="-4"/>
                <w:w w:val="115"/>
                <w:sz w:val="16"/>
              </w:rPr>
              <w:t>Surat</w:t>
            </w:r>
            <w:r>
              <w:rPr>
                <w:sz w:val="16"/>
              </w:rPr>
              <w:tab/>
            </w:r>
            <w:r>
              <w:rPr>
                <w:spacing w:val="-2"/>
                <w:w w:val="115"/>
                <w:sz w:val="16"/>
              </w:rPr>
              <w:t>Keputusan</w:t>
            </w:r>
            <w:r>
              <w:rPr>
                <w:w w:val="115"/>
                <w:sz w:val="16"/>
              </w:rPr>
              <w:t xml:space="preserve"> tentang DIDP yang ditandatangani</w:t>
            </w:r>
            <w:r>
              <w:rPr>
                <w:spacing w:val="76"/>
                <w:w w:val="115"/>
                <w:sz w:val="16"/>
              </w:rPr>
              <w:t xml:space="preserve"> </w:t>
            </w:r>
            <w:r>
              <w:rPr>
                <w:spacing w:val="-4"/>
                <w:w w:val="115"/>
                <w:sz w:val="16"/>
              </w:rPr>
              <w:t>oleh</w:t>
            </w:r>
          </w:p>
          <w:p w14:paraId="4B42F09E">
            <w:pPr>
              <w:pStyle w:val="11"/>
              <w:spacing w:line="165" w:lineRule="exact"/>
              <w:ind w:left="124"/>
              <w:jc w:val="both"/>
              <w:rPr>
                <w:sz w:val="16"/>
              </w:rPr>
            </w:pPr>
            <w:r>
              <w:rPr>
                <w:w w:val="115"/>
                <w:sz w:val="16"/>
              </w:rPr>
              <w:t>atasan</w:t>
            </w:r>
            <w:r>
              <w:rPr>
                <w:spacing w:val="1"/>
                <w:w w:val="115"/>
                <w:sz w:val="16"/>
              </w:rPr>
              <w:t xml:space="preserve"> </w:t>
            </w:r>
            <w:r>
              <w:rPr>
                <w:spacing w:val="-4"/>
                <w:w w:val="115"/>
                <w:sz w:val="16"/>
              </w:rPr>
              <w:t>PPID</w:t>
            </w:r>
          </w:p>
        </w:tc>
        <w:tc>
          <w:tcPr>
            <w:tcW w:w="1979" w:type="dxa"/>
          </w:tcPr>
          <w:p w14:paraId="054ED8A1">
            <w:pPr>
              <w:pStyle w:val="11"/>
              <w:rPr>
                <w:rFonts w:ascii="Times New Roman"/>
                <w:sz w:val="18"/>
              </w:rPr>
            </w:pPr>
          </w:p>
        </w:tc>
      </w:tr>
      <w:tr w14:paraId="6C5B88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9" w:hRule="atLeast"/>
        </w:trPr>
        <w:tc>
          <w:tcPr>
            <w:tcW w:w="624" w:type="dxa"/>
          </w:tcPr>
          <w:p w14:paraId="2863B1B7">
            <w:pPr>
              <w:pStyle w:val="11"/>
              <w:spacing w:before="103"/>
              <w:rPr>
                <w:rFonts w:ascii="Calibri"/>
                <w:b/>
                <w:sz w:val="18"/>
              </w:rPr>
            </w:pPr>
          </w:p>
          <w:p w14:paraId="2AE8FA05">
            <w:pPr>
              <w:pStyle w:val="11"/>
              <w:ind w:left="110"/>
              <w:rPr>
                <w:sz w:val="18"/>
              </w:rPr>
            </w:pPr>
            <w:r>
              <w:rPr>
                <w:spacing w:val="-10"/>
                <w:w w:val="110"/>
                <w:sz w:val="18"/>
              </w:rPr>
              <w:t>5</w:t>
            </w:r>
          </w:p>
        </w:tc>
        <w:tc>
          <w:tcPr>
            <w:tcW w:w="2785" w:type="dxa"/>
          </w:tcPr>
          <w:p w14:paraId="324F3B6E">
            <w:pPr>
              <w:pStyle w:val="11"/>
              <w:spacing w:before="6"/>
              <w:ind w:left="110"/>
              <w:rPr>
                <w:sz w:val="18"/>
              </w:rPr>
            </w:pPr>
            <w:r>
              <w:rPr>
                <w:w w:val="115"/>
                <w:sz w:val="18"/>
              </w:rPr>
              <w:t>Menyimpan</w:t>
            </w:r>
            <w:r>
              <w:rPr>
                <w:spacing w:val="-12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rekaman/bukti kerja pelaksanaan</w:t>
            </w:r>
          </w:p>
          <w:p w14:paraId="3D825E5B">
            <w:pPr>
              <w:pStyle w:val="11"/>
              <w:spacing w:before="16" w:line="218" w:lineRule="auto"/>
              <w:ind w:left="110"/>
              <w:rPr>
                <w:sz w:val="18"/>
              </w:rPr>
            </w:pPr>
            <w:r>
              <w:rPr>
                <w:w w:val="115"/>
                <w:sz w:val="18"/>
              </w:rPr>
              <w:t>penyusunan</w:t>
            </w:r>
            <w:r>
              <w:rPr>
                <w:spacing w:val="-5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dan</w:t>
            </w:r>
            <w:r>
              <w:rPr>
                <w:spacing w:val="-5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penetapan informasi publik</w:t>
            </w:r>
          </w:p>
        </w:tc>
        <w:tc>
          <w:tcPr>
            <w:tcW w:w="1623" w:type="dxa"/>
          </w:tcPr>
          <w:p w14:paraId="59FC5D1A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1258" w:type="dxa"/>
          </w:tcPr>
          <w:p w14:paraId="7F6F1166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1354" w:type="dxa"/>
          </w:tcPr>
          <w:p w14:paraId="4B6E661C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1978" w:type="dxa"/>
          </w:tcPr>
          <w:p w14:paraId="1614A5C7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1527" w:type="dxa"/>
          </w:tcPr>
          <w:p w14:paraId="5227D37E">
            <w:pPr>
              <w:pStyle w:val="11"/>
              <w:spacing w:before="6"/>
              <w:ind w:left="470"/>
              <w:rPr>
                <w:sz w:val="16"/>
              </w:rPr>
            </w:pPr>
            <w:r>
              <w:rPr>
                <w:w w:val="110"/>
                <w:sz w:val="16"/>
              </w:rPr>
              <w:t>5</w:t>
            </w:r>
            <w:r>
              <w:rPr>
                <w:spacing w:val="15"/>
                <w:w w:val="110"/>
                <w:sz w:val="16"/>
              </w:rPr>
              <w:t xml:space="preserve"> </w:t>
            </w:r>
            <w:r>
              <w:rPr>
                <w:spacing w:val="-2"/>
                <w:w w:val="110"/>
                <w:sz w:val="16"/>
              </w:rPr>
              <w:t>Menit</w:t>
            </w:r>
          </w:p>
        </w:tc>
        <w:tc>
          <w:tcPr>
            <w:tcW w:w="1892" w:type="dxa"/>
          </w:tcPr>
          <w:p w14:paraId="70049626">
            <w:pPr>
              <w:pStyle w:val="11"/>
              <w:spacing w:before="6"/>
              <w:ind w:left="124" w:right="200"/>
              <w:rPr>
                <w:sz w:val="16"/>
              </w:rPr>
            </w:pPr>
            <w:r>
              <w:rPr>
                <w:w w:val="110"/>
                <w:sz w:val="16"/>
              </w:rPr>
              <w:t>Daftar Rekaman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yang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sudah di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update</w:t>
            </w:r>
            <w:r>
              <w:rPr>
                <w:spacing w:val="-7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(terbarukan)</w:t>
            </w:r>
          </w:p>
        </w:tc>
        <w:tc>
          <w:tcPr>
            <w:tcW w:w="1979" w:type="dxa"/>
          </w:tcPr>
          <w:p w14:paraId="73396550">
            <w:pPr>
              <w:pStyle w:val="11"/>
              <w:rPr>
                <w:rFonts w:ascii="Times New Roman"/>
                <w:sz w:val="18"/>
              </w:rPr>
            </w:pPr>
          </w:p>
        </w:tc>
      </w:tr>
    </w:tbl>
    <w:p w14:paraId="219B8034">
      <w:pPr>
        <w:pStyle w:val="11"/>
        <w:spacing w:after="0"/>
        <w:rPr>
          <w:rFonts w:ascii="Times New Roman"/>
          <w:sz w:val="18"/>
        </w:rPr>
        <w:sectPr>
          <w:pgSz w:w="16840" w:h="11910" w:orient="landscape"/>
          <w:pgMar w:top="1340" w:right="850" w:bottom="280" w:left="850" w:header="720" w:footer="720" w:gutter="0"/>
          <w:cols w:space="720" w:num="1"/>
        </w:sectPr>
      </w:pPr>
    </w:p>
    <w:tbl>
      <w:tblPr>
        <w:tblStyle w:val="7"/>
        <w:tblW w:w="0" w:type="auto"/>
        <w:tblInd w:w="3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90"/>
        <w:gridCol w:w="1368"/>
        <w:gridCol w:w="2775"/>
      </w:tblGrid>
      <w:tr w14:paraId="146B6E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5690" w:type="dxa"/>
            <w:vMerge w:val="restart"/>
          </w:tcPr>
          <w:p w14:paraId="522FF0C0">
            <w:pPr>
              <w:pStyle w:val="11"/>
              <w:spacing w:before="1"/>
              <w:rPr>
                <w:rFonts w:ascii="Calibri"/>
                <w:b/>
                <w:sz w:val="16"/>
              </w:rPr>
            </w:pPr>
          </w:p>
          <w:p w14:paraId="5D3DAF2C">
            <w:pPr>
              <w:pStyle w:val="11"/>
              <w:ind w:left="2240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drawing>
                <wp:inline distT="0" distB="0" distL="0" distR="0">
                  <wp:extent cx="1005205" cy="1169035"/>
                  <wp:effectExtent l="0" t="0" r="0" b="0"/>
                  <wp:docPr id="23" name="Image 23" descr="LOGO KEMENHUB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Image 23" descr="LOGO KEMENHUB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537" cy="11692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F885F09">
            <w:pPr>
              <w:pStyle w:val="11"/>
              <w:spacing w:before="93" w:line="235" w:lineRule="auto"/>
              <w:ind w:left="1056" w:right="1038" w:hanging="12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sz w:val="20"/>
              </w:rPr>
              <w:t>KEMENTERIAN PERHUBUNGAN</w:t>
            </w:r>
            <w:r>
              <w:rPr>
                <w:rFonts w:ascii="Calibri"/>
                <w:b/>
                <w:spacing w:val="40"/>
                <w:sz w:val="20"/>
              </w:rPr>
              <w:t xml:space="preserve"> </w:t>
            </w:r>
            <w:r>
              <w:rPr>
                <w:rFonts w:ascii="Calibri"/>
                <w:b/>
                <w:sz w:val="18"/>
              </w:rPr>
              <w:t>DIREKTORAT</w:t>
            </w:r>
            <w:r>
              <w:rPr>
                <w:rFonts w:ascii="Calibri"/>
                <w:b/>
                <w:spacing w:val="-11"/>
                <w:sz w:val="18"/>
              </w:rPr>
              <w:t xml:space="preserve"> </w:t>
            </w:r>
            <w:r>
              <w:rPr>
                <w:rFonts w:ascii="Calibri"/>
                <w:b/>
                <w:sz w:val="18"/>
              </w:rPr>
              <w:t>JENDERAL</w:t>
            </w:r>
            <w:r>
              <w:rPr>
                <w:rFonts w:ascii="Calibri"/>
                <w:b/>
                <w:spacing w:val="-10"/>
                <w:sz w:val="18"/>
              </w:rPr>
              <w:t xml:space="preserve"> </w:t>
            </w:r>
            <w:r>
              <w:rPr>
                <w:rFonts w:ascii="Calibri"/>
                <w:b/>
                <w:sz w:val="18"/>
              </w:rPr>
              <w:t>PERHUBUNGAN</w:t>
            </w:r>
            <w:r>
              <w:rPr>
                <w:rFonts w:ascii="Calibri"/>
                <w:b/>
                <w:spacing w:val="-10"/>
                <w:sz w:val="18"/>
              </w:rPr>
              <w:t xml:space="preserve"> </w:t>
            </w:r>
            <w:r>
              <w:rPr>
                <w:rFonts w:ascii="Calibri"/>
                <w:b/>
                <w:sz w:val="18"/>
              </w:rPr>
              <w:t xml:space="preserve">UDARA </w:t>
            </w:r>
            <w:r>
              <w:rPr>
                <w:rFonts w:ascii="Calibri"/>
                <w:b/>
                <w:sz w:val="16"/>
              </w:rPr>
              <w:t>KANTOR UPBU KELAS III BULI MABA</w:t>
            </w:r>
          </w:p>
        </w:tc>
        <w:tc>
          <w:tcPr>
            <w:tcW w:w="1368" w:type="dxa"/>
            <w:shd w:val="clear"/>
            <w:vAlign w:val="top"/>
          </w:tcPr>
          <w:p w14:paraId="668F356C">
            <w:pPr>
              <w:pStyle w:val="11"/>
              <w:ind w:left="0" w:leftChars="0" w:right="0" w:rightChars="0"/>
              <w:rPr>
                <w:rFonts w:ascii="Times New Roman" w:hAnsi="Cambria" w:eastAsia="Cambria" w:cs="Cambria"/>
                <w:sz w:val="20"/>
                <w:szCs w:val="22"/>
                <w:lang w:val="ms" w:eastAsia="en-US" w:bidi="ar-SA"/>
              </w:rPr>
            </w:pPr>
            <w:r>
              <w:rPr>
                <w:b/>
                <w:sz w:val="16"/>
              </w:rPr>
              <w:t>Nomor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SOP</w:t>
            </w:r>
          </w:p>
        </w:tc>
        <w:tc>
          <w:tcPr>
            <w:tcW w:w="2775" w:type="dxa"/>
            <w:shd w:val="clear"/>
            <w:vAlign w:val="top"/>
          </w:tcPr>
          <w:p w14:paraId="1995382D">
            <w:pPr>
              <w:pStyle w:val="11"/>
              <w:ind w:left="0" w:leftChars="0" w:right="0" w:rightChars="0"/>
              <w:rPr>
                <w:rFonts w:hint="default" w:ascii="Times New Roman" w:hAnsi="Cambria" w:eastAsia="Cambria" w:cs="Cambria"/>
                <w:sz w:val="20"/>
                <w:szCs w:val="22"/>
                <w:lang w:val="en-US" w:eastAsia="en-US" w:bidi="ar-SA"/>
              </w:rPr>
            </w:pPr>
            <w:r>
              <w:rPr>
                <w:rFonts w:hint="default" w:ascii="Times New Roman"/>
                <w:sz w:val="20"/>
                <w:lang w:val="en-US"/>
              </w:rPr>
              <w:t xml:space="preserve"> </w:t>
            </w:r>
            <w:r>
              <w:rPr>
                <w:color w:val="1D2938"/>
                <w:spacing w:val="-2"/>
                <w:w w:val="105"/>
                <w:sz w:val="16"/>
              </w:rPr>
              <w:t>0</w:t>
            </w:r>
            <w:r>
              <w:rPr>
                <w:rFonts w:hint="default"/>
                <w:color w:val="1D2938"/>
                <w:spacing w:val="-2"/>
                <w:w w:val="105"/>
                <w:sz w:val="16"/>
                <w:lang w:val="en-US"/>
              </w:rPr>
              <w:t>74</w:t>
            </w:r>
            <w:r>
              <w:rPr>
                <w:color w:val="1D2938"/>
                <w:spacing w:val="-2"/>
                <w:w w:val="105"/>
                <w:sz w:val="16"/>
              </w:rPr>
              <w:t>/SOP/PGQ/0</w:t>
            </w:r>
            <w:r>
              <w:rPr>
                <w:rFonts w:hint="default"/>
                <w:color w:val="1D2938"/>
                <w:spacing w:val="-2"/>
                <w:w w:val="105"/>
                <w:sz w:val="16"/>
                <w:lang w:val="en-US"/>
              </w:rPr>
              <w:t>8</w:t>
            </w:r>
            <w:r>
              <w:rPr>
                <w:color w:val="1D2938"/>
                <w:spacing w:val="-2"/>
                <w:w w:val="105"/>
                <w:sz w:val="16"/>
              </w:rPr>
              <w:t>/202</w:t>
            </w:r>
            <w:r>
              <w:rPr>
                <w:rFonts w:hint="default"/>
                <w:color w:val="1D2938"/>
                <w:spacing w:val="-2"/>
                <w:w w:val="105"/>
                <w:sz w:val="16"/>
                <w:lang w:val="en-US"/>
              </w:rPr>
              <w:t>6</w:t>
            </w:r>
          </w:p>
        </w:tc>
      </w:tr>
      <w:tr w14:paraId="402919A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5690" w:type="dxa"/>
            <w:vMerge w:val="continue"/>
            <w:tcBorders>
              <w:top w:val="nil"/>
            </w:tcBorders>
          </w:tcPr>
          <w:p w14:paraId="00B6FB9A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</w:tcPr>
          <w:p w14:paraId="7DCA6903">
            <w:pPr>
              <w:pStyle w:val="11"/>
              <w:spacing w:line="240" w:lineRule="exact"/>
              <w:ind w:left="110" w:right="273"/>
              <w:rPr>
                <w:rFonts w:ascii="Calibri"/>
                <w:sz w:val="20"/>
              </w:rPr>
            </w:pPr>
            <w:r>
              <w:rPr>
                <w:rFonts w:ascii="Calibri"/>
                <w:spacing w:val="-4"/>
                <w:sz w:val="20"/>
              </w:rPr>
              <w:t>Tgl. Pembuatan</w:t>
            </w:r>
          </w:p>
        </w:tc>
        <w:tc>
          <w:tcPr>
            <w:tcW w:w="2775" w:type="dxa"/>
          </w:tcPr>
          <w:p w14:paraId="0B897739">
            <w:pPr>
              <w:pStyle w:val="11"/>
              <w:spacing w:before="121"/>
              <w:ind w:left="111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: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05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Mei</w:t>
            </w:r>
            <w:r>
              <w:rPr>
                <w:rFonts w:ascii="Calibri"/>
                <w:spacing w:val="2"/>
                <w:sz w:val="20"/>
              </w:rPr>
              <w:t xml:space="preserve"> </w:t>
            </w:r>
            <w:r>
              <w:rPr>
                <w:rFonts w:ascii="Calibri"/>
                <w:spacing w:val="-4"/>
                <w:sz w:val="20"/>
              </w:rPr>
              <w:t>2023</w:t>
            </w:r>
          </w:p>
        </w:tc>
      </w:tr>
      <w:tr w14:paraId="3EBF78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" w:hRule="atLeast"/>
        </w:trPr>
        <w:tc>
          <w:tcPr>
            <w:tcW w:w="5690" w:type="dxa"/>
            <w:vMerge w:val="continue"/>
            <w:tcBorders>
              <w:top w:val="nil"/>
            </w:tcBorders>
          </w:tcPr>
          <w:p w14:paraId="5C32EDD3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</w:tcPr>
          <w:p w14:paraId="607AED30">
            <w:pPr>
              <w:pStyle w:val="11"/>
              <w:spacing w:before="20" w:line="238" w:lineRule="exact"/>
              <w:ind w:left="110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Tgl.</w:t>
            </w:r>
            <w:r>
              <w:rPr>
                <w:rFonts w:ascii="Calibri"/>
                <w:spacing w:val="-2"/>
                <w:sz w:val="20"/>
              </w:rPr>
              <w:t xml:space="preserve"> Revisi</w:t>
            </w:r>
          </w:p>
        </w:tc>
        <w:tc>
          <w:tcPr>
            <w:tcW w:w="2775" w:type="dxa"/>
          </w:tcPr>
          <w:p w14:paraId="08994E6F">
            <w:pPr>
              <w:pStyle w:val="11"/>
              <w:spacing w:before="20" w:line="238" w:lineRule="exact"/>
              <w:ind w:left="111"/>
              <w:rPr>
                <w:rFonts w:hint="default" w:ascii="Calibri"/>
                <w:sz w:val="20"/>
                <w:lang w:val="en-US"/>
              </w:rPr>
            </w:pPr>
            <w:r>
              <w:rPr>
                <w:rFonts w:ascii="Calibri"/>
                <w:spacing w:val="-10"/>
                <w:sz w:val="20"/>
              </w:rPr>
              <w:t>:</w:t>
            </w:r>
            <w:r>
              <w:rPr>
                <w:rFonts w:hint="default" w:ascii="Calibri"/>
                <w:spacing w:val="-10"/>
                <w:sz w:val="20"/>
                <w:lang w:val="en-US"/>
              </w:rPr>
              <w:t xml:space="preserve"> 8 Agustus 2026</w:t>
            </w:r>
          </w:p>
        </w:tc>
      </w:tr>
      <w:tr w14:paraId="40CC7D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5690" w:type="dxa"/>
            <w:vMerge w:val="continue"/>
            <w:tcBorders>
              <w:top w:val="nil"/>
            </w:tcBorders>
          </w:tcPr>
          <w:p w14:paraId="2B098E26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</w:tcPr>
          <w:p w14:paraId="1B2D0016">
            <w:pPr>
              <w:pStyle w:val="11"/>
              <w:spacing w:before="25" w:line="237" w:lineRule="exact"/>
              <w:ind w:left="110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Tgl.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Efektif</w:t>
            </w:r>
          </w:p>
        </w:tc>
        <w:tc>
          <w:tcPr>
            <w:tcW w:w="2775" w:type="dxa"/>
          </w:tcPr>
          <w:p w14:paraId="3F7944FE">
            <w:pPr>
              <w:pStyle w:val="11"/>
              <w:spacing w:before="25" w:line="237" w:lineRule="exact"/>
              <w:ind w:left="111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: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05 Juli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pacing w:val="-4"/>
                <w:sz w:val="20"/>
              </w:rPr>
              <w:t>2023</w:t>
            </w:r>
          </w:p>
        </w:tc>
      </w:tr>
      <w:tr w14:paraId="5EEBD1D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2" w:hRule="atLeast"/>
        </w:trPr>
        <w:tc>
          <w:tcPr>
            <w:tcW w:w="5690" w:type="dxa"/>
            <w:vMerge w:val="continue"/>
            <w:tcBorders>
              <w:top w:val="nil"/>
            </w:tcBorders>
          </w:tcPr>
          <w:p w14:paraId="71FD4600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</w:tcPr>
          <w:p w14:paraId="7AE2150B">
            <w:pPr>
              <w:pStyle w:val="11"/>
              <w:spacing w:before="203"/>
              <w:rPr>
                <w:rFonts w:ascii="Calibri"/>
                <w:b/>
                <w:sz w:val="20"/>
              </w:rPr>
            </w:pPr>
          </w:p>
          <w:p w14:paraId="3D545884">
            <w:pPr>
              <w:pStyle w:val="11"/>
              <w:ind w:left="110" w:right="273"/>
              <w:rPr>
                <w:rFonts w:ascii="Calibri"/>
                <w:sz w:val="20"/>
              </w:rPr>
            </w:pPr>
            <w:r>
              <w:rPr>
                <w:rFonts w:ascii="Calibri"/>
                <w:spacing w:val="-4"/>
                <w:sz w:val="20"/>
              </w:rPr>
              <w:t>Disahkan Oleh</w:t>
            </w:r>
          </w:p>
        </w:tc>
        <w:tc>
          <w:tcPr>
            <w:tcW w:w="2775" w:type="dxa"/>
          </w:tcPr>
          <w:p w14:paraId="75EBD36D">
            <w:pPr>
              <w:pStyle w:val="11"/>
              <w:spacing w:before="127"/>
              <w:ind w:left="124"/>
              <w:rPr>
                <w:sz w:val="16"/>
              </w:rPr>
            </w:pPr>
            <w:r>
              <w:rPr>
                <w:color w:val="1D2938"/>
                <w:spacing w:val="-2"/>
                <w:w w:val="105"/>
                <w:sz w:val="16"/>
              </w:rPr>
              <w:t>Kepala Kantor</w:t>
            </w:r>
          </w:p>
          <w:p w14:paraId="3E45BAC0">
            <w:pPr>
              <w:pStyle w:val="11"/>
              <w:spacing w:before="27"/>
              <w:ind w:left="124"/>
              <w:rPr>
                <w:sz w:val="16"/>
              </w:rPr>
            </w:pPr>
            <w:r>
              <w:rPr>
                <w:b/>
                <w:bCs/>
              </w:rPr>
              <w:drawing>
                <wp:anchor distT="0" distB="0" distL="114300" distR="114300" simplePos="0" relativeHeight="251691008" behindDoc="1" locked="0" layoutInCell="1" allowOverlap="1">
                  <wp:simplePos x="0" y="0"/>
                  <wp:positionH relativeFrom="column">
                    <wp:posOffset>53975</wp:posOffset>
                  </wp:positionH>
                  <wp:positionV relativeFrom="paragraph">
                    <wp:posOffset>129540</wp:posOffset>
                  </wp:positionV>
                  <wp:extent cx="946785" cy="836930"/>
                  <wp:effectExtent l="0" t="0" r="13335" b="1270"/>
                  <wp:wrapNone/>
                  <wp:docPr id="403" name="Picture 40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3" name="Picture 403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785" cy="836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1D2938"/>
                <w:w w:val="105"/>
                <w:sz w:val="16"/>
              </w:rPr>
              <w:t>UPBU</w:t>
            </w:r>
            <w:r>
              <w:rPr>
                <w:color w:val="1D2938"/>
                <w:spacing w:val="-9"/>
                <w:w w:val="105"/>
                <w:sz w:val="16"/>
              </w:rPr>
              <w:t xml:space="preserve"> </w:t>
            </w:r>
            <w:r>
              <w:rPr>
                <w:color w:val="1D2938"/>
                <w:w w:val="105"/>
                <w:sz w:val="16"/>
              </w:rPr>
              <w:t>Kelas</w:t>
            </w:r>
            <w:r>
              <w:rPr>
                <w:color w:val="1D2938"/>
                <w:spacing w:val="-8"/>
                <w:w w:val="105"/>
                <w:sz w:val="16"/>
              </w:rPr>
              <w:t xml:space="preserve"> </w:t>
            </w:r>
            <w:r>
              <w:rPr>
                <w:color w:val="1D2938"/>
                <w:w w:val="105"/>
                <w:sz w:val="16"/>
              </w:rPr>
              <w:t>III</w:t>
            </w:r>
            <w:r>
              <w:rPr>
                <w:color w:val="1D2938"/>
                <w:spacing w:val="-8"/>
                <w:w w:val="105"/>
                <w:sz w:val="16"/>
              </w:rPr>
              <w:t xml:space="preserve"> </w:t>
            </w:r>
            <w:r>
              <w:rPr>
                <w:color w:val="1D2938"/>
                <w:spacing w:val="-4"/>
                <w:w w:val="105"/>
                <w:sz w:val="16"/>
              </w:rPr>
              <w:t>Buli</w:t>
            </w:r>
          </w:p>
          <w:p w14:paraId="2F667763">
            <w:pPr>
              <w:pStyle w:val="11"/>
              <w:rPr>
                <w:rFonts w:ascii="Arial MT"/>
                <w:sz w:val="16"/>
              </w:rPr>
            </w:pPr>
          </w:p>
          <w:p w14:paraId="4C25EEF4">
            <w:pPr>
              <w:pStyle w:val="11"/>
              <w:rPr>
                <w:rFonts w:ascii="Arial MT"/>
                <w:sz w:val="16"/>
              </w:rPr>
            </w:pPr>
            <w:r>
              <w:drawing>
                <wp:anchor distT="0" distB="0" distL="114300" distR="114300" simplePos="0" relativeHeight="251692032" behindDoc="0" locked="0" layoutInCell="1" allowOverlap="1">
                  <wp:simplePos x="0" y="0"/>
                  <wp:positionH relativeFrom="column">
                    <wp:posOffset>645160</wp:posOffset>
                  </wp:positionH>
                  <wp:positionV relativeFrom="paragraph">
                    <wp:posOffset>52070</wp:posOffset>
                  </wp:positionV>
                  <wp:extent cx="911225" cy="554355"/>
                  <wp:effectExtent l="0" t="0" r="3175" b="9525"/>
                  <wp:wrapNone/>
                  <wp:docPr id="404" name="Picture 4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4" name="Picture 404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1225" cy="554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3B52A1DF">
            <w:pPr>
              <w:pStyle w:val="11"/>
              <w:rPr>
                <w:rFonts w:ascii="Arial MT"/>
                <w:sz w:val="16"/>
              </w:rPr>
            </w:pPr>
          </w:p>
          <w:p w14:paraId="28273F0D">
            <w:pPr>
              <w:pStyle w:val="11"/>
              <w:rPr>
                <w:rFonts w:ascii="Arial MT"/>
                <w:sz w:val="16"/>
              </w:rPr>
            </w:pPr>
          </w:p>
          <w:p w14:paraId="03076517">
            <w:pPr>
              <w:pStyle w:val="11"/>
              <w:rPr>
                <w:rFonts w:ascii="Arial MT"/>
                <w:sz w:val="16"/>
              </w:rPr>
            </w:pPr>
          </w:p>
          <w:p w14:paraId="6F2D3EC5">
            <w:pPr>
              <w:pStyle w:val="11"/>
              <w:spacing w:before="93"/>
              <w:rPr>
                <w:rFonts w:ascii="Arial MT"/>
                <w:sz w:val="16"/>
              </w:rPr>
            </w:pPr>
          </w:p>
          <w:p w14:paraId="352BFD0B">
            <w:pPr>
              <w:pStyle w:val="11"/>
              <w:spacing w:line="169" w:lineRule="exact"/>
              <w:ind w:left="327"/>
              <w:rPr>
                <w:rFonts w:ascii="Calibri"/>
                <w:b/>
                <w:sz w:val="16"/>
              </w:rPr>
            </w:pPr>
            <w:r>
              <w:rPr>
                <w:color w:val="1D2938"/>
                <w:spacing w:val="-2"/>
                <w:w w:val="105"/>
                <w:sz w:val="16"/>
              </w:rPr>
              <w:t>OMAR</w:t>
            </w:r>
            <w:r>
              <w:rPr>
                <w:color w:val="1D2938"/>
                <w:spacing w:val="-10"/>
                <w:w w:val="105"/>
                <w:sz w:val="16"/>
              </w:rPr>
              <w:t xml:space="preserve"> </w:t>
            </w:r>
            <w:r>
              <w:rPr>
                <w:color w:val="1D2938"/>
                <w:spacing w:val="-2"/>
                <w:w w:val="105"/>
                <w:sz w:val="16"/>
              </w:rPr>
              <w:t>AMADOR</w:t>
            </w:r>
            <w:r>
              <w:rPr>
                <w:color w:val="1D2938"/>
                <w:spacing w:val="-9"/>
                <w:w w:val="105"/>
                <w:sz w:val="16"/>
              </w:rPr>
              <w:t xml:space="preserve"> </w:t>
            </w:r>
            <w:r>
              <w:rPr>
                <w:color w:val="1D2938"/>
                <w:spacing w:val="-2"/>
                <w:w w:val="105"/>
                <w:sz w:val="16"/>
              </w:rPr>
              <w:t>RICARDO</w:t>
            </w:r>
            <w:r>
              <w:rPr>
                <w:color w:val="1D2938"/>
                <w:spacing w:val="-10"/>
                <w:w w:val="105"/>
                <w:sz w:val="16"/>
              </w:rPr>
              <w:t xml:space="preserve"> </w:t>
            </w:r>
            <w:r>
              <w:rPr>
                <w:color w:val="1D2938"/>
                <w:spacing w:val="-2"/>
                <w:w w:val="105"/>
                <w:sz w:val="16"/>
              </w:rPr>
              <w:t>BAAY,</w:t>
            </w:r>
            <w:r>
              <w:rPr>
                <w:color w:val="1D2938"/>
                <w:spacing w:val="-10"/>
                <w:w w:val="105"/>
                <w:sz w:val="16"/>
              </w:rPr>
              <w:t xml:space="preserve"> </w:t>
            </w:r>
            <w:r>
              <w:rPr>
                <w:color w:val="1D2938"/>
                <w:spacing w:val="-2"/>
                <w:w w:val="105"/>
                <w:sz w:val="16"/>
              </w:rPr>
              <w:t xml:space="preserve">SE </w:t>
            </w:r>
            <w:r>
              <w:rPr>
                <w:color w:val="1D2938"/>
                <w:w w:val="105"/>
                <w:sz w:val="16"/>
              </w:rPr>
              <w:t>NIP. 197503102005021001</w:t>
            </w:r>
          </w:p>
        </w:tc>
      </w:tr>
      <w:tr w14:paraId="62E9C2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8" w:hRule="atLeast"/>
        </w:trPr>
        <w:tc>
          <w:tcPr>
            <w:tcW w:w="5690" w:type="dxa"/>
            <w:vMerge w:val="continue"/>
            <w:tcBorders>
              <w:top w:val="nil"/>
            </w:tcBorders>
          </w:tcPr>
          <w:p w14:paraId="6CC6979D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</w:tcPr>
          <w:p w14:paraId="75CD1ACC">
            <w:pPr>
              <w:pStyle w:val="11"/>
              <w:spacing w:before="6"/>
              <w:rPr>
                <w:rFonts w:ascii="Calibri"/>
                <w:b/>
                <w:sz w:val="20"/>
              </w:rPr>
            </w:pPr>
          </w:p>
          <w:p w14:paraId="0CB5A270">
            <w:pPr>
              <w:pStyle w:val="11"/>
              <w:spacing w:before="1"/>
              <w:ind w:left="110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 xml:space="preserve">Judul </w:t>
            </w:r>
            <w:r>
              <w:rPr>
                <w:rFonts w:ascii="Calibri"/>
                <w:spacing w:val="-5"/>
                <w:sz w:val="20"/>
              </w:rPr>
              <w:t>SOP</w:t>
            </w:r>
          </w:p>
        </w:tc>
        <w:tc>
          <w:tcPr>
            <w:tcW w:w="2775" w:type="dxa"/>
          </w:tcPr>
          <w:p w14:paraId="2C7E9629">
            <w:pPr>
              <w:pStyle w:val="11"/>
              <w:spacing w:before="10" w:line="235" w:lineRule="auto"/>
              <w:ind w:left="750" w:right="628" w:hanging="88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 xml:space="preserve">TATA CARA </w:t>
            </w:r>
            <w:r>
              <w:rPr>
                <w:rFonts w:ascii="Calibri"/>
                <w:b/>
                <w:spacing w:val="-2"/>
                <w:sz w:val="20"/>
              </w:rPr>
              <w:t>PEMUTAKHIRAN</w:t>
            </w:r>
          </w:p>
          <w:p w14:paraId="4CA07318">
            <w:pPr>
              <w:pStyle w:val="11"/>
              <w:spacing w:before="2" w:line="228" w:lineRule="exact"/>
              <w:ind w:left="125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INFORMASI</w:t>
            </w:r>
            <w:r>
              <w:rPr>
                <w:rFonts w:ascii="Calibri"/>
                <w:b/>
                <w:spacing w:val="-9"/>
                <w:sz w:val="2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PUBLIK</w:t>
            </w:r>
          </w:p>
        </w:tc>
      </w:tr>
    </w:tbl>
    <w:p w14:paraId="3F8F4212">
      <w:pPr>
        <w:pStyle w:val="8"/>
        <w:spacing w:before="74"/>
        <w:rPr>
          <w:rFonts w:ascii="Calibri"/>
          <w:b/>
        </w:rPr>
      </w:pPr>
    </w:p>
    <w:tbl>
      <w:tblPr>
        <w:tblStyle w:val="7"/>
        <w:tblW w:w="0" w:type="auto"/>
        <w:tblInd w:w="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26"/>
        <w:gridCol w:w="235"/>
        <w:gridCol w:w="4778"/>
      </w:tblGrid>
      <w:tr w14:paraId="5ABEDD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4826" w:type="dxa"/>
            <w:shd w:val="clear" w:color="auto" w:fill="00AFEF"/>
          </w:tcPr>
          <w:p w14:paraId="39357FE5">
            <w:pPr>
              <w:pStyle w:val="11"/>
              <w:spacing w:before="1" w:line="261" w:lineRule="exact"/>
              <w:ind w:left="20" w:right="5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z w:val="22"/>
              </w:rPr>
              <w:t>DASAR</w:t>
            </w:r>
            <w:r>
              <w:rPr>
                <w:rFonts w:ascii="Calibri"/>
                <w:b/>
                <w:spacing w:val="-5"/>
                <w:sz w:val="22"/>
              </w:rPr>
              <w:t xml:space="preserve"> </w:t>
            </w:r>
            <w:r>
              <w:rPr>
                <w:rFonts w:ascii="Calibri"/>
                <w:b/>
                <w:spacing w:val="-2"/>
                <w:sz w:val="22"/>
              </w:rPr>
              <w:t>HUKUM</w:t>
            </w:r>
          </w:p>
        </w:tc>
        <w:tc>
          <w:tcPr>
            <w:tcW w:w="235" w:type="dxa"/>
            <w:vMerge w:val="restart"/>
            <w:tcBorders>
              <w:top w:val="nil"/>
              <w:bottom w:val="nil"/>
            </w:tcBorders>
          </w:tcPr>
          <w:p w14:paraId="0AD17A27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4778" w:type="dxa"/>
            <w:shd w:val="clear" w:color="auto" w:fill="00AFEF"/>
          </w:tcPr>
          <w:p w14:paraId="31BE97C6">
            <w:pPr>
              <w:pStyle w:val="11"/>
              <w:spacing w:before="1" w:line="261" w:lineRule="exact"/>
              <w:ind w:left="1258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KUALIFIKASI</w:t>
            </w:r>
            <w:r>
              <w:rPr>
                <w:rFonts w:ascii="Calibri"/>
                <w:b/>
                <w:spacing w:val="7"/>
                <w:sz w:val="22"/>
              </w:rPr>
              <w:t xml:space="preserve"> </w:t>
            </w:r>
            <w:r>
              <w:rPr>
                <w:rFonts w:ascii="Calibri"/>
                <w:b/>
                <w:spacing w:val="-2"/>
                <w:sz w:val="22"/>
              </w:rPr>
              <w:t>PELAKSANA</w:t>
            </w:r>
          </w:p>
        </w:tc>
      </w:tr>
      <w:tr w14:paraId="6E35C80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5" w:hRule="atLeast"/>
        </w:trPr>
        <w:tc>
          <w:tcPr>
            <w:tcW w:w="4826" w:type="dxa"/>
          </w:tcPr>
          <w:p w14:paraId="0FF82D00">
            <w:pPr>
              <w:pStyle w:val="11"/>
              <w:numPr>
                <w:ilvl w:val="0"/>
                <w:numId w:val="7"/>
              </w:numPr>
              <w:tabs>
                <w:tab w:val="left" w:pos="468"/>
                <w:tab w:val="left" w:pos="470"/>
              </w:tabs>
              <w:spacing w:before="1" w:after="0" w:line="240" w:lineRule="auto"/>
              <w:ind w:left="470" w:right="283" w:hanging="361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Keputusan Menteri Perhubungan No. PM 46 Tahun 2018 tentang Pengelolaan Informasi dan</w:t>
            </w:r>
            <w:r>
              <w:rPr>
                <w:rFonts w:ascii="Calibri"/>
                <w:spacing w:val="-11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Dokumentasi</w:t>
            </w:r>
            <w:r>
              <w:rPr>
                <w:rFonts w:ascii="Calibri"/>
                <w:spacing w:val="-8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di</w:t>
            </w:r>
            <w:r>
              <w:rPr>
                <w:rFonts w:ascii="Calibri"/>
                <w:spacing w:val="-8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Lingkungan</w:t>
            </w:r>
            <w:r>
              <w:rPr>
                <w:rFonts w:ascii="Calibri"/>
                <w:spacing w:val="-11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 xml:space="preserve">Kementerian Perhubungan perlu ditetapkan Struktur dan Tata Kerja Organisasi Pelayanan Informasi Publik di Lingkungan Kementerian </w:t>
            </w:r>
            <w:r>
              <w:rPr>
                <w:rFonts w:ascii="Calibri"/>
                <w:spacing w:val="-2"/>
                <w:sz w:val="22"/>
              </w:rPr>
              <w:t>Perhubungan.</w:t>
            </w:r>
          </w:p>
          <w:p w14:paraId="6E9AE20F">
            <w:pPr>
              <w:pStyle w:val="11"/>
              <w:numPr>
                <w:ilvl w:val="0"/>
                <w:numId w:val="7"/>
              </w:numPr>
              <w:tabs>
                <w:tab w:val="left" w:pos="468"/>
                <w:tab w:val="left" w:pos="470"/>
              </w:tabs>
              <w:spacing w:before="3" w:after="0" w:line="240" w:lineRule="auto"/>
              <w:ind w:left="470" w:right="1298" w:hanging="361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UU</w:t>
            </w:r>
            <w:r>
              <w:rPr>
                <w:rFonts w:ascii="Calibri"/>
                <w:spacing w:val="-6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Nomor</w:t>
            </w:r>
            <w:r>
              <w:rPr>
                <w:rFonts w:ascii="Calibri"/>
                <w:spacing w:val="-8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14</w:t>
            </w:r>
            <w:r>
              <w:rPr>
                <w:rFonts w:ascii="Calibri"/>
                <w:spacing w:val="-10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tahun</w:t>
            </w:r>
            <w:r>
              <w:rPr>
                <w:rFonts w:ascii="Calibri"/>
                <w:spacing w:val="-9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2008</w:t>
            </w:r>
            <w:r>
              <w:rPr>
                <w:rFonts w:ascii="Calibri"/>
                <w:spacing w:val="-10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tentang Keterbukaan informasi Publik.</w:t>
            </w:r>
          </w:p>
          <w:p w14:paraId="4E0BD036">
            <w:pPr>
              <w:pStyle w:val="11"/>
              <w:numPr>
                <w:ilvl w:val="0"/>
                <w:numId w:val="7"/>
              </w:numPr>
              <w:tabs>
                <w:tab w:val="left" w:pos="468"/>
                <w:tab w:val="left" w:pos="470"/>
              </w:tabs>
              <w:spacing w:before="0" w:after="0" w:line="240" w:lineRule="auto"/>
              <w:ind w:left="470" w:right="442" w:hanging="361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PERKI</w:t>
            </w:r>
            <w:r>
              <w:rPr>
                <w:rFonts w:ascii="Calibri"/>
                <w:spacing w:val="-6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Nomor</w:t>
            </w:r>
            <w:r>
              <w:rPr>
                <w:rFonts w:ascii="Calibri"/>
                <w:spacing w:val="-8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1</w:t>
            </w:r>
            <w:r>
              <w:rPr>
                <w:rFonts w:ascii="Calibri"/>
                <w:spacing w:val="-10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tahun</w:t>
            </w:r>
            <w:r>
              <w:rPr>
                <w:rFonts w:ascii="Calibri"/>
                <w:spacing w:val="-9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2010</w:t>
            </w:r>
            <w:r>
              <w:rPr>
                <w:rFonts w:ascii="Calibri"/>
                <w:spacing w:val="-5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tentang</w:t>
            </w:r>
            <w:r>
              <w:rPr>
                <w:rFonts w:ascii="Calibri"/>
                <w:spacing w:val="-7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Standar Layanan Informasi Publik</w:t>
            </w:r>
          </w:p>
          <w:p w14:paraId="4A6AC47B">
            <w:pPr>
              <w:pStyle w:val="11"/>
              <w:numPr>
                <w:ilvl w:val="0"/>
                <w:numId w:val="7"/>
              </w:numPr>
              <w:tabs>
                <w:tab w:val="left" w:pos="468"/>
                <w:tab w:val="left" w:pos="470"/>
              </w:tabs>
              <w:spacing w:before="1" w:after="0" w:line="240" w:lineRule="auto"/>
              <w:ind w:left="470" w:right="271" w:hanging="361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Surat</w:t>
            </w:r>
            <w:r>
              <w:rPr>
                <w:rFonts w:ascii="Calibri"/>
                <w:spacing w:val="-9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Keputusan</w:t>
            </w:r>
            <w:r>
              <w:rPr>
                <w:rFonts w:ascii="Calibri"/>
                <w:spacing w:val="-7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Kepala</w:t>
            </w:r>
            <w:r>
              <w:rPr>
                <w:rFonts w:ascii="Calibri"/>
                <w:spacing w:val="-6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Kantor</w:t>
            </w:r>
            <w:r>
              <w:rPr>
                <w:rFonts w:ascii="Calibri"/>
                <w:spacing w:val="-6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UPBU</w:t>
            </w:r>
            <w:r>
              <w:rPr>
                <w:rFonts w:ascii="Calibri"/>
                <w:spacing w:val="-4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Kelas</w:t>
            </w:r>
            <w:r>
              <w:rPr>
                <w:rFonts w:ascii="Calibri"/>
                <w:spacing w:val="-6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III Buli Maba Nomor : KP.004/52b/V/BLI-2023 tentang Pejabat Pengelola Informasi dan Dokumentasi (PPID) Pelaksana di Lingkungan Kantor Unit Penyelenggara Bandar Udara Kelas III Buli Maba.</w:t>
            </w:r>
          </w:p>
        </w:tc>
        <w:tc>
          <w:tcPr>
            <w:tcW w:w="235" w:type="dxa"/>
            <w:vMerge w:val="continue"/>
            <w:tcBorders>
              <w:top w:val="nil"/>
              <w:bottom w:val="nil"/>
            </w:tcBorders>
          </w:tcPr>
          <w:p w14:paraId="661076ED">
            <w:pPr>
              <w:rPr>
                <w:sz w:val="2"/>
                <w:szCs w:val="2"/>
              </w:rPr>
            </w:pPr>
          </w:p>
        </w:tc>
        <w:tc>
          <w:tcPr>
            <w:tcW w:w="4778" w:type="dxa"/>
          </w:tcPr>
          <w:p w14:paraId="7C85430A">
            <w:pPr>
              <w:pStyle w:val="11"/>
              <w:numPr>
                <w:ilvl w:val="0"/>
                <w:numId w:val="8"/>
              </w:numPr>
              <w:tabs>
                <w:tab w:val="left" w:pos="470"/>
              </w:tabs>
              <w:spacing w:before="1" w:after="0" w:line="240" w:lineRule="auto"/>
              <w:ind w:left="470" w:right="371" w:hanging="360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Memahami</w:t>
            </w:r>
            <w:r>
              <w:rPr>
                <w:rFonts w:ascii="Calibri"/>
                <w:spacing w:val="-1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tentang</w:t>
            </w:r>
            <w:r>
              <w:rPr>
                <w:rFonts w:ascii="Calibri"/>
                <w:spacing w:val="-12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Prosedur</w:t>
            </w:r>
            <w:r>
              <w:rPr>
                <w:rFonts w:ascii="Calibri"/>
                <w:spacing w:val="-1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Pemutakhiran Informasi Publik</w:t>
            </w:r>
          </w:p>
          <w:p w14:paraId="61AE2137">
            <w:pPr>
              <w:pStyle w:val="11"/>
              <w:numPr>
                <w:ilvl w:val="0"/>
                <w:numId w:val="8"/>
              </w:numPr>
              <w:tabs>
                <w:tab w:val="left" w:pos="470"/>
              </w:tabs>
              <w:spacing w:before="1" w:after="0" w:line="240" w:lineRule="auto"/>
              <w:ind w:left="470" w:right="672" w:hanging="360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Memahami</w:t>
            </w:r>
            <w:r>
              <w:rPr>
                <w:rFonts w:ascii="Calibri"/>
                <w:spacing w:val="-1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tentang</w:t>
            </w:r>
            <w:r>
              <w:rPr>
                <w:rFonts w:ascii="Calibri"/>
                <w:spacing w:val="-12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Pelayanan</w:t>
            </w:r>
            <w:r>
              <w:rPr>
                <w:rFonts w:ascii="Calibri"/>
                <w:spacing w:val="-1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 xml:space="preserve">Informasi </w:t>
            </w:r>
            <w:r>
              <w:rPr>
                <w:rFonts w:ascii="Calibri"/>
                <w:spacing w:val="-2"/>
                <w:sz w:val="22"/>
              </w:rPr>
              <w:t>Publik</w:t>
            </w:r>
          </w:p>
        </w:tc>
      </w:tr>
      <w:tr w14:paraId="4E7EF2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4826" w:type="dxa"/>
            <w:shd w:val="clear" w:color="auto" w:fill="00AFEF"/>
          </w:tcPr>
          <w:p w14:paraId="21CB3E6C">
            <w:pPr>
              <w:pStyle w:val="11"/>
              <w:spacing w:before="20"/>
              <w:ind w:left="20" w:right="15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KETERKAITAN</w:t>
            </w:r>
          </w:p>
        </w:tc>
        <w:tc>
          <w:tcPr>
            <w:tcW w:w="235" w:type="dxa"/>
            <w:vMerge w:val="continue"/>
            <w:tcBorders>
              <w:top w:val="nil"/>
              <w:bottom w:val="nil"/>
            </w:tcBorders>
          </w:tcPr>
          <w:p w14:paraId="36EE410F">
            <w:pPr>
              <w:rPr>
                <w:sz w:val="2"/>
                <w:szCs w:val="2"/>
              </w:rPr>
            </w:pPr>
          </w:p>
        </w:tc>
        <w:tc>
          <w:tcPr>
            <w:tcW w:w="4778" w:type="dxa"/>
            <w:shd w:val="clear" w:color="auto" w:fill="00AFEF"/>
          </w:tcPr>
          <w:p w14:paraId="35C593CD">
            <w:pPr>
              <w:pStyle w:val="11"/>
              <w:spacing w:before="20"/>
              <w:ind w:left="1056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PERALATAN/PERLENGKAPAN</w:t>
            </w:r>
          </w:p>
        </w:tc>
      </w:tr>
      <w:tr w14:paraId="410788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82" w:hRule="atLeast"/>
        </w:trPr>
        <w:tc>
          <w:tcPr>
            <w:tcW w:w="4826" w:type="dxa"/>
          </w:tcPr>
          <w:p w14:paraId="722F8C28">
            <w:pPr>
              <w:pStyle w:val="11"/>
              <w:numPr>
                <w:ilvl w:val="0"/>
                <w:numId w:val="9"/>
              </w:numPr>
              <w:tabs>
                <w:tab w:val="left" w:pos="468"/>
                <w:tab w:val="left" w:pos="470"/>
              </w:tabs>
              <w:spacing w:before="2" w:after="0" w:line="240" w:lineRule="auto"/>
              <w:ind w:left="470" w:right="146" w:hanging="361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Pedoman</w:t>
            </w:r>
            <w:r>
              <w:rPr>
                <w:rFonts w:ascii="Calibri"/>
                <w:spacing w:val="-1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Penyelenggaraan</w:t>
            </w:r>
            <w:r>
              <w:rPr>
                <w:rFonts w:ascii="Calibri"/>
                <w:spacing w:val="-12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Sistem</w:t>
            </w:r>
            <w:r>
              <w:rPr>
                <w:rFonts w:ascii="Calibri"/>
                <w:spacing w:val="-1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Manajemen Mutu</w:t>
            </w:r>
            <w:r>
              <w:rPr>
                <w:rFonts w:ascii="Calibri"/>
                <w:spacing w:val="-7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(SMM)</w:t>
            </w:r>
          </w:p>
          <w:p w14:paraId="4096A998">
            <w:pPr>
              <w:pStyle w:val="11"/>
              <w:numPr>
                <w:ilvl w:val="0"/>
                <w:numId w:val="9"/>
              </w:numPr>
              <w:tabs>
                <w:tab w:val="left" w:pos="468"/>
                <w:tab w:val="left" w:pos="470"/>
              </w:tabs>
              <w:spacing w:before="0" w:after="0" w:line="240" w:lineRule="auto"/>
              <w:ind w:left="470" w:right="260" w:hanging="361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Dokumen Internal : Kumpulan Format Rekaman</w:t>
            </w:r>
            <w:r>
              <w:rPr>
                <w:rFonts w:ascii="Calibri"/>
                <w:spacing w:val="-1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/</w:t>
            </w:r>
            <w:r>
              <w:rPr>
                <w:rFonts w:ascii="Calibri"/>
                <w:spacing w:val="-8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Bukti</w:t>
            </w:r>
            <w:r>
              <w:rPr>
                <w:rFonts w:ascii="Calibri"/>
                <w:spacing w:val="-10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Kerja</w:t>
            </w:r>
            <w:r>
              <w:rPr>
                <w:rFonts w:ascii="Calibri"/>
                <w:spacing w:val="-1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penyelenggaraan</w:t>
            </w:r>
            <w:r>
              <w:rPr>
                <w:rFonts w:ascii="Calibri"/>
                <w:spacing w:val="-12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SMM &amp; SPIP</w:t>
            </w:r>
          </w:p>
          <w:p w14:paraId="72C3ACE2">
            <w:pPr>
              <w:pStyle w:val="11"/>
              <w:numPr>
                <w:ilvl w:val="0"/>
                <w:numId w:val="9"/>
              </w:numPr>
              <w:tabs>
                <w:tab w:val="left" w:pos="469"/>
              </w:tabs>
              <w:spacing w:before="6" w:after="0" w:line="240" w:lineRule="auto"/>
              <w:ind w:left="469" w:right="0" w:hanging="359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SOP</w:t>
            </w:r>
            <w:r>
              <w:rPr>
                <w:rFonts w:ascii="Calibri"/>
                <w:spacing w:val="-10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Pelayanan</w:t>
            </w:r>
            <w:r>
              <w:rPr>
                <w:rFonts w:ascii="Calibri"/>
                <w:spacing w:val="-10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Informasi</w:t>
            </w:r>
            <w:r>
              <w:rPr>
                <w:rFonts w:ascii="Calibri"/>
                <w:spacing w:val="-7"/>
                <w:sz w:val="22"/>
              </w:rPr>
              <w:t xml:space="preserve"> </w:t>
            </w:r>
            <w:r>
              <w:rPr>
                <w:rFonts w:ascii="Calibri"/>
                <w:spacing w:val="-2"/>
                <w:sz w:val="22"/>
              </w:rPr>
              <w:t>Publik</w:t>
            </w:r>
          </w:p>
        </w:tc>
        <w:tc>
          <w:tcPr>
            <w:tcW w:w="235" w:type="dxa"/>
            <w:vMerge w:val="continue"/>
            <w:tcBorders>
              <w:top w:val="nil"/>
              <w:bottom w:val="nil"/>
            </w:tcBorders>
          </w:tcPr>
          <w:p w14:paraId="2EA1B212">
            <w:pPr>
              <w:rPr>
                <w:sz w:val="2"/>
                <w:szCs w:val="2"/>
              </w:rPr>
            </w:pPr>
          </w:p>
        </w:tc>
        <w:tc>
          <w:tcPr>
            <w:tcW w:w="4778" w:type="dxa"/>
          </w:tcPr>
          <w:p w14:paraId="06A915D2">
            <w:pPr>
              <w:pStyle w:val="11"/>
              <w:numPr>
                <w:ilvl w:val="0"/>
                <w:numId w:val="10"/>
              </w:numPr>
              <w:tabs>
                <w:tab w:val="left" w:pos="469"/>
              </w:tabs>
              <w:spacing w:before="7" w:after="0" w:line="240" w:lineRule="auto"/>
              <w:ind w:left="469" w:right="0" w:hanging="359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Dokumen</w:t>
            </w:r>
            <w:r>
              <w:rPr>
                <w:rFonts w:ascii="Calibri"/>
                <w:spacing w:val="-10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Informasi</w:t>
            </w:r>
            <w:r>
              <w:rPr>
                <w:rFonts w:ascii="Calibri"/>
                <w:spacing w:val="-8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Publik</w:t>
            </w:r>
            <w:r>
              <w:rPr>
                <w:rFonts w:ascii="Calibri"/>
                <w:spacing w:val="-9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di</w:t>
            </w:r>
            <w:r>
              <w:rPr>
                <w:rFonts w:ascii="Calibri"/>
                <w:spacing w:val="-9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Setiap</w:t>
            </w:r>
            <w:r>
              <w:rPr>
                <w:rFonts w:ascii="Calibri"/>
                <w:spacing w:val="-9"/>
                <w:sz w:val="22"/>
              </w:rPr>
              <w:t xml:space="preserve"> </w:t>
            </w:r>
            <w:r>
              <w:rPr>
                <w:rFonts w:ascii="Calibri"/>
                <w:spacing w:val="-2"/>
                <w:sz w:val="22"/>
              </w:rPr>
              <w:t>Bagian</w:t>
            </w:r>
          </w:p>
          <w:p w14:paraId="7CBC8F55">
            <w:pPr>
              <w:pStyle w:val="11"/>
              <w:numPr>
                <w:ilvl w:val="0"/>
                <w:numId w:val="10"/>
              </w:numPr>
              <w:tabs>
                <w:tab w:val="left" w:pos="469"/>
              </w:tabs>
              <w:spacing w:before="0" w:after="0" w:line="266" w:lineRule="exact"/>
              <w:ind w:left="469" w:right="0" w:hanging="359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Softcopy</w:t>
            </w:r>
            <w:r>
              <w:rPr>
                <w:rFonts w:ascii="Calibri"/>
                <w:spacing w:val="3"/>
                <w:sz w:val="22"/>
              </w:rPr>
              <w:t xml:space="preserve"> </w:t>
            </w:r>
            <w:r>
              <w:rPr>
                <w:rFonts w:ascii="Calibri"/>
                <w:spacing w:val="-2"/>
                <w:sz w:val="22"/>
              </w:rPr>
              <w:t>Permohonan</w:t>
            </w:r>
            <w:r>
              <w:rPr>
                <w:rFonts w:ascii="Calibri"/>
                <w:spacing w:val="2"/>
                <w:sz w:val="22"/>
              </w:rPr>
              <w:t xml:space="preserve"> </w:t>
            </w:r>
            <w:r>
              <w:rPr>
                <w:rFonts w:ascii="Calibri"/>
                <w:spacing w:val="-2"/>
                <w:sz w:val="22"/>
              </w:rPr>
              <w:t>Informasi</w:t>
            </w:r>
          </w:p>
          <w:p w14:paraId="6DDB837C">
            <w:pPr>
              <w:pStyle w:val="11"/>
              <w:numPr>
                <w:ilvl w:val="0"/>
                <w:numId w:val="10"/>
              </w:numPr>
              <w:tabs>
                <w:tab w:val="left" w:pos="470"/>
              </w:tabs>
              <w:spacing w:before="0" w:after="0" w:line="240" w:lineRule="auto"/>
              <w:ind w:left="470" w:right="320" w:hanging="360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Perangkat Keras (Hardware) : Laptop/PC, Printer,</w:t>
            </w:r>
            <w:r>
              <w:rPr>
                <w:rFonts w:ascii="Calibri"/>
                <w:spacing w:val="-1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Bolpoint</w:t>
            </w:r>
            <w:r>
              <w:rPr>
                <w:rFonts w:ascii="Calibri"/>
                <w:spacing w:val="-11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dan</w:t>
            </w:r>
            <w:r>
              <w:rPr>
                <w:rFonts w:ascii="Calibri"/>
                <w:spacing w:val="-7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Cap</w:t>
            </w:r>
            <w:r>
              <w:rPr>
                <w:rFonts w:ascii="Calibri"/>
                <w:spacing w:val="-7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Kantor</w:t>
            </w:r>
            <w:r>
              <w:rPr>
                <w:rFonts w:ascii="Calibri"/>
                <w:spacing w:val="-7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UPBU</w:t>
            </w:r>
            <w:r>
              <w:rPr>
                <w:rFonts w:ascii="Calibri"/>
                <w:spacing w:val="-5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Kelas III Buli Maba</w:t>
            </w:r>
          </w:p>
        </w:tc>
      </w:tr>
      <w:tr w14:paraId="0CE8D3F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4826" w:type="dxa"/>
            <w:shd w:val="clear" w:color="auto" w:fill="00AFEF"/>
          </w:tcPr>
          <w:p w14:paraId="735C381E">
            <w:pPr>
              <w:pStyle w:val="11"/>
              <w:spacing w:before="1" w:line="261" w:lineRule="exact"/>
              <w:ind w:left="20" w:right="15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PERINGATAN</w:t>
            </w:r>
          </w:p>
        </w:tc>
        <w:tc>
          <w:tcPr>
            <w:tcW w:w="235" w:type="dxa"/>
            <w:vMerge w:val="continue"/>
            <w:tcBorders>
              <w:top w:val="nil"/>
              <w:bottom w:val="nil"/>
            </w:tcBorders>
          </w:tcPr>
          <w:p w14:paraId="000AB5BF">
            <w:pPr>
              <w:rPr>
                <w:sz w:val="2"/>
                <w:szCs w:val="2"/>
              </w:rPr>
            </w:pPr>
          </w:p>
        </w:tc>
        <w:tc>
          <w:tcPr>
            <w:tcW w:w="4778" w:type="dxa"/>
            <w:shd w:val="clear" w:color="auto" w:fill="00AFEF"/>
          </w:tcPr>
          <w:p w14:paraId="352C41A2">
            <w:pPr>
              <w:pStyle w:val="11"/>
              <w:spacing w:before="1" w:line="261" w:lineRule="exact"/>
              <w:ind w:left="926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z w:val="22"/>
              </w:rPr>
              <w:t>PENCATATAN</w:t>
            </w:r>
            <w:r>
              <w:rPr>
                <w:rFonts w:ascii="Calibri"/>
                <w:b/>
                <w:spacing w:val="-8"/>
                <w:sz w:val="22"/>
              </w:rPr>
              <w:t xml:space="preserve"> </w:t>
            </w:r>
            <w:r>
              <w:rPr>
                <w:rFonts w:ascii="Calibri"/>
                <w:b/>
                <w:sz w:val="22"/>
              </w:rPr>
              <w:t>DAN</w:t>
            </w:r>
            <w:r>
              <w:rPr>
                <w:rFonts w:ascii="Calibri"/>
                <w:b/>
                <w:spacing w:val="-12"/>
                <w:sz w:val="22"/>
              </w:rPr>
              <w:t xml:space="preserve"> </w:t>
            </w:r>
            <w:r>
              <w:rPr>
                <w:rFonts w:ascii="Calibri"/>
                <w:b/>
                <w:spacing w:val="-2"/>
                <w:sz w:val="22"/>
              </w:rPr>
              <w:t>PENDATAAN</w:t>
            </w:r>
          </w:p>
        </w:tc>
      </w:tr>
      <w:tr w14:paraId="2489FD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8" w:hRule="atLeast"/>
        </w:trPr>
        <w:tc>
          <w:tcPr>
            <w:tcW w:w="4826" w:type="dxa"/>
          </w:tcPr>
          <w:p w14:paraId="590945CF">
            <w:pPr>
              <w:pStyle w:val="11"/>
              <w:spacing w:before="1"/>
              <w:ind w:left="110" w:right="413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Apabila</w:t>
            </w:r>
            <w:r>
              <w:rPr>
                <w:rFonts w:ascii="Calibri"/>
                <w:spacing w:val="-7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SOP</w:t>
            </w:r>
            <w:r>
              <w:rPr>
                <w:rFonts w:ascii="Calibri"/>
                <w:spacing w:val="-6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ini</w:t>
            </w:r>
            <w:r>
              <w:rPr>
                <w:rFonts w:ascii="Calibri"/>
                <w:spacing w:val="-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tidak</w:t>
            </w:r>
            <w:r>
              <w:rPr>
                <w:rFonts w:ascii="Calibri"/>
                <w:spacing w:val="-7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berjalan</w:t>
            </w:r>
            <w:r>
              <w:rPr>
                <w:rFonts w:ascii="Calibri"/>
                <w:spacing w:val="-8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maka</w:t>
            </w:r>
            <w:r>
              <w:rPr>
                <w:rFonts w:ascii="Calibri"/>
                <w:spacing w:val="-7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proses Pemutakhiran Informasi Publik pada PPID Kantor UPBU Kelas III Buli Maba</w:t>
            </w:r>
          </w:p>
        </w:tc>
        <w:tc>
          <w:tcPr>
            <w:tcW w:w="235" w:type="dxa"/>
            <w:vMerge w:val="continue"/>
            <w:tcBorders>
              <w:top w:val="nil"/>
              <w:bottom w:val="nil"/>
            </w:tcBorders>
          </w:tcPr>
          <w:p w14:paraId="5AC69F2C">
            <w:pPr>
              <w:rPr>
                <w:sz w:val="2"/>
                <w:szCs w:val="2"/>
              </w:rPr>
            </w:pPr>
          </w:p>
        </w:tc>
        <w:tc>
          <w:tcPr>
            <w:tcW w:w="4778" w:type="dxa"/>
          </w:tcPr>
          <w:p w14:paraId="00804BD6">
            <w:pPr>
              <w:pStyle w:val="11"/>
              <w:spacing w:before="1"/>
              <w:ind w:left="110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Dokumen</w:t>
            </w:r>
            <w:r>
              <w:rPr>
                <w:rFonts w:ascii="Calibri"/>
                <w:spacing w:val="-12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Daftar</w:t>
            </w:r>
            <w:r>
              <w:rPr>
                <w:rFonts w:ascii="Calibri"/>
                <w:spacing w:val="-6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Informasi</w:t>
            </w:r>
            <w:r>
              <w:rPr>
                <w:rFonts w:ascii="Calibri"/>
                <w:spacing w:val="-8"/>
                <w:sz w:val="22"/>
              </w:rPr>
              <w:t xml:space="preserve"> </w:t>
            </w:r>
            <w:r>
              <w:rPr>
                <w:rFonts w:ascii="Calibri"/>
                <w:spacing w:val="-2"/>
                <w:sz w:val="22"/>
              </w:rPr>
              <w:t>Publik</w:t>
            </w:r>
          </w:p>
        </w:tc>
      </w:tr>
    </w:tbl>
    <w:p w14:paraId="27139DD9">
      <w:pPr>
        <w:pStyle w:val="11"/>
        <w:spacing w:after="0"/>
        <w:rPr>
          <w:rFonts w:ascii="Calibri"/>
          <w:sz w:val="22"/>
        </w:rPr>
        <w:sectPr>
          <w:pgSz w:w="11910" w:h="16840"/>
          <w:pgMar w:top="1400" w:right="566" w:bottom="280" w:left="1417" w:header="720" w:footer="720" w:gutter="0"/>
          <w:cols w:space="720" w:num="1"/>
        </w:sectPr>
      </w:pPr>
    </w:p>
    <w:p w14:paraId="535E3A90">
      <w:pPr>
        <w:pStyle w:val="2"/>
        <w:ind w:left="3155" w:right="3149"/>
      </w:pPr>
      <w:r>
        <w:t>STANDAR</w:t>
      </w:r>
      <w:r>
        <w:rPr>
          <w:spacing w:val="-15"/>
        </w:rPr>
        <w:t xml:space="preserve"> </w:t>
      </w:r>
      <w:r>
        <w:t>OPERASIONAL</w:t>
      </w:r>
      <w:r>
        <w:rPr>
          <w:spacing w:val="-12"/>
        </w:rPr>
        <w:t xml:space="preserve"> </w:t>
      </w:r>
      <w:r>
        <w:rPr>
          <w:spacing w:val="-2"/>
        </w:rPr>
        <w:t>PROSEDUR</w:t>
      </w:r>
    </w:p>
    <w:p w14:paraId="68FCD660">
      <w:pPr>
        <w:pStyle w:val="3"/>
        <w:ind w:left="3073" w:right="3149"/>
      </w:pPr>
      <w:r>
        <w:t>KANTOR</w:t>
      </w:r>
      <w:r>
        <w:rPr>
          <w:spacing w:val="-5"/>
        </w:rPr>
        <w:t xml:space="preserve"> </w:t>
      </w:r>
      <w:r>
        <w:t>UPBU</w:t>
      </w:r>
      <w:r>
        <w:rPr>
          <w:spacing w:val="-3"/>
        </w:rPr>
        <w:t xml:space="preserve"> </w:t>
      </w:r>
      <w:r>
        <w:t>KELAS</w:t>
      </w:r>
      <w:r>
        <w:rPr>
          <w:spacing w:val="-2"/>
        </w:rPr>
        <w:t xml:space="preserve"> </w:t>
      </w:r>
      <w:r>
        <w:t>III</w:t>
      </w:r>
      <w:r>
        <w:rPr>
          <w:spacing w:val="-6"/>
        </w:rPr>
        <w:t xml:space="preserve"> </w:t>
      </w:r>
      <w:r>
        <w:t xml:space="preserve">BULI </w:t>
      </w:r>
      <w:r>
        <w:rPr>
          <w:spacing w:val="-4"/>
        </w:rPr>
        <w:t>MABA</w:t>
      </w:r>
    </w:p>
    <w:p w14:paraId="1559717E">
      <w:pPr>
        <w:pStyle w:val="8"/>
        <w:spacing w:before="4"/>
        <w:rPr>
          <w:rFonts w:ascii="Calibri"/>
          <w:b/>
          <w:sz w:val="19"/>
        </w:rPr>
      </w:pPr>
    </w:p>
    <w:p w14:paraId="4F817E33">
      <w:pPr>
        <w:pStyle w:val="8"/>
        <w:spacing w:after="0"/>
        <w:rPr>
          <w:rFonts w:ascii="Calibri"/>
          <w:b/>
          <w:sz w:val="19"/>
        </w:rPr>
        <w:sectPr>
          <w:pgSz w:w="16840" w:h="11910" w:orient="landscape"/>
          <w:pgMar w:top="1340" w:right="425" w:bottom="280" w:left="425" w:header="720" w:footer="720" w:gutter="0"/>
          <w:cols w:space="720" w:num="1"/>
        </w:sectPr>
      </w:pPr>
    </w:p>
    <w:p w14:paraId="02E4882A">
      <w:pPr>
        <w:pStyle w:val="5"/>
        <w:tabs>
          <w:tab w:val="left" w:pos="7281"/>
        </w:tabs>
        <w:spacing w:before="61"/>
        <w:ind w:left="5572"/>
        <w:jc w:val="left"/>
      </w:pPr>
      <w:r>
        <w:t>SOP</w:t>
      </w:r>
      <w:r>
        <w:rPr>
          <w:spacing w:val="-6"/>
        </w:rPr>
        <w:t xml:space="preserve"> </w:t>
      </w:r>
      <w:r>
        <w:rPr>
          <w:spacing w:val="-2"/>
        </w:rPr>
        <w:t>KEGIATAN</w:t>
      </w:r>
      <w:r>
        <w:tab/>
      </w:r>
      <w:r>
        <w:rPr>
          <w:spacing w:val="-2"/>
        </w:rPr>
        <w:t>:</w:t>
      </w:r>
      <w:r>
        <w:rPr>
          <w:spacing w:val="5"/>
        </w:rPr>
        <w:t xml:space="preserve"> </w:t>
      </w:r>
      <w:r>
        <w:rPr>
          <w:spacing w:val="-2"/>
        </w:rPr>
        <w:t>PEMUTAKHIRAN</w:t>
      </w:r>
      <w:r>
        <w:rPr>
          <w:spacing w:val="3"/>
        </w:rPr>
        <w:t xml:space="preserve"> </w:t>
      </w:r>
      <w:r>
        <w:rPr>
          <w:spacing w:val="-2"/>
        </w:rPr>
        <w:t>INFORMASI PUBLIK</w:t>
      </w:r>
    </w:p>
    <w:p w14:paraId="65CB7381">
      <w:pPr>
        <w:spacing w:before="174"/>
        <w:ind w:left="6090" w:right="0" w:firstLine="0"/>
        <w:jc w:val="left"/>
        <w:rPr>
          <w:b/>
          <w:sz w:val="20"/>
        </w:rPr>
      </w:pPr>
      <w:r>
        <w:rPr>
          <w:b/>
          <w:sz w:val="20"/>
        </w:rPr>
        <mc:AlternateContent>
          <mc:Choice Requires="wpg">
            <w:drawing>
              <wp:anchor distT="0" distB="0" distL="0" distR="0" simplePos="0" relativeHeight="251669504" behindDoc="1" locked="0" layoutInCell="1" allowOverlap="1">
                <wp:simplePos x="0" y="0"/>
                <wp:positionH relativeFrom="page">
                  <wp:posOffset>292100</wp:posOffset>
                </wp:positionH>
                <wp:positionV relativeFrom="paragraph">
                  <wp:posOffset>75565</wp:posOffset>
                </wp:positionV>
                <wp:extent cx="10110470" cy="4751070"/>
                <wp:effectExtent l="0" t="0" r="0" b="0"/>
                <wp:wrapNone/>
                <wp:docPr id="26" name="Group 2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0110470" cy="4751070"/>
                          <a:chOff x="0" y="0"/>
                          <a:chExt cx="10110470" cy="4751070"/>
                        </a:xfrm>
                      </wpg:grpSpPr>
                      <wps:wsp>
                        <wps:cNvPr id="27" name="Graphic 27"/>
                        <wps:cNvSpPr/>
                        <wps:spPr>
                          <a:xfrm>
                            <a:off x="3434207" y="1348612"/>
                            <a:ext cx="5080" cy="2568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2568575">
                                <a:moveTo>
                                  <a:pt x="5080" y="1951355"/>
                                </a:moveTo>
                                <a:lnTo>
                                  <a:pt x="0" y="1951355"/>
                                </a:lnTo>
                                <a:lnTo>
                                  <a:pt x="0" y="2568575"/>
                                </a:lnTo>
                                <a:lnTo>
                                  <a:pt x="5080" y="2568575"/>
                                </a:lnTo>
                                <a:lnTo>
                                  <a:pt x="5080" y="1951355"/>
                                </a:lnTo>
                                <a:close/>
                              </a:path>
                              <a:path w="5080" h="2568575">
                                <a:moveTo>
                                  <a:pt x="5080" y="1348740"/>
                                </a:moveTo>
                                <a:lnTo>
                                  <a:pt x="0" y="1348740"/>
                                </a:lnTo>
                                <a:lnTo>
                                  <a:pt x="0" y="1943735"/>
                                </a:lnTo>
                                <a:lnTo>
                                  <a:pt x="5080" y="1943735"/>
                                </a:lnTo>
                                <a:lnTo>
                                  <a:pt x="5080" y="1348740"/>
                                </a:lnTo>
                                <a:close/>
                              </a:path>
                              <a:path w="5080" h="2568575">
                                <a:moveTo>
                                  <a:pt x="50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341120"/>
                                </a:lnTo>
                                <a:lnTo>
                                  <a:pt x="5080" y="1341120"/>
                                </a:lnTo>
                                <a:lnTo>
                                  <a:pt x="508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8" name="Graphic 28"/>
                        <wps:cNvSpPr/>
                        <wps:spPr>
                          <a:xfrm>
                            <a:off x="2736342" y="981583"/>
                            <a:ext cx="429259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9259" h="182880">
                                <a:moveTo>
                                  <a:pt x="398779" y="0"/>
                                </a:moveTo>
                                <a:lnTo>
                                  <a:pt x="30480" y="0"/>
                                </a:lnTo>
                                <a:lnTo>
                                  <a:pt x="18414" y="2539"/>
                                </a:lnTo>
                                <a:lnTo>
                                  <a:pt x="8889" y="8889"/>
                                </a:lnTo>
                                <a:lnTo>
                                  <a:pt x="2539" y="18414"/>
                                </a:lnTo>
                                <a:lnTo>
                                  <a:pt x="0" y="30479"/>
                                </a:lnTo>
                                <a:lnTo>
                                  <a:pt x="0" y="152400"/>
                                </a:lnTo>
                                <a:lnTo>
                                  <a:pt x="2539" y="164464"/>
                                </a:lnTo>
                                <a:lnTo>
                                  <a:pt x="8889" y="173989"/>
                                </a:lnTo>
                                <a:lnTo>
                                  <a:pt x="18414" y="180339"/>
                                </a:lnTo>
                                <a:lnTo>
                                  <a:pt x="30480" y="182879"/>
                                </a:lnTo>
                                <a:lnTo>
                                  <a:pt x="398779" y="182879"/>
                                </a:lnTo>
                                <a:lnTo>
                                  <a:pt x="410845" y="180339"/>
                                </a:lnTo>
                                <a:lnTo>
                                  <a:pt x="420370" y="173989"/>
                                </a:lnTo>
                                <a:lnTo>
                                  <a:pt x="426720" y="164464"/>
                                </a:lnTo>
                                <a:lnTo>
                                  <a:pt x="429260" y="152400"/>
                                </a:lnTo>
                                <a:lnTo>
                                  <a:pt x="429260" y="30479"/>
                                </a:lnTo>
                                <a:lnTo>
                                  <a:pt x="426720" y="18414"/>
                                </a:lnTo>
                                <a:lnTo>
                                  <a:pt x="420370" y="8889"/>
                                </a:lnTo>
                                <a:lnTo>
                                  <a:pt x="410845" y="2539"/>
                                </a:lnTo>
                                <a:lnTo>
                                  <a:pt x="3987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E5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9" name="Graphic 29"/>
                        <wps:cNvSpPr/>
                        <wps:spPr>
                          <a:xfrm>
                            <a:off x="2736342" y="981583"/>
                            <a:ext cx="429259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9259" h="182880">
                                <a:moveTo>
                                  <a:pt x="0" y="30479"/>
                                </a:moveTo>
                                <a:lnTo>
                                  <a:pt x="2539" y="18414"/>
                                </a:lnTo>
                                <a:lnTo>
                                  <a:pt x="8889" y="8889"/>
                                </a:lnTo>
                                <a:lnTo>
                                  <a:pt x="18414" y="2539"/>
                                </a:lnTo>
                                <a:lnTo>
                                  <a:pt x="30480" y="0"/>
                                </a:lnTo>
                                <a:lnTo>
                                  <a:pt x="398779" y="0"/>
                                </a:lnTo>
                                <a:lnTo>
                                  <a:pt x="410845" y="2539"/>
                                </a:lnTo>
                                <a:lnTo>
                                  <a:pt x="420370" y="8889"/>
                                </a:lnTo>
                                <a:lnTo>
                                  <a:pt x="426720" y="18414"/>
                                </a:lnTo>
                                <a:lnTo>
                                  <a:pt x="429260" y="30479"/>
                                </a:lnTo>
                                <a:lnTo>
                                  <a:pt x="429260" y="152400"/>
                                </a:lnTo>
                                <a:lnTo>
                                  <a:pt x="426720" y="164464"/>
                                </a:lnTo>
                                <a:lnTo>
                                  <a:pt x="420370" y="173989"/>
                                </a:lnTo>
                                <a:lnTo>
                                  <a:pt x="410845" y="180339"/>
                                </a:lnTo>
                                <a:lnTo>
                                  <a:pt x="398779" y="182879"/>
                                </a:lnTo>
                                <a:lnTo>
                                  <a:pt x="30480" y="182879"/>
                                </a:lnTo>
                                <a:lnTo>
                                  <a:pt x="18414" y="180339"/>
                                </a:lnTo>
                                <a:lnTo>
                                  <a:pt x="8889" y="173989"/>
                                </a:lnTo>
                                <a:lnTo>
                                  <a:pt x="2539" y="164464"/>
                                </a:lnTo>
                                <a:lnTo>
                                  <a:pt x="0" y="152400"/>
                                </a:lnTo>
                                <a:lnTo>
                                  <a:pt x="0" y="30479"/>
                                </a:lnTo>
                                <a:close/>
                              </a:path>
                            </a:pathLst>
                          </a:custGeom>
                          <a:ln w="190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0" name="Graphic 30"/>
                        <wps:cNvSpPr/>
                        <wps:spPr>
                          <a:xfrm>
                            <a:off x="3710432" y="1753107"/>
                            <a:ext cx="429259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9259" h="182880">
                                <a:moveTo>
                                  <a:pt x="42926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879"/>
                                </a:lnTo>
                                <a:lnTo>
                                  <a:pt x="429260" y="182879"/>
                                </a:lnTo>
                                <a:lnTo>
                                  <a:pt x="4292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EC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1" name="Graphic 31"/>
                        <wps:cNvSpPr/>
                        <wps:spPr>
                          <a:xfrm>
                            <a:off x="3710432" y="1753107"/>
                            <a:ext cx="429259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9259" h="182880">
                                <a:moveTo>
                                  <a:pt x="0" y="182879"/>
                                </a:moveTo>
                                <a:lnTo>
                                  <a:pt x="429260" y="182879"/>
                                </a:lnTo>
                                <a:lnTo>
                                  <a:pt x="42926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879"/>
                                </a:lnTo>
                                <a:close/>
                              </a:path>
                            </a:pathLst>
                          </a:custGeom>
                          <a:ln w="190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2" name="Graphic 32"/>
                        <wps:cNvSpPr/>
                        <wps:spPr>
                          <a:xfrm>
                            <a:off x="2568067" y="1164463"/>
                            <a:ext cx="1363980" cy="185610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63980" h="1856105">
                                <a:moveTo>
                                  <a:pt x="758189" y="1779905"/>
                                </a:moveTo>
                                <a:lnTo>
                                  <a:pt x="681989" y="1818005"/>
                                </a:lnTo>
                                <a:lnTo>
                                  <a:pt x="758189" y="1856105"/>
                                </a:lnTo>
                                <a:lnTo>
                                  <a:pt x="758189" y="1824355"/>
                                </a:lnTo>
                                <a:lnTo>
                                  <a:pt x="1360804" y="1824355"/>
                                </a:lnTo>
                                <a:lnTo>
                                  <a:pt x="1363979" y="1821180"/>
                                </a:lnTo>
                                <a:lnTo>
                                  <a:pt x="1363979" y="1811655"/>
                                </a:lnTo>
                                <a:lnTo>
                                  <a:pt x="758189" y="1811655"/>
                                </a:lnTo>
                                <a:lnTo>
                                  <a:pt x="758189" y="1779905"/>
                                </a:lnTo>
                                <a:close/>
                              </a:path>
                              <a:path w="1363980" h="1856105">
                                <a:moveTo>
                                  <a:pt x="1066800" y="642620"/>
                                </a:moveTo>
                                <a:lnTo>
                                  <a:pt x="1066800" y="674370"/>
                                </a:lnTo>
                                <a:lnTo>
                                  <a:pt x="3175" y="674370"/>
                                </a:lnTo>
                                <a:lnTo>
                                  <a:pt x="0" y="676910"/>
                                </a:lnTo>
                                <a:lnTo>
                                  <a:pt x="0" y="1821180"/>
                                </a:lnTo>
                                <a:lnTo>
                                  <a:pt x="3175" y="1824355"/>
                                </a:lnTo>
                                <a:lnTo>
                                  <a:pt x="234950" y="1824355"/>
                                </a:lnTo>
                                <a:lnTo>
                                  <a:pt x="234950" y="1811655"/>
                                </a:lnTo>
                                <a:lnTo>
                                  <a:pt x="12700" y="1811655"/>
                                </a:lnTo>
                                <a:lnTo>
                                  <a:pt x="12700" y="687070"/>
                                </a:lnTo>
                                <a:lnTo>
                                  <a:pt x="1130300" y="687070"/>
                                </a:lnTo>
                                <a:lnTo>
                                  <a:pt x="1143000" y="680720"/>
                                </a:lnTo>
                                <a:lnTo>
                                  <a:pt x="1066800" y="642620"/>
                                </a:lnTo>
                                <a:close/>
                              </a:path>
                              <a:path w="1363980" h="1856105">
                                <a:moveTo>
                                  <a:pt x="1363979" y="772160"/>
                                </a:moveTo>
                                <a:lnTo>
                                  <a:pt x="1351279" y="772160"/>
                                </a:lnTo>
                                <a:lnTo>
                                  <a:pt x="1351279" y="1811655"/>
                                </a:lnTo>
                                <a:lnTo>
                                  <a:pt x="1363979" y="1811655"/>
                                </a:lnTo>
                                <a:lnTo>
                                  <a:pt x="1363979" y="772160"/>
                                </a:lnTo>
                                <a:close/>
                              </a:path>
                              <a:path w="1363980" h="1856105">
                                <a:moveTo>
                                  <a:pt x="1130300" y="687070"/>
                                </a:moveTo>
                                <a:lnTo>
                                  <a:pt x="1066800" y="687070"/>
                                </a:lnTo>
                                <a:lnTo>
                                  <a:pt x="1066800" y="718820"/>
                                </a:lnTo>
                                <a:lnTo>
                                  <a:pt x="1130300" y="687070"/>
                                </a:lnTo>
                                <a:close/>
                              </a:path>
                              <a:path w="1363980" h="1856105">
                                <a:moveTo>
                                  <a:pt x="389255" y="0"/>
                                </a:moveTo>
                                <a:lnTo>
                                  <a:pt x="376555" y="0"/>
                                </a:lnTo>
                                <a:lnTo>
                                  <a:pt x="376555" y="674370"/>
                                </a:lnTo>
                                <a:lnTo>
                                  <a:pt x="389255" y="674370"/>
                                </a:lnTo>
                                <a:lnTo>
                                  <a:pt x="38925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3" name="Graphic 33"/>
                        <wps:cNvSpPr/>
                        <wps:spPr>
                          <a:xfrm>
                            <a:off x="2803017" y="2849752"/>
                            <a:ext cx="44704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7040" h="264160">
                                <a:moveTo>
                                  <a:pt x="223520" y="0"/>
                                </a:moveTo>
                                <a:lnTo>
                                  <a:pt x="0" y="132080"/>
                                </a:lnTo>
                                <a:lnTo>
                                  <a:pt x="223520" y="264160"/>
                                </a:lnTo>
                                <a:lnTo>
                                  <a:pt x="447039" y="132080"/>
                                </a:lnTo>
                                <a:lnTo>
                                  <a:pt x="2235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4" name="Graphic 34"/>
                        <wps:cNvSpPr/>
                        <wps:spPr>
                          <a:xfrm>
                            <a:off x="2803017" y="2849752"/>
                            <a:ext cx="447040" cy="2641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47040" h="264160">
                                <a:moveTo>
                                  <a:pt x="0" y="132080"/>
                                </a:moveTo>
                                <a:lnTo>
                                  <a:pt x="223520" y="0"/>
                                </a:lnTo>
                                <a:lnTo>
                                  <a:pt x="447039" y="132080"/>
                                </a:lnTo>
                                <a:lnTo>
                                  <a:pt x="223520" y="264160"/>
                                </a:lnTo>
                                <a:lnTo>
                                  <a:pt x="0" y="132080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5" name="Graphic 35"/>
                        <wps:cNvSpPr/>
                        <wps:spPr>
                          <a:xfrm>
                            <a:off x="3434207" y="4096258"/>
                            <a:ext cx="1137920" cy="464184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137920" h="464184">
                                <a:moveTo>
                                  <a:pt x="508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64185"/>
                                </a:lnTo>
                                <a:lnTo>
                                  <a:pt x="5080" y="464185"/>
                                </a:lnTo>
                                <a:lnTo>
                                  <a:pt x="5080" y="0"/>
                                </a:lnTo>
                                <a:close/>
                              </a:path>
                              <a:path w="1137920" h="464184">
                                <a:moveTo>
                                  <a:pt x="1137920" y="0"/>
                                </a:moveTo>
                                <a:lnTo>
                                  <a:pt x="1132840" y="0"/>
                                </a:lnTo>
                                <a:lnTo>
                                  <a:pt x="1132840" y="464185"/>
                                </a:lnTo>
                                <a:lnTo>
                                  <a:pt x="1137920" y="464185"/>
                                </a:lnTo>
                                <a:lnTo>
                                  <a:pt x="11379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6" name="Graphic 36"/>
                        <wps:cNvSpPr/>
                        <wps:spPr>
                          <a:xfrm>
                            <a:off x="3860927" y="4255642"/>
                            <a:ext cx="361950" cy="2565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61950" h="256540">
                                <a:moveTo>
                                  <a:pt x="233679" y="256540"/>
                                </a:moveTo>
                                <a:lnTo>
                                  <a:pt x="128269" y="256540"/>
                                </a:lnTo>
                                <a:lnTo>
                                  <a:pt x="0" y="128270"/>
                                </a:lnTo>
                                <a:lnTo>
                                  <a:pt x="0" y="0"/>
                                </a:lnTo>
                                <a:lnTo>
                                  <a:pt x="361950" y="0"/>
                                </a:lnTo>
                                <a:lnTo>
                                  <a:pt x="361950" y="128270"/>
                                </a:lnTo>
                                <a:lnTo>
                                  <a:pt x="233679" y="256540"/>
                                </a:lnTo>
                                <a:close/>
                              </a:path>
                            </a:pathLst>
                          </a:custGeom>
                          <a:ln w="25400">
                            <a:solidFill>
                              <a:srgbClr val="F79446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7" name="Graphic 37"/>
                        <wps:cNvSpPr/>
                        <wps:spPr>
                          <a:xfrm>
                            <a:off x="3810761" y="3845433"/>
                            <a:ext cx="428625" cy="1822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8625" h="182245">
                                <a:moveTo>
                                  <a:pt x="4286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245"/>
                                </a:lnTo>
                                <a:lnTo>
                                  <a:pt x="428625" y="182245"/>
                                </a:lnTo>
                                <a:lnTo>
                                  <a:pt x="4286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EC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" name="Graphic 38"/>
                        <wps:cNvSpPr/>
                        <wps:spPr>
                          <a:xfrm>
                            <a:off x="3810761" y="3845433"/>
                            <a:ext cx="428625" cy="1822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8625" h="182245">
                                <a:moveTo>
                                  <a:pt x="0" y="182245"/>
                                </a:moveTo>
                                <a:lnTo>
                                  <a:pt x="428625" y="182245"/>
                                </a:lnTo>
                                <a:lnTo>
                                  <a:pt x="4286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245"/>
                                </a:lnTo>
                                <a:close/>
                              </a:path>
                            </a:pathLst>
                          </a:custGeom>
                          <a:ln w="190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" name="Graphic 39"/>
                        <wps:cNvSpPr/>
                        <wps:spPr>
                          <a:xfrm>
                            <a:off x="4720716" y="3803522"/>
                            <a:ext cx="428625" cy="1822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8625" h="182245">
                                <a:moveTo>
                                  <a:pt x="4286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244"/>
                                </a:lnTo>
                                <a:lnTo>
                                  <a:pt x="428625" y="182244"/>
                                </a:lnTo>
                                <a:lnTo>
                                  <a:pt x="4286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EC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0" name="Graphic 40"/>
                        <wps:cNvSpPr/>
                        <wps:spPr>
                          <a:xfrm>
                            <a:off x="4720716" y="3803522"/>
                            <a:ext cx="428625" cy="1822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8625" h="182245">
                                <a:moveTo>
                                  <a:pt x="0" y="182244"/>
                                </a:moveTo>
                                <a:lnTo>
                                  <a:pt x="428625" y="182244"/>
                                </a:lnTo>
                                <a:lnTo>
                                  <a:pt x="4286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244"/>
                                </a:lnTo>
                                <a:close/>
                              </a:path>
                            </a:pathLst>
                          </a:custGeom>
                          <a:ln w="190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1" name="Graphic 41"/>
                        <wps:cNvSpPr/>
                        <wps:spPr>
                          <a:xfrm>
                            <a:off x="4222877" y="3909567"/>
                            <a:ext cx="1282065" cy="512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282065" h="512445">
                                <a:moveTo>
                                  <a:pt x="76200" y="436244"/>
                                </a:moveTo>
                                <a:lnTo>
                                  <a:pt x="0" y="474344"/>
                                </a:lnTo>
                                <a:lnTo>
                                  <a:pt x="76200" y="512444"/>
                                </a:lnTo>
                                <a:lnTo>
                                  <a:pt x="76200" y="480694"/>
                                </a:lnTo>
                                <a:lnTo>
                                  <a:pt x="63500" y="480694"/>
                                </a:lnTo>
                                <a:lnTo>
                                  <a:pt x="63500" y="467994"/>
                                </a:lnTo>
                                <a:lnTo>
                                  <a:pt x="76200" y="467994"/>
                                </a:lnTo>
                                <a:lnTo>
                                  <a:pt x="76200" y="436244"/>
                                </a:lnTo>
                                <a:close/>
                              </a:path>
                              <a:path w="1282065" h="512445">
                                <a:moveTo>
                                  <a:pt x="76200" y="467994"/>
                                </a:moveTo>
                                <a:lnTo>
                                  <a:pt x="63500" y="467994"/>
                                </a:lnTo>
                                <a:lnTo>
                                  <a:pt x="63500" y="480694"/>
                                </a:lnTo>
                                <a:lnTo>
                                  <a:pt x="76200" y="480694"/>
                                </a:lnTo>
                                <a:lnTo>
                                  <a:pt x="76200" y="467994"/>
                                </a:lnTo>
                                <a:close/>
                              </a:path>
                              <a:path w="1282065" h="512445">
                                <a:moveTo>
                                  <a:pt x="1269364" y="467994"/>
                                </a:moveTo>
                                <a:lnTo>
                                  <a:pt x="76200" y="467994"/>
                                </a:lnTo>
                                <a:lnTo>
                                  <a:pt x="76200" y="480694"/>
                                </a:lnTo>
                                <a:lnTo>
                                  <a:pt x="1279525" y="480694"/>
                                </a:lnTo>
                                <a:lnTo>
                                  <a:pt x="1282064" y="478154"/>
                                </a:lnTo>
                                <a:lnTo>
                                  <a:pt x="1282064" y="474344"/>
                                </a:lnTo>
                                <a:lnTo>
                                  <a:pt x="1269364" y="474344"/>
                                </a:lnTo>
                                <a:lnTo>
                                  <a:pt x="1269364" y="467994"/>
                                </a:lnTo>
                                <a:close/>
                              </a:path>
                              <a:path w="1282065" h="512445">
                                <a:moveTo>
                                  <a:pt x="1269364" y="6349"/>
                                </a:moveTo>
                                <a:lnTo>
                                  <a:pt x="1269364" y="474344"/>
                                </a:lnTo>
                                <a:lnTo>
                                  <a:pt x="1275714" y="467994"/>
                                </a:lnTo>
                                <a:lnTo>
                                  <a:pt x="1282064" y="467994"/>
                                </a:lnTo>
                                <a:lnTo>
                                  <a:pt x="1282064" y="12699"/>
                                </a:lnTo>
                                <a:lnTo>
                                  <a:pt x="1275714" y="12699"/>
                                </a:lnTo>
                                <a:lnTo>
                                  <a:pt x="1269364" y="6349"/>
                                </a:lnTo>
                                <a:close/>
                              </a:path>
                              <a:path w="1282065" h="512445">
                                <a:moveTo>
                                  <a:pt x="1282064" y="467994"/>
                                </a:moveTo>
                                <a:lnTo>
                                  <a:pt x="1275714" y="467994"/>
                                </a:lnTo>
                                <a:lnTo>
                                  <a:pt x="1269364" y="474344"/>
                                </a:lnTo>
                                <a:lnTo>
                                  <a:pt x="1282064" y="474344"/>
                                </a:lnTo>
                                <a:lnTo>
                                  <a:pt x="1282064" y="467994"/>
                                </a:lnTo>
                                <a:close/>
                              </a:path>
                              <a:path w="1282065" h="512445">
                                <a:moveTo>
                                  <a:pt x="1279525" y="0"/>
                                </a:moveTo>
                                <a:lnTo>
                                  <a:pt x="1047750" y="0"/>
                                </a:lnTo>
                                <a:lnTo>
                                  <a:pt x="1047750" y="12699"/>
                                </a:lnTo>
                                <a:lnTo>
                                  <a:pt x="1269364" y="12699"/>
                                </a:lnTo>
                                <a:lnTo>
                                  <a:pt x="1269364" y="6349"/>
                                </a:lnTo>
                                <a:lnTo>
                                  <a:pt x="1282064" y="6349"/>
                                </a:lnTo>
                                <a:lnTo>
                                  <a:pt x="1282064" y="3174"/>
                                </a:lnTo>
                                <a:lnTo>
                                  <a:pt x="1279525" y="0"/>
                                </a:lnTo>
                                <a:close/>
                              </a:path>
                              <a:path w="1282065" h="512445">
                                <a:moveTo>
                                  <a:pt x="1282064" y="6349"/>
                                </a:moveTo>
                                <a:lnTo>
                                  <a:pt x="1269364" y="6349"/>
                                </a:lnTo>
                                <a:lnTo>
                                  <a:pt x="1275714" y="12699"/>
                                </a:lnTo>
                                <a:lnTo>
                                  <a:pt x="1282064" y="12699"/>
                                </a:lnTo>
                                <a:lnTo>
                                  <a:pt x="1282064" y="63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2" name="Graphic 42"/>
                        <wps:cNvSpPr/>
                        <wps:spPr>
                          <a:xfrm>
                            <a:off x="2860167" y="3816858"/>
                            <a:ext cx="428625" cy="1822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8625" h="182245">
                                <a:moveTo>
                                  <a:pt x="4286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245"/>
                                </a:lnTo>
                                <a:lnTo>
                                  <a:pt x="428625" y="182245"/>
                                </a:lnTo>
                                <a:lnTo>
                                  <a:pt x="4286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EC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3" name="Graphic 43"/>
                        <wps:cNvSpPr/>
                        <wps:spPr>
                          <a:xfrm>
                            <a:off x="2860167" y="3816858"/>
                            <a:ext cx="428625" cy="1822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8625" h="182245">
                                <a:moveTo>
                                  <a:pt x="0" y="182245"/>
                                </a:moveTo>
                                <a:lnTo>
                                  <a:pt x="428625" y="182245"/>
                                </a:lnTo>
                                <a:lnTo>
                                  <a:pt x="4286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245"/>
                                </a:lnTo>
                                <a:close/>
                              </a:path>
                            </a:pathLst>
                          </a:custGeom>
                          <a:ln w="190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4" name="Graphic 44"/>
                        <wps:cNvSpPr/>
                        <wps:spPr>
                          <a:xfrm>
                            <a:off x="2434082" y="3877817"/>
                            <a:ext cx="1426210" cy="5124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426210" h="512445">
                                <a:moveTo>
                                  <a:pt x="158750" y="31749"/>
                                </a:moveTo>
                                <a:lnTo>
                                  <a:pt x="2540" y="31749"/>
                                </a:lnTo>
                                <a:lnTo>
                                  <a:pt x="0" y="34924"/>
                                </a:lnTo>
                                <a:lnTo>
                                  <a:pt x="0" y="509904"/>
                                </a:lnTo>
                                <a:lnTo>
                                  <a:pt x="2540" y="512444"/>
                                </a:lnTo>
                                <a:lnTo>
                                  <a:pt x="1426210" y="512444"/>
                                </a:lnTo>
                                <a:lnTo>
                                  <a:pt x="1426210" y="506094"/>
                                </a:lnTo>
                                <a:lnTo>
                                  <a:pt x="12700" y="506094"/>
                                </a:lnTo>
                                <a:lnTo>
                                  <a:pt x="6350" y="499744"/>
                                </a:lnTo>
                                <a:lnTo>
                                  <a:pt x="12700" y="499744"/>
                                </a:lnTo>
                                <a:lnTo>
                                  <a:pt x="12700" y="44449"/>
                                </a:lnTo>
                                <a:lnTo>
                                  <a:pt x="6350" y="44449"/>
                                </a:lnTo>
                                <a:lnTo>
                                  <a:pt x="12700" y="38099"/>
                                </a:lnTo>
                                <a:lnTo>
                                  <a:pt x="158750" y="38099"/>
                                </a:lnTo>
                                <a:lnTo>
                                  <a:pt x="158750" y="31749"/>
                                </a:lnTo>
                                <a:close/>
                              </a:path>
                              <a:path w="1426210" h="512445">
                                <a:moveTo>
                                  <a:pt x="12700" y="499744"/>
                                </a:moveTo>
                                <a:lnTo>
                                  <a:pt x="6350" y="499744"/>
                                </a:lnTo>
                                <a:lnTo>
                                  <a:pt x="12700" y="506094"/>
                                </a:lnTo>
                                <a:lnTo>
                                  <a:pt x="12700" y="499744"/>
                                </a:lnTo>
                                <a:close/>
                              </a:path>
                              <a:path w="1426210" h="512445">
                                <a:moveTo>
                                  <a:pt x="1426210" y="499744"/>
                                </a:moveTo>
                                <a:lnTo>
                                  <a:pt x="12700" y="499744"/>
                                </a:lnTo>
                                <a:lnTo>
                                  <a:pt x="12700" y="506094"/>
                                </a:lnTo>
                                <a:lnTo>
                                  <a:pt x="1426210" y="506094"/>
                                </a:lnTo>
                                <a:lnTo>
                                  <a:pt x="1426210" y="499744"/>
                                </a:lnTo>
                                <a:close/>
                              </a:path>
                              <a:path w="1426210" h="512445">
                                <a:moveTo>
                                  <a:pt x="158750" y="0"/>
                                </a:moveTo>
                                <a:lnTo>
                                  <a:pt x="158750" y="76199"/>
                                </a:lnTo>
                                <a:lnTo>
                                  <a:pt x="222250" y="44449"/>
                                </a:lnTo>
                                <a:lnTo>
                                  <a:pt x="171450" y="44449"/>
                                </a:lnTo>
                                <a:lnTo>
                                  <a:pt x="171450" y="31749"/>
                                </a:lnTo>
                                <a:lnTo>
                                  <a:pt x="222250" y="31749"/>
                                </a:lnTo>
                                <a:lnTo>
                                  <a:pt x="158750" y="0"/>
                                </a:lnTo>
                                <a:close/>
                              </a:path>
                              <a:path w="1426210" h="512445">
                                <a:moveTo>
                                  <a:pt x="12700" y="38099"/>
                                </a:moveTo>
                                <a:lnTo>
                                  <a:pt x="6350" y="44449"/>
                                </a:lnTo>
                                <a:lnTo>
                                  <a:pt x="12700" y="44449"/>
                                </a:lnTo>
                                <a:lnTo>
                                  <a:pt x="12700" y="38099"/>
                                </a:lnTo>
                                <a:close/>
                              </a:path>
                              <a:path w="1426210" h="512445">
                                <a:moveTo>
                                  <a:pt x="158750" y="38099"/>
                                </a:moveTo>
                                <a:lnTo>
                                  <a:pt x="12700" y="38099"/>
                                </a:lnTo>
                                <a:lnTo>
                                  <a:pt x="12700" y="44449"/>
                                </a:lnTo>
                                <a:lnTo>
                                  <a:pt x="158750" y="44449"/>
                                </a:lnTo>
                                <a:lnTo>
                                  <a:pt x="158750" y="38099"/>
                                </a:lnTo>
                                <a:close/>
                              </a:path>
                              <a:path w="1426210" h="512445">
                                <a:moveTo>
                                  <a:pt x="222250" y="31749"/>
                                </a:moveTo>
                                <a:lnTo>
                                  <a:pt x="171450" y="31749"/>
                                </a:lnTo>
                                <a:lnTo>
                                  <a:pt x="171450" y="44449"/>
                                </a:lnTo>
                                <a:lnTo>
                                  <a:pt x="222250" y="44449"/>
                                </a:lnTo>
                                <a:lnTo>
                                  <a:pt x="234950" y="38099"/>
                                </a:lnTo>
                                <a:lnTo>
                                  <a:pt x="222250" y="3174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5" name="Graphic 45"/>
                        <wps:cNvSpPr/>
                        <wps:spPr>
                          <a:xfrm>
                            <a:off x="6096" y="6044"/>
                            <a:ext cx="10098405" cy="750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098405" h="750570">
                                <a:moveTo>
                                  <a:pt x="39043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750112"/>
                                </a:lnTo>
                                <a:lnTo>
                                  <a:pt x="390436" y="750112"/>
                                </a:lnTo>
                                <a:lnTo>
                                  <a:pt x="390436" y="0"/>
                                </a:lnTo>
                                <a:close/>
                              </a:path>
                              <a:path w="10098405" h="750570">
                                <a:moveTo>
                                  <a:pt x="2509443" y="0"/>
                                </a:moveTo>
                                <a:lnTo>
                                  <a:pt x="396544" y="0"/>
                                </a:lnTo>
                                <a:lnTo>
                                  <a:pt x="396544" y="750112"/>
                                </a:lnTo>
                                <a:lnTo>
                                  <a:pt x="2509443" y="750112"/>
                                </a:lnTo>
                                <a:lnTo>
                                  <a:pt x="2509443" y="0"/>
                                </a:lnTo>
                                <a:close/>
                              </a:path>
                              <a:path w="10098405" h="750570">
                                <a:moveTo>
                                  <a:pt x="5817362" y="0"/>
                                </a:moveTo>
                                <a:lnTo>
                                  <a:pt x="2515489" y="0"/>
                                </a:lnTo>
                                <a:lnTo>
                                  <a:pt x="2515489" y="210616"/>
                                </a:lnTo>
                                <a:lnTo>
                                  <a:pt x="5817362" y="210616"/>
                                </a:lnTo>
                                <a:lnTo>
                                  <a:pt x="5817362" y="0"/>
                                </a:lnTo>
                                <a:close/>
                              </a:path>
                              <a:path w="10098405" h="750570">
                                <a:moveTo>
                                  <a:pt x="9207627" y="0"/>
                                </a:moveTo>
                                <a:lnTo>
                                  <a:pt x="5823458" y="0"/>
                                </a:lnTo>
                                <a:lnTo>
                                  <a:pt x="5823458" y="210616"/>
                                </a:lnTo>
                                <a:lnTo>
                                  <a:pt x="9207627" y="210616"/>
                                </a:lnTo>
                                <a:lnTo>
                                  <a:pt x="9207627" y="0"/>
                                </a:lnTo>
                                <a:close/>
                              </a:path>
                              <a:path w="10098405" h="750570">
                                <a:moveTo>
                                  <a:pt x="10098075" y="0"/>
                                </a:moveTo>
                                <a:lnTo>
                                  <a:pt x="9213850" y="0"/>
                                </a:lnTo>
                                <a:lnTo>
                                  <a:pt x="9213850" y="210616"/>
                                </a:lnTo>
                                <a:lnTo>
                                  <a:pt x="10098075" y="210616"/>
                                </a:lnTo>
                                <a:lnTo>
                                  <a:pt x="100980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FE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6" name="Graphic 46"/>
                        <wps:cNvSpPr/>
                        <wps:spPr>
                          <a:xfrm>
                            <a:off x="0" y="0"/>
                            <a:ext cx="10110470" cy="2171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10470" h="217170">
                                <a:moveTo>
                                  <a:pt x="396532" y="0"/>
                                </a:move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45"/>
                                </a:lnTo>
                                <a:lnTo>
                                  <a:pt x="0" y="216662"/>
                                </a:lnTo>
                                <a:lnTo>
                                  <a:pt x="6096" y="216662"/>
                                </a:lnTo>
                                <a:lnTo>
                                  <a:pt x="6096" y="6096"/>
                                </a:lnTo>
                                <a:lnTo>
                                  <a:pt x="396532" y="6096"/>
                                </a:lnTo>
                                <a:lnTo>
                                  <a:pt x="396532" y="0"/>
                                </a:lnTo>
                                <a:close/>
                              </a:path>
                              <a:path w="10110470" h="217170">
                                <a:moveTo>
                                  <a:pt x="5829541" y="0"/>
                                </a:moveTo>
                                <a:lnTo>
                                  <a:pt x="5829541" y="0"/>
                                </a:lnTo>
                                <a:lnTo>
                                  <a:pt x="396544" y="0"/>
                                </a:lnTo>
                                <a:lnTo>
                                  <a:pt x="396544" y="6045"/>
                                </a:lnTo>
                                <a:lnTo>
                                  <a:pt x="396544" y="216662"/>
                                </a:lnTo>
                                <a:lnTo>
                                  <a:pt x="402640" y="216662"/>
                                </a:lnTo>
                                <a:lnTo>
                                  <a:pt x="402640" y="6096"/>
                                </a:lnTo>
                                <a:lnTo>
                                  <a:pt x="2515489" y="6096"/>
                                </a:lnTo>
                                <a:lnTo>
                                  <a:pt x="2515489" y="216662"/>
                                </a:lnTo>
                                <a:lnTo>
                                  <a:pt x="2521585" y="216662"/>
                                </a:lnTo>
                                <a:lnTo>
                                  <a:pt x="2521585" y="6096"/>
                                </a:lnTo>
                                <a:lnTo>
                                  <a:pt x="5823458" y="6096"/>
                                </a:lnTo>
                                <a:lnTo>
                                  <a:pt x="5823458" y="216662"/>
                                </a:lnTo>
                                <a:lnTo>
                                  <a:pt x="5829541" y="216662"/>
                                </a:lnTo>
                                <a:lnTo>
                                  <a:pt x="5829541" y="6096"/>
                                </a:lnTo>
                                <a:lnTo>
                                  <a:pt x="5829541" y="0"/>
                                </a:lnTo>
                                <a:close/>
                              </a:path>
                              <a:path w="10110470" h="217170">
                                <a:moveTo>
                                  <a:pt x="9213723" y="0"/>
                                </a:moveTo>
                                <a:lnTo>
                                  <a:pt x="5829554" y="0"/>
                                </a:lnTo>
                                <a:lnTo>
                                  <a:pt x="5829554" y="6096"/>
                                </a:lnTo>
                                <a:lnTo>
                                  <a:pt x="9213723" y="6096"/>
                                </a:lnTo>
                                <a:lnTo>
                                  <a:pt x="9213723" y="0"/>
                                </a:lnTo>
                                <a:close/>
                              </a:path>
                              <a:path w="10110470" h="217170">
                                <a:moveTo>
                                  <a:pt x="9219933" y="0"/>
                                </a:moveTo>
                                <a:lnTo>
                                  <a:pt x="9213850" y="0"/>
                                </a:lnTo>
                                <a:lnTo>
                                  <a:pt x="9213850" y="6045"/>
                                </a:lnTo>
                                <a:lnTo>
                                  <a:pt x="9213850" y="216662"/>
                                </a:lnTo>
                                <a:lnTo>
                                  <a:pt x="9219933" y="216662"/>
                                </a:lnTo>
                                <a:lnTo>
                                  <a:pt x="9219933" y="6096"/>
                                </a:lnTo>
                                <a:lnTo>
                                  <a:pt x="9219933" y="0"/>
                                </a:lnTo>
                                <a:close/>
                              </a:path>
                              <a:path w="10110470" h="217170">
                                <a:moveTo>
                                  <a:pt x="10110203" y="0"/>
                                </a:moveTo>
                                <a:lnTo>
                                  <a:pt x="10104171" y="0"/>
                                </a:lnTo>
                                <a:lnTo>
                                  <a:pt x="9219946" y="0"/>
                                </a:lnTo>
                                <a:lnTo>
                                  <a:pt x="9219946" y="6096"/>
                                </a:lnTo>
                                <a:lnTo>
                                  <a:pt x="10104120" y="6096"/>
                                </a:lnTo>
                                <a:lnTo>
                                  <a:pt x="10104120" y="216662"/>
                                </a:lnTo>
                                <a:lnTo>
                                  <a:pt x="10110203" y="216662"/>
                                </a:lnTo>
                                <a:lnTo>
                                  <a:pt x="10110203" y="6096"/>
                                </a:lnTo>
                                <a:lnTo>
                                  <a:pt x="10110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7" name="Graphic 47"/>
                        <wps:cNvSpPr/>
                        <wps:spPr>
                          <a:xfrm>
                            <a:off x="2521585" y="222757"/>
                            <a:ext cx="7583170" cy="533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583170" h="533400">
                                <a:moveTo>
                                  <a:pt x="914704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33400"/>
                                </a:lnTo>
                                <a:lnTo>
                                  <a:pt x="914704" y="533400"/>
                                </a:lnTo>
                                <a:lnTo>
                                  <a:pt x="914704" y="0"/>
                                </a:lnTo>
                                <a:close/>
                              </a:path>
                              <a:path w="7583170" h="533400">
                                <a:moveTo>
                                  <a:pt x="2048941" y="0"/>
                                </a:moveTo>
                                <a:lnTo>
                                  <a:pt x="920877" y="0"/>
                                </a:lnTo>
                                <a:lnTo>
                                  <a:pt x="920877" y="533400"/>
                                </a:lnTo>
                                <a:lnTo>
                                  <a:pt x="2048941" y="533400"/>
                                </a:lnTo>
                                <a:lnTo>
                                  <a:pt x="2048941" y="0"/>
                                </a:lnTo>
                                <a:close/>
                              </a:path>
                              <a:path w="7583170" h="533400">
                                <a:moveTo>
                                  <a:pt x="3301911" y="0"/>
                                </a:moveTo>
                                <a:lnTo>
                                  <a:pt x="2054987" y="0"/>
                                </a:lnTo>
                                <a:lnTo>
                                  <a:pt x="2054987" y="533400"/>
                                </a:lnTo>
                                <a:lnTo>
                                  <a:pt x="3301911" y="533400"/>
                                </a:lnTo>
                                <a:lnTo>
                                  <a:pt x="3301911" y="0"/>
                                </a:lnTo>
                                <a:close/>
                              </a:path>
                              <a:path w="7583170" h="533400">
                                <a:moveTo>
                                  <a:pt x="4725543" y="0"/>
                                </a:moveTo>
                                <a:lnTo>
                                  <a:pt x="3307969" y="0"/>
                                </a:lnTo>
                                <a:lnTo>
                                  <a:pt x="3307969" y="533400"/>
                                </a:lnTo>
                                <a:lnTo>
                                  <a:pt x="4725543" y="533400"/>
                                </a:lnTo>
                                <a:lnTo>
                                  <a:pt x="4725543" y="0"/>
                                </a:lnTo>
                                <a:close/>
                              </a:path>
                              <a:path w="7583170" h="533400">
                                <a:moveTo>
                                  <a:pt x="5634266" y="0"/>
                                </a:moveTo>
                                <a:lnTo>
                                  <a:pt x="4731766" y="0"/>
                                </a:lnTo>
                                <a:lnTo>
                                  <a:pt x="4731766" y="533400"/>
                                </a:lnTo>
                                <a:lnTo>
                                  <a:pt x="5634266" y="533400"/>
                                </a:lnTo>
                                <a:lnTo>
                                  <a:pt x="5634266" y="0"/>
                                </a:lnTo>
                                <a:close/>
                              </a:path>
                              <a:path w="7583170" h="533400">
                                <a:moveTo>
                                  <a:pt x="6692189" y="0"/>
                                </a:moveTo>
                                <a:lnTo>
                                  <a:pt x="5640324" y="0"/>
                                </a:lnTo>
                                <a:lnTo>
                                  <a:pt x="5640324" y="533400"/>
                                </a:lnTo>
                                <a:lnTo>
                                  <a:pt x="6692189" y="533400"/>
                                </a:lnTo>
                                <a:lnTo>
                                  <a:pt x="6692189" y="0"/>
                                </a:lnTo>
                                <a:close/>
                              </a:path>
                              <a:path w="7583170" h="533400">
                                <a:moveTo>
                                  <a:pt x="7582586" y="0"/>
                                </a:moveTo>
                                <a:lnTo>
                                  <a:pt x="6698361" y="0"/>
                                </a:lnTo>
                                <a:lnTo>
                                  <a:pt x="6698361" y="533400"/>
                                </a:lnTo>
                                <a:lnTo>
                                  <a:pt x="7582586" y="533400"/>
                                </a:lnTo>
                                <a:lnTo>
                                  <a:pt x="7582586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FE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8" name="Graphic 48"/>
                        <wps:cNvSpPr/>
                        <wps:spPr>
                          <a:xfrm>
                            <a:off x="0" y="216661"/>
                            <a:ext cx="10110470" cy="11315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10470" h="1131570">
                                <a:moveTo>
                                  <a:pt x="396532" y="1125093"/>
                                </a:moveTo>
                                <a:lnTo>
                                  <a:pt x="6096" y="1125093"/>
                                </a:lnTo>
                                <a:lnTo>
                                  <a:pt x="6096" y="545668"/>
                                </a:lnTo>
                                <a:lnTo>
                                  <a:pt x="0" y="545668"/>
                                </a:lnTo>
                                <a:lnTo>
                                  <a:pt x="0" y="1125093"/>
                                </a:lnTo>
                                <a:lnTo>
                                  <a:pt x="0" y="1131189"/>
                                </a:lnTo>
                                <a:lnTo>
                                  <a:pt x="6096" y="1131189"/>
                                </a:lnTo>
                                <a:lnTo>
                                  <a:pt x="396532" y="1131189"/>
                                </a:lnTo>
                                <a:lnTo>
                                  <a:pt x="396532" y="1125093"/>
                                </a:lnTo>
                                <a:close/>
                              </a:path>
                              <a:path w="10110470" h="1131570">
                                <a:moveTo>
                                  <a:pt x="396532" y="539496"/>
                                </a:moveTo>
                                <a:lnTo>
                                  <a:pt x="6096" y="539496"/>
                                </a:lnTo>
                                <a:lnTo>
                                  <a:pt x="6096" y="6096"/>
                                </a:ln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539496"/>
                                </a:lnTo>
                                <a:lnTo>
                                  <a:pt x="0" y="545592"/>
                                </a:lnTo>
                                <a:lnTo>
                                  <a:pt x="6096" y="545592"/>
                                </a:lnTo>
                                <a:lnTo>
                                  <a:pt x="396532" y="545592"/>
                                </a:lnTo>
                                <a:lnTo>
                                  <a:pt x="396532" y="539496"/>
                                </a:lnTo>
                                <a:close/>
                              </a:path>
                              <a:path w="10110470" h="1131570">
                                <a:moveTo>
                                  <a:pt x="3436289" y="1125093"/>
                                </a:moveTo>
                                <a:lnTo>
                                  <a:pt x="2521585" y="1125093"/>
                                </a:lnTo>
                                <a:lnTo>
                                  <a:pt x="2521585" y="545668"/>
                                </a:lnTo>
                                <a:lnTo>
                                  <a:pt x="2515489" y="545668"/>
                                </a:lnTo>
                                <a:lnTo>
                                  <a:pt x="2515489" y="1125093"/>
                                </a:lnTo>
                                <a:lnTo>
                                  <a:pt x="402640" y="1125093"/>
                                </a:lnTo>
                                <a:lnTo>
                                  <a:pt x="402640" y="545668"/>
                                </a:lnTo>
                                <a:lnTo>
                                  <a:pt x="396544" y="545668"/>
                                </a:lnTo>
                                <a:lnTo>
                                  <a:pt x="396544" y="1125093"/>
                                </a:lnTo>
                                <a:lnTo>
                                  <a:pt x="396544" y="1131189"/>
                                </a:lnTo>
                                <a:lnTo>
                                  <a:pt x="402640" y="1131189"/>
                                </a:lnTo>
                                <a:lnTo>
                                  <a:pt x="2515489" y="1131189"/>
                                </a:lnTo>
                                <a:lnTo>
                                  <a:pt x="2521585" y="1131189"/>
                                </a:lnTo>
                                <a:lnTo>
                                  <a:pt x="3436289" y="1131189"/>
                                </a:lnTo>
                                <a:lnTo>
                                  <a:pt x="3436289" y="1125093"/>
                                </a:lnTo>
                                <a:close/>
                              </a:path>
                              <a:path w="10110470" h="1131570">
                                <a:moveTo>
                                  <a:pt x="3436289" y="0"/>
                                </a:moveTo>
                                <a:lnTo>
                                  <a:pt x="2521585" y="0"/>
                                </a:lnTo>
                                <a:lnTo>
                                  <a:pt x="2515489" y="0"/>
                                </a:lnTo>
                                <a:lnTo>
                                  <a:pt x="2515489" y="6096"/>
                                </a:lnTo>
                                <a:lnTo>
                                  <a:pt x="2515489" y="539496"/>
                                </a:lnTo>
                                <a:lnTo>
                                  <a:pt x="402640" y="539496"/>
                                </a:lnTo>
                                <a:lnTo>
                                  <a:pt x="402640" y="6096"/>
                                </a:lnTo>
                                <a:lnTo>
                                  <a:pt x="402640" y="0"/>
                                </a:lnTo>
                                <a:lnTo>
                                  <a:pt x="396544" y="0"/>
                                </a:lnTo>
                                <a:lnTo>
                                  <a:pt x="396544" y="6096"/>
                                </a:lnTo>
                                <a:lnTo>
                                  <a:pt x="396544" y="539496"/>
                                </a:lnTo>
                                <a:lnTo>
                                  <a:pt x="396544" y="545592"/>
                                </a:lnTo>
                                <a:lnTo>
                                  <a:pt x="402640" y="545592"/>
                                </a:lnTo>
                                <a:lnTo>
                                  <a:pt x="2515489" y="545592"/>
                                </a:lnTo>
                                <a:lnTo>
                                  <a:pt x="2521585" y="545592"/>
                                </a:lnTo>
                                <a:lnTo>
                                  <a:pt x="3436289" y="545592"/>
                                </a:lnTo>
                                <a:lnTo>
                                  <a:pt x="3436289" y="539496"/>
                                </a:lnTo>
                                <a:lnTo>
                                  <a:pt x="2521585" y="539496"/>
                                </a:lnTo>
                                <a:lnTo>
                                  <a:pt x="2521585" y="6096"/>
                                </a:lnTo>
                                <a:lnTo>
                                  <a:pt x="3436289" y="6096"/>
                                </a:lnTo>
                                <a:lnTo>
                                  <a:pt x="3436289" y="0"/>
                                </a:lnTo>
                                <a:close/>
                              </a:path>
                              <a:path w="10110470" h="1131570">
                                <a:moveTo>
                                  <a:pt x="4576559" y="545668"/>
                                </a:moveTo>
                                <a:lnTo>
                                  <a:pt x="4570476" y="545668"/>
                                </a:lnTo>
                                <a:lnTo>
                                  <a:pt x="4570476" y="1125093"/>
                                </a:lnTo>
                                <a:lnTo>
                                  <a:pt x="3442462" y="1125093"/>
                                </a:lnTo>
                                <a:lnTo>
                                  <a:pt x="3442462" y="545668"/>
                                </a:lnTo>
                                <a:lnTo>
                                  <a:pt x="3436366" y="545668"/>
                                </a:lnTo>
                                <a:lnTo>
                                  <a:pt x="3436366" y="1125093"/>
                                </a:lnTo>
                                <a:lnTo>
                                  <a:pt x="3436366" y="1131189"/>
                                </a:lnTo>
                                <a:lnTo>
                                  <a:pt x="3442462" y="1131189"/>
                                </a:lnTo>
                                <a:lnTo>
                                  <a:pt x="4570476" y="1131189"/>
                                </a:lnTo>
                                <a:lnTo>
                                  <a:pt x="4576559" y="1131189"/>
                                </a:lnTo>
                                <a:lnTo>
                                  <a:pt x="4576559" y="1125093"/>
                                </a:lnTo>
                                <a:lnTo>
                                  <a:pt x="4576559" y="545668"/>
                                </a:lnTo>
                                <a:close/>
                              </a:path>
                              <a:path w="10110470" h="1131570">
                                <a:moveTo>
                                  <a:pt x="4576559" y="0"/>
                                </a:moveTo>
                                <a:lnTo>
                                  <a:pt x="4570527" y="0"/>
                                </a:lnTo>
                                <a:lnTo>
                                  <a:pt x="4570476" y="6096"/>
                                </a:lnTo>
                                <a:lnTo>
                                  <a:pt x="4570476" y="539496"/>
                                </a:lnTo>
                                <a:lnTo>
                                  <a:pt x="3442462" y="539496"/>
                                </a:lnTo>
                                <a:lnTo>
                                  <a:pt x="3442462" y="6096"/>
                                </a:lnTo>
                                <a:lnTo>
                                  <a:pt x="4570476" y="6096"/>
                                </a:lnTo>
                                <a:lnTo>
                                  <a:pt x="4570476" y="0"/>
                                </a:lnTo>
                                <a:lnTo>
                                  <a:pt x="3442462" y="0"/>
                                </a:lnTo>
                                <a:lnTo>
                                  <a:pt x="3436366" y="0"/>
                                </a:lnTo>
                                <a:lnTo>
                                  <a:pt x="3436366" y="6096"/>
                                </a:lnTo>
                                <a:lnTo>
                                  <a:pt x="3436366" y="539496"/>
                                </a:lnTo>
                                <a:lnTo>
                                  <a:pt x="3436366" y="545592"/>
                                </a:lnTo>
                                <a:lnTo>
                                  <a:pt x="3442462" y="545592"/>
                                </a:lnTo>
                                <a:lnTo>
                                  <a:pt x="4570476" y="545592"/>
                                </a:lnTo>
                                <a:lnTo>
                                  <a:pt x="4576559" y="545592"/>
                                </a:lnTo>
                                <a:lnTo>
                                  <a:pt x="4576559" y="539496"/>
                                </a:lnTo>
                                <a:lnTo>
                                  <a:pt x="4576559" y="6096"/>
                                </a:lnTo>
                                <a:lnTo>
                                  <a:pt x="4576559" y="0"/>
                                </a:lnTo>
                                <a:close/>
                              </a:path>
                              <a:path w="10110470" h="1131570">
                                <a:moveTo>
                                  <a:pt x="5829541" y="545668"/>
                                </a:moveTo>
                                <a:lnTo>
                                  <a:pt x="5823458" y="545668"/>
                                </a:lnTo>
                                <a:lnTo>
                                  <a:pt x="5823458" y="1125093"/>
                                </a:lnTo>
                                <a:lnTo>
                                  <a:pt x="4576572" y="1125093"/>
                                </a:lnTo>
                                <a:lnTo>
                                  <a:pt x="4576572" y="1131189"/>
                                </a:lnTo>
                                <a:lnTo>
                                  <a:pt x="5823458" y="1131189"/>
                                </a:lnTo>
                                <a:lnTo>
                                  <a:pt x="5829541" y="1131189"/>
                                </a:lnTo>
                                <a:lnTo>
                                  <a:pt x="5829541" y="1125093"/>
                                </a:lnTo>
                                <a:lnTo>
                                  <a:pt x="5829541" y="545668"/>
                                </a:lnTo>
                                <a:close/>
                              </a:path>
                              <a:path w="10110470" h="1131570">
                                <a:moveTo>
                                  <a:pt x="5829541" y="0"/>
                                </a:moveTo>
                                <a:lnTo>
                                  <a:pt x="5823496" y="0"/>
                                </a:lnTo>
                                <a:lnTo>
                                  <a:pt x="4576572" y="0"/>
                                </a:lnTo>
                                <a:lnTo>
                                  <a:pt x="4576572" y="6096"/>
                                </a:lnTo>
                                <a:lnTo>
                                  <a:pt x="5823458" y="6096"/>
                                </a:lnTo>
                                <a:lnTo>
                                  <a:pt x="5823458" y="539496"/>
                                </a:lnTo>
                                <a:lnTo>
                                  <a:pt x="4576572" y="539496"/>
                                </a:lnTo>
                                <a:lnTo>
                                  <a:pt x="4576572" y="545592"/>
                                </a:lnTo>
                                <a:lnTo>
                                  <a:pt x="5823458" y="545592"/>
                                </a:lnTo>
                                <a:lnTo>
                                  <a:pt x="5829541" y="545592"/>
                                </a:lnTo>
                                <a:lnTo>
                                  <a:pt x="5829541" y="539496"/>
                                </a:lnTo>
                                <a:lnTo>
                                  <a:pt x="5829541" y="6096"/>
                                </a:lnTo>
                                <a:lnTo>
                                  <a:pt x="5829541" y="0"/>
                                </a:lnTo>
                                <a:close/>
                              </a:path>
                              <a:path w="10110470" h="1131570">
                                <a:moveTo>
                                  <a:pt x="7247128" y="1125093"/>
                                </a:moveTo>
                                <a:lnTo>
                                  <a:pt x="5829554" y="1125093"/>
                                </a:lnTo>
                                <a:lnTo>
                                  <a:pt x="5829554" y="1131189"/>
                                </a:lnTo>
                                <a:lnTo>
                                  <a:pt x="7247128" y="1131189"/>
                                </a:lnTo>
                                <a:lnTo>
                                  <a:pt x="7247128" y="1125093"/>
                                </a:lnTo>
                                <a:close/>
                              </a:path>
                              <a:path w="10110470" h="1131570">
                                <a:moveTo>
                                  <a:pt x="7247128" y="539496"/>
                                </a:moveTo>
                                <a:lnTo>
                                  <a:pt x="5829554" y="539496"/>
                                </a:lnTo>
                                <a:lnTo>
                                  <a:pt x="5829554" y="545592"/>
                                </a:lnTo>
                                <a:lnTo>
                                  <a:pt x="7247128" y="545592"/>
                                </a:lnTo>
                                <a:lnTo>
                                  <a:pt x="7247128" y="539496"/>
                                </a:lnTo>
                                <a:close/>
                              </a:path>
                              <a:path w="10110470" h="1131570">
                                <a:moveTo>
                                  <a:pt x="7247128" y="0"/>
                                </a:moveTo>
                                <a:lnTo>
                                  <a:pt x="5829554" y="0"/>
                                </a:lnTo>
                                <a:lnTo>
                                  <a:pt x="5829554" y="6096"/>
                                </a:lnTo>
                                <a:lnTo>
                                  <a:pt x="7247128" y="6096"/>
                                </a:lnTo>
                                <a:lnTo>
                                  <a:pt x="7247128" y="0"/>
                                </a:lnTo>
                                <a:close/>
                              </a:path>
                              <a:path w="10110470" h="1131570">
                                <a:moveTo>
                                  <a:pt x="8161909" y="545668"/>
                                </a:moveTo>
                                <a:lnTo>
                                  <a:pt x="8155813" y="545668"/>
                                </a:lnTo>
                                <a:lnTo>
                                  <a:pt x="8155813" y="1125093"/>
                                </a:lnTo>
                                <a:lnTo>
                                  <a:pt x="7253351" y="1125093"/>
                                </a:lnTo>
                                <a:lnTo>
                                  <a:pt x="7253351" y="545668"/>
                                </a:lnTo>
                                <a:lnTo>
                                  <a:pt x="7247255" y="545668"/>
                                </a:lnTo>
                                <a:lnTo>
                                  <a:pt x="7247255" y="1125093"/>
                                </a:lnTo>
                                <a:lnTo>
                                  <a:pt x="7247255" y="1131189"/>
                                </a:lnTo>
                                <a:lnTo>
                                  <a:pt x="7253351" y="1131189"/>
                                </a:lnTo>
                                <a:lnTo>
                                  <a:pt x="8155813" y="1131189"/>
                                </a:lnTo>
                                <a:lnTo>
                                  <a:pt x="8161909" y="1131189"/>
                                </a:lnTo>
                                <a:lnTo>
                                  <a:pt x="8161909" y="1125093"/>
                                </a:lnTo>
                                <a:lnTo>
                                  <a:pt x="8161909" y="545668"/>
                                </a:lnTo>
                                <a:close/>
                              </a:path>
                              <a:path w="10110470" h="1131570">
                                <a:moveTo>
                                  <a:pt x="9213774" y="0"/>
                                </a:moveTo>
                                <a:lnTo>
                                  <a:pt x="8161909" y="0"/>
                                </a:lnTo>
                                <a:lnTo>
                                  <a:pt x="8155851" y="0"/>
                                </a:lnTo>
                                <a:lnTo>
                                  <a:pt x="8155813" y="6096"/>
                                </a:lnTo>
                                <a:lnTo>
                                  <a:pt x="8155813" y="539496"/>
                                </a:lnTo>
                                <a:lnTo>
                                  <a:pt x="7253351" y="539496"/>
                                </a:lnTo>
                                <a:lnTo>
                                  <a:pt x="7253351" y="6096"/>
                                </a:lnTo>
                                <a:lnTo>
                                  <a:pt x="8155813" y="6096"/>
                                </a:lnTo>
                                <a:lnTo>
                                  <a:pt x="8155813" y="0"/>
                                </a:lnTo>
                                <a:lnTo>
                                  <a:pt x="7253351" y="0"/>
                                </a:lnTo>
                                <a:lnTo>
                                  <a:pt x="7247255" y="0"/>
                                </a:lnTo>
                                <a:lnTo>
                                  <a:pt x="7247255" y="6096"/>
                                </a:lnTo>
                                <a:lnTo>
                                  <a:pt x="7247255" y="539496"/>
                                </a:lnTo>
                                <a:lnTo>
                                  <a:pt x="7247255" y="545592"/>
                                </a:lnTo>
                                <a:lnTo>
                                  <a:pt x="7253351" y="545592"/>
                                </a:lnTo>
                                <a:lnTo>
                                  <a:pt x="8155813" y="545592"/>
                                </a:lnTo>
                                <a:lnTo>
                                  <a:pt x="8161909" y="545592"/>
                                </a:lnTo>
                                <a:lnTo>
                                  <a:pt x="9213774" y="545592"/>
                                </a:lnTo>
                                <a:lnTo>
                                  <a:pt x="9213774" y="539496"/>
                                </a:lnTo>
                                <a:lnTo>
                                  <a:pt x="8161909" y="539496"/>
                                </a:lnTo>
                                <a:lnTo>
                                  <a:pt x="8161909" y="6096"/>
                                </a:lnTo>
                                <a:lnTo>
                                  <a:pt x="9213774" y="6096"/>
                                </a:lnTo>
                                <a:lnTo>
                                  <a:pt x="9213774" y="0"/>
                                </a:lnTo>
                                <a:close/>
                              </a:path>
                              <a:path w="10110470" h="1131570">
                                <a:moveTo>
                                  <a:pt x="9219933" y="545668"/>
                                </a:moveTo>
                                <a:lnTo>
                                  <a:pt x="9213850" y="545668"/>
                                </a:lnTo>
                                <a:lnTo>
                                  <a:pt x="9213850" y="1125093"/>
                                </a:lnTo>
                                <a:lnTo>
                                  <a:pt x="9219933" y="1125093"/>
                                </a:lnTo>
                                <a:lnTo>
                                  <a:pt x="9219933" y="545668"/>
                                </a:lnTo>
                                <a:close/>
                              </a:path>
                              <a:path w="10110470" h="1131570">
                                <a:moveTo>
                                  <a:pt x="9219933" y="0"/>
                                </a:moveTo>
                                <a:lnTo>
                                  <a:pt x="9213850" y="0"/>
                                </a:lnTo>
                                <a:lnTo>
                                  <a:pt x="9213850" y="6096"/>
                                </a:lnTo>
                                <a:lnTo>
                                  <a:pt x="9213850" y="539496"/>
                                </a:lnTo>
                                <a:lnTo>
                                  <a:pt x="9213850" y="545592"/>
                                </a:lnTo>
                                <a:lnTo>
                                  <a:pt x="9219933" y="545592"/>
                                </a:lnTo>
                                <a:lnTo>
                                  <a:pt x="9219933" y="539496"/>
                                </a:lnTo>
                                <a:lnTo>
                                  <a:pt x="9219933" y="6096"/>
                                </a:lnTo>
                                <a:lnTo>
                                  <a:pt x="9219933" y="0"/>
                                </a:lnTo>
                                <a:close/>
                              </a:path>
                              <a:path w="10110470" h="1131570">
                                <a:moveTo>
                                  <a:pt x="10110203" y="545668"/>
                                </a:moveTo>
                                <a:lnTo>
                                  <a:pt x="10104120" y="545668"/>
                                </a:lnTo>
                                <a:lnTo>
                                  <a:pt x="10104120" y="1125093"/>
                                </a:lnTo>
                                <a:lnTo>
                                  <a:pt x="10110203" y="1125093"/>
                                </a:lnTo>
                                <a:lnTo>
                                  <a:pt x="10110203" y="545668"/>
                                </a:lnTo>
                                <a:close/>
                              </a:path>
                              <a:path w="10110470" h="1131570">
                                <a:moveTo>
                                  <a:pt x="10110203" y="0"/>
                                </a:moveTo>
                                <a:lnTo>
                                  <a:pt x="10104171" y="0"/>
                                </a:lnTo>
                                <a:lnTo>
                                  <a:pt x="9219946" y="0"/>
                                </a:lnTo>
                                <a:lnTo>
                                  <a:pt x="9219946" y="6096"/>
                                </a:lnTo>
                                <a:lnTo>
                                  <a:pt x="10104120" y="6096"/>
                                </a:lnTo>
                                <a:lnTo>
                                  <a:pt x="10104120" y="539496"/>
                                </a:lnTo>
                                <a:lnTo>
                                  <a:pt x="9219946" y="539496"/>
                                </a:lnTo>
                                <a:lnTo>
                                  <a:pt x="9219946" y="545592"/>
                                </a:lnTo>
                                <a:lnTo>
                                  <a:pt x="10104120" y="545592"/>
                                </a:lnTo>
                                <a:lnTo>
                                  <a:pt x="10110203" y="545592"/>
                                </a:lnTo>
                                <a:lnTo>
                                  <a:pt x="10110203" y="539496"/>
                                </a:lnTo>
                                <a:lnTo>
                                  <a:pt x="10110203" y="6096"/>
                                </a:lnTo>
                                <a:lnTo>
                                  <a:pt x="10110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49" name="Graphic 49"/>
                        <wps:cNvSpPr/>
                        <wps:spPr>
                          <a:xfrm>
                            <a:off x="0" y="1341754"/>
                            <a:ext cx="10110470" cy="253111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10470" h="2531110">
                                <a:moveTo>
                                  <a:pt x="6096" y="5969"/>
                                </a:moveTo>
                                <a:lnTo>
                                  <a:pt x="0" y="5969"/>
                                </a:lnTo>
                                <a:lnTo>
                                  <a:pt x="0" y="1347724"/>
                                </a:lnTo>
                                <a:lnTo>
                                  <a:pt x="6096" y="1347724"/>
                                </a:lnTo>
                                <a:lnTo>
                                  <a:pt x="6096" y="5969"/>
                                </a:lnTo>
                                <a:close/>
                              </a:path>
                              <a:path w="10110470" h="2531110">
                                <a:moveTo>
                                  <a:pt x="396532" y="1951609"/>
                                </a:moveTo>
                                <a:lnTo>
                                  <a:pt x="6096" y="1951609"/>
                                </a:lnTo>
                                <a:lnTo>
                                  <a:pt x="6096" y="1356944"/>
                                </a:lnTo>
                                <a:lnTo>
                                  <a:pt x="0" y="1356944"/>
                                </a:lnTo>
                                <a:lnTo>
                                  <a:pt x="0" y="2530983"/>
                                </a:lnTo>
                                <a:lnTo>
                                  <a:pt x="6096" y="2530983"/>
                                </a:lnTo>
                                <a:lnTo>
                                  <a:pt x="396532" y="2530983"/>
                                </a:lnTo>
                                <a:lnTo>
                                  <a:pt x="396532" y="2524887"/>
                                </a:lnTo>
                                <a:lnTo>
                                  <a:pt x="6096" y="2524887"/>
                                </a:lnTo>
                                <a:lnTo>
                                  <a:pt x="6096" y="1960753"/>
                                </a:lnTo>
                                <a:lnTo>
                                  <a:pt x="6096" y="1957705"/>
                                </a:lnTo>
                                <a:lnTo>
                                  <a:pt x="396532" y="1957705"/>
                                </a:lnTo>
                                <a:lnTo>
                                  <a:pt x="396532" y="1951609"/>
                                </a:lnTo>
                                <a:close/>
                              </a:path>
                              <a:path w="10110470" h="2531110">
                                <a:moveTo>
                                  <a:pt x="396532" y="1347736"/>
                                </a:moveTo>
                                <a:lnTo>
                                  <a:pt x="6096" y="1347736"/>
                                </a:lnTo>
                                <a:lnTo>
                                  <a:pt x="0" y="1347736"/>
                                </a:lnTo>
                                <a:lnTo>
                                  <a:pt x="0" y="1356868"/>
                                </a:lnTo>
                                <a:lnTo>
                                  <a:pt x="6096" y="1356868"/>
                                </a:lnTo>
                                <a:lnTo>
                                  <a:pt x="6096" y="1353820"/>
                                </a:lnTo>
                                <a:lnTo>
                                  <a:pt x="396532" y="1353820"/>
                                </a:lnTo>
                                <a:lnTo>
                                  <a:pt x="396532" y="1347736"/>
                                </a:lnTo>
                                <a:close/>
                              </a:path>
                              <a:path w="10110470" h="2531110">
                                <a:moveTo>
                                  <a:pt x="402640" y="5969"/>
                                </a:moveTo>
                                <a:lnTo>
                                  <a:pt x="396544" y="5969"/>
                                </a:lnTo>
                                <a:lnTo>
                                  <a:pt x="396544" y="1347724"/>
                                </a:lnTo>
                                <a:lnTo>
                                  <a:pt x="402640" y="1347724"/>
                                </a:lnTo>
                                <a:lnTo>
                                  <a:pt x="402640" y="5969"/>
                                </a:lnTo>
                                <a:close/>
                              </a:path>
                              <a:path w="10110470" h="2531110">
                                <a:moveTo>
                                  <a:pt x="2521585" y="5969"/>
                                </a:moveTo>
                                <a:lnTo>
                                  <a:pt x="2515489" y="5969"/>
                                </a:lnTo>
                                <a:lnTo>
                                  <a:pt x="2515489" y="1347724"/>
                                </a:lnTo>
                                <a:lnTo>
                                  <a:pt x="2521585" y="1347724"/>
                                </a:lnTo>
                                <a:lnTo>
                                  <a:pt x="2521585" y="5969"/>
                                </a:lnTo>
                                <a:close/>
                              </a:path>
                              <a:path w="10110470" h="2531110">
                                <a:moveTo>
                                  <a:pt x="3756787" y="1951609"/>
                                </a:moveTo>
                                <a:lnTo>
                                  <a:pt x="2521585" y="1951609"/>
                                </a:lnTo>
                                <a:lnTo>
                                  <a:pt x="2521585" y="1356944"/>
                                </a:lnTo>
                                <a:lnTo>
                                  <a:pt x="2515489" y="1356944"/>
                                </a:lnTo>
                                <a:lnTo>
                                  <a:pt x="2515489" y="2524887"/>
                                </a:lnTo>
                                <a:lnTo>
                                  <a:pt x="402640" y="2524887"/>
                                </a:lnTo>
                                <a:lnTo>
                                  <a:pt x="402640" y="1960753"/>
                                </a:lnTo>
                                <a:lnTo>
                                  <a:pt x="402640" y="1957705"/>
                                </a:lnTo>
                                <a:lnTo>
                                  <a:pt x="2515489" y="1957705"/>
                                </a:lnTo>
                                <a:lnTo>
                                  <a:pt x="2515489" y="1951609"/>
                                </a:lnTo>
                                <a:lnTo>
                                  <a:pt x="402640" y="1951609"/>
                                </a:lnTo>
                                <a:lnTo>
                                  <a:pt x="402640" y="1356944"/>
                                </a:lnTo>
                                <a:lnTo>
                                  <a:pt x="396544" y="1356944"/>
                                </a:lnTo>
                                <a:lnTo>
                                  <a:pt x="396544" y="1951609"/>
                                </a:lnTo>
                                <a:lnTo>
                                  <a:pt x="396544" y="1960702"/>
                                </a:lnTo>
                                <a:lnTo>
                                  <a:pt x="396544" y="2524887"/>
                                </a:lnTo>
                                <a:lnTo>
                                  <a:pt x="396544" y="2530983"/>
                                </a:lnTo>
                                <a:lnTo>
                                  <a:pt x="402640" y="2530983"/>
                                </a:lnTo>
                                <a:lnTo>
                                  <a:pt x="2515539" y="2530983"/>
                                </a:lnTo>
                                <a:lnTo>
                                  <a:pt x="2515539" y="2524887"/>
                                </a:lnTo>
                                <a:lnTo>
                                  <a:pt x="2521585" y="2524887"/>
                                </a:lnTo>
                                <a:lnTo>
                                  <a:pt x="2521585" y="1960753"/>
                                </a:lnTo>
                                <a:lnTo>
                                  <a:pt x="3756787" y="1960753"/>
                                </a:lnTo>
                                <a:lnTo>
                                  <a:pt x="3756787" y="1951609"/>
                                </a:lnTo>
                                <a:close/>
                              </a:path>
                              <a:path w="10110470" h="2531110">
                                <a:moveTo>
                                  <a:pt x="4576559" y="1356944"/>
                                </a:moveTo>
                                <a:lnTo>
                                  <a:pt x="4570476" y="1356944"/>
                                </a:lnTo>
                                <a:lnTo>
                                  <a:pt x="4570476" y="1951609"/>
                                </a:lnTo>
                                <a:lnTo>
                                  <a:pt x="4185412" y="1951609"/>
                                </a:lnTo>
                                <a:lnTo>
                                  <a:pt x="4185412" y="1960753"/>
                                </a:lnTo>
                                <a:lnTo>
                                  <a:pt x="4570476" y="1960753"/>
                                </a:lnTo>
                                <a:lnTo>
                                  <a:pt x="4570476" y="2524887"/>
                                </a:lnTo>
                                <a:lnTo>
                                  <a:pt x="4576559" y="2524887"/>
                                </a:lnTo>
                                <a:lnTo>
                                  <a:pt x="4576559" y="1960753"/>
                                </a:lnTo>
                                <a:lnTo>
                                  <a:pt x="4576559" y="1951609"/>
                                </a:lnTo>
                                <a:lnTo>
                                  <a:pt x="4576559" y="1356944"/>
                                </a:lnTo>
                                <a:close/>
                              </a:path>
                              <a:path w="10110470" h="2531110">
                                <a:moveTo>
                                  <a:pt x="4576559" y="1347736"/>
                                </a:moveTo>
                                <a:lnTo>
                                  <a:pt x="4576559" y="1347736"/>
                                </a:lnTo>
                                <a:lnTo>
                                  <a:pt x="396544" y="1347736"/>
                                </a:lnTo>
                                <a:lnTo>
                                  <a:pt x="396544" y="1356868"/>
                                </a:lnTo>
                                <a:lnTo>
                                  <a:pt x="402640" y="1356868"/>
                                </a:lnTo>
                                <a:lnTo>
                                  <a:pt x="402640" y="1353820"/>
                                </a:lnTo>
                                <a:lnTo>
                                  <a:pt x="2515489" y="1353820"/>
                                </a:lnTo>
                                <a:lnTo>
                                  <a:pt x="2515489" y="1356868"/>
                                </a:lnTo>
                                <a:lnTo>
                                  <a:pt x="2521585" y="1356868"/>
                                </a:lnTo>
                                <a:lnTo>
                                  <a:pt x="4570476" y="1356868"/>
                                </a:lnTo>
                                <a:lnTo>
                                  <a:pt x="4576559" y="1356868"/>
                                </a:lnTo>
                                <a:lnTo>
                                  <a:pt x="4576559" y="1347736"/>
                                </a:lnTo>
                                <a:close/>
                              </a:path>
                              <a:path w="10110470" h="2531110">
                                <a:moveTo>
                                  <a:pt x="4576559" y="5969"/>
                                </a:moveTo>
                                <a:lnTo>
                                  <a:pt x="4570476" y="5969"/>
                                </a:lnTo>
                                <a:lnTo>
                                  <a:pt x="4570476" y="1347724"/>
                                </a:lnTo>
                                <a:lnTo>
                                  <a:pt x="4576559" y="1347724"/>
                                </a:lnTo>
                                <a:lnTo>
                                  <a:pt x="4576559" y="5969"/>
                                </a:lnTo>
                                <a:close/>
                              </a:path>
                              <a:path w="10110470" h="2531110">
                                <a:moveTo>
                                  <a:pt x="5829541" y="1356944"/>
                                </a:moveTo>
                                <a:lnTo>
                                  <a:pt x="5823458" y="1356944"/>
                                </a:lnTo>
                                <a:lnTo>
                                  <a:pt x="5823458" y="1951609"/>
                                </a:lnTo>
                                <a:lnTo>
                                  <a:pt x="4576572" y="1951609"/>
                                </a:lnTo>
                                <a:lnTo>
                                  <a:pt x="4576572" y="1957705"/>
                                </a:lnTo>
                                <a:lnTo>
                                  <a:pt x="5823458" y="1957705"/>
                                </a:lnTo>
                                <a:lnTo>
                                  <a:pt x="5823458" y="1960702"/>
                                </a:lnTo>
                                <a:lnTo>
                                  <a:pt x="5823458" y="2524887"/>
                                </a:lnTo>
                                <a:lnTo>
                                  <a:pt x="5829541" y="2524887"/>
                                </a:lnTo>
                                <a:lnTo>
                                  <a:pt x="5829541" y="1960753"/>
                                </a:lnTo>
                                <a:lnTo>
                                  <a:pt x="5829541" y="1951609"/>
                                </a:lnTo>
                                <a:lnTo>
                                  <a:pt x="5829541" y="1356944"/>
                                </a:lnTo>
                                <a:close/>
                              </a:path>
                              <a:path w="10110470" h="2531110">
                                <a:moveTo>
                                  <a:pt x="5829541" y="1347736"/>
                                </a:moveTo>
                                <a:lnTo>
                                  <a:pt x="5823496" y="1347736"/>
                                </a:lnTo>
                                <a:lnTo>
                                  <a:pt x="4576572" y="1347736"/>
                                </a:lnTo>
                                <a:lnTo>
                                  <a:pt x="4576572" y="1353820"/>
                                </a:lnTo>
                                <a:lnTo>
                                  <a:pt x="5823458" y="1353820"/>
                                </a:lnTo>
                                <a:lnTo>
                                  <a:pt x="5823458" y="1356868"/>
                                </a:lnTo>
                                <a:lnTo>
                                  <a:pt x="5829541" y="1356868"/>
                                </a:lnTo>
                                <a:lnTo>
                                  <a:pt x="5829541" y="1347736"/>
                                </a:lnTo>
                                <a:close/>
                              </a:path>
                              <a:path w="10110470" h="2531110">
                                <a:moveTo>
                                  <a:pt x="5829541" y="5969"/>
                                </a:moveTo>
                                <a:lnTo>
                                  <a:pt x="5823458" y="5969"/>
                                </a:lnTo>
                                <a:lnTo>
                                  <a:pt x="5823458" y="1347724"/>
                                </a:lnTo>
                                <a:lnTo>
                                  <a:pt x="5829541" y="1347724"/>
                                </a:lnTo>
                                <a:lnTo>
                                  <a:pt x="5829541" y="5969"/>
                                </a:lnTo>
                                <a:close/>
                              </a:path>
                              <a:path w="10110470" h="2531110">
                                <a:moveTo>
                                  <a:pt x="7247128" y="1951609"/>
                                </a:moveTo>
                                <a:lnTo>
                                  <a:pt x="5829554" y="1951609"/>
                                </a:lnTo>
                                <a:lnTo>
                                  <a:pt x="5829554" y="1957705"/>
                                </a:lnTo>
                                <a:lnTo>
                                  <a:pt x="7247128" y="1957705"/>
                                </a:lnTo>
                                <a:lnTo>
                                  <a:pt x="7247128" y="1951609"/>
                                </a:lnTo>
                                <a:close/>
                              </a:path>
                              <a:path w="10110470" h="2531110">
                                <a:moveTo>
                                  <a:pt x="7247128" y="1347736"/>
                                </a:moveTo>
                                <a:lnTo>
                                  <a:pt x="5829554" y="1347736"/>
                                </a:lnTo>
                                <a:lnTo>
                                  <a:pt x="5829554" y="1353820"/>
                                </a:lnTo>
                                <a:lnTo>
                                  <a:pt x="7247128" y="1353820"/>
                                </a:lnTo>
                                <a:lnTo>
                                  <a:pt x="7247128" y="1347736"/>
                                </a:lnTo>
                                <a:close/>
                              </a:path>
                              <a:path w="10110470" h="2531110">
                                <a:moveTo>
                                  <a:pt x="7253351" y="5969"/>
                                </a:moveTo>
                                <a:lnTo>
                                  <a:pt x="7247255" y="5969"/>
                                </a:lnTo>
                                <a:lnTo>
                                  <a:pt x="7247255" y="1347724"/>
                                </a:lnTo>
                                <a:lnTo>
                                  <a:pt x="7253351" y="1347724"/>
                                </a:lnTo>
                                <a:lnTo>
                                  <a:pt x="7253351" y="5969"/>
                                </a:lnTo>
                                <a:close/>
                              </a:path>
                              <a:path w="10110470" h="2531110">
                                <a:moveTo>
                                  <a:pt x="9213774" y="1951609"/>
                                </a:moveTo>
                                <a:lnTo>
                                  <a:pt x="8161909" y="1951609"/>
                                </a:lnTo>
                                <a:lnTo>
                                  <a:pt x="8161909" y="1356944"/>
                                </a:lnTo>
                                <a:lnTo>
                                  <a:pt x="8155813" y="1356944"/>
                                </a:lnTo>
                                <a:lnTo>
                                  <a:pt x="8155813" y="1951609"/>
                                </a:lnTo>
                                <a:lnTo>
                                  <a:pt x="7253351" y="1951609"/>
                                </a:lnTo>
                                <a:lnTo>
                                  <a:pt x="7253351" y="1356944"/>
                                </a:lnTo>
                                <a:lnTo>
                                  <a:pt x="7247255" y="1356944"/>
                                </a:lnTo>
                                <a:lnTo>
                                  <a:pt x="7247255" y="1951609"/>
                                </a:lnTo>
                                <a:lnTo>
                                  <a:pt x="7247255" y="1960702"/>
                                </a:lnTo>
                                <a:lnTo>
                                  <a:pt x="7247255" y="2524887"/>
                                </a:lnTo>
                                <a:lnTo>
                                  <a:pt x="7253351" y="2524887"/>
                                </a:lnTo>
                                <a:lnTo>
                                  <a:pt x="7253351" y="1960753"/>
                                </a:lnTo>
                                <a:lnTo>
                                  <a:pt x="7253351" y="1957705"/>
                                </a:lnTo>
                                <a:lnTo>
                                  <a:pt x="8155813" y="1957705"/>
                                </a:lnTo>
                                <a:lnTo>
                                  <a:pt x="8155813" y="1960702"/>
                                </a:lnTo>
                                <a:lnTo>
                                  <a:pt x="8155813" y="2524887"/>
                                </a:lnTo>
                                <a:lnTo>
                                  <a:pt x="8161909" y="2524887"/>
                                </a:lnTo>
                                <a:lnTo>
                                  <a:pt x="8161909" y="1960753"/>
                                </a:lnTo>
                                <a:lnTo>
                                  <a:pt x="8161909" y="1957705"/>
                                </a:lnTo>
                                <a:lnTo>
                                  <a:pt x="9213774" y="1957705"/>
                                </a:lnTo>
                                <a:lnTo>
                                  <a:pt x="9213774" y="1951609"/>
                                </a:lnTo>
                                <a:close/>
                              </a:path>
                              <a:path w="10110470" h="2531110">
                                <a:moveTo>
                                  <a:pt x="9213774" y="1347736"/>
                                </a:moveTo>
                                <a:lnTo>
                                  <a:pt x="9213774" y="1347736"/>
                                </a:lnTo>
                                <a:lnTo>
                                  <a:pt x="7247255" y="1347736"/>
                                </a:lnTo>
                                <a:lnTo>
                                  <a:pt x="7247255" y="1356868"/>
                                </a:lnTo>
                                <a:lnTo>
                                  <a:pt x="7253351" y="1356868"/>
                                </a:lnTo>
                                <a:lnTo>
                                  <a:pt x="7253351" y="1353820"/>
                                </a:lnTo>
                                <a:lnTo>
                                  <a:pt x="8155813" y="1353820"/>
                                </a:lnTo>
                                <a:lnTo>
                                  <a:pt x="8155813" y="1356868"/>
                                </a:lnTo>
                                <a:lnTo>
                                  <a:pt x="8161909" y="1356868"/>
                                </a:lnTo>
                                <a:lnTo>
                                  <a:pt x="8161909" y="1353820"/>
                                </a:lnTo>
                                <a:lnTo>
                                  <a:pt x="9213774" y="1353820"/>
                                </a:lnTo>
                                <a:lnTo>
                                  <a:pt x="9213774" y="1347736"/>
                                </a:lnTo>
                                <a:close/>
                              </a:path>
                              <a:path w="10110470" h="2531110">
                                <a:moveTo>
                                  <a:pt x="9213774" y="0"/>
                                </a:moveTo>
                                <a:lnTo>
                                  <a:pt x="8161909" y="0"/>
                                </a:lnTo>
                                <a:lnTo>
                                  <a:pt x="8155813" y="0"/>
                                </a:lnTo>
                                <a:lnTo>
                                  <a:pt x="8155813" y="5969"/>
                                </a:lnTo>
                                <a:lnTo>
                                  <a:pt x="8155813" y="6096"/>
                                </a:lnTo>
                                <a:lnTo>
                                  <a:pt x="8155813" y="1347724"/>
                                </a:lnTo>
                                <a:lnTo>
                                  <a:pt x="8161909" y="1347724"/>
                                </a:lnTo>
                                <a:lnTo>
                                  <a:pt x="8161909" y="6096"/>
                                </a:lnTo>
                                <a:lnTo>
                                  <a:pt x="9213774" y="6096"/>
                                </a:lnTo>
                                <a:lnTo>
                                  <a:pt x="9213774" y="0"/>
                                </a:lnTo>
                                <a:close/>
                              </a:path>
                              <a:path w="10110470" h="2531110">
                                <a:moveTo>
                                  <a:pt x="9219933" y="1356944"/>
                                </a:moveTo>
                                <a:lnTo>
                                  <a:pt x="9213850" y="1356944"/>
                                </a:lnTo>
                                <a:lnTo>
                                  <a:pt x="9213850" y="1951609"/>
                                </a:lnTo>
                                <a:lnTo>
                                  <a:pt x="9213850" y="1960702"/>
                                </a:lnTo>
                                <a:lnTo>
                                  <a:pt x="9213850" y="2524887"/>
                                </a:lnTo>
                                <a:lnTo>
                                  <a:pt x="9219933" y="2524887"/>
                                </a:lnTo>
                                <a:lnTo>
                                  <a:pt x="9219933" y="1960753"/>
                                </a:lnTo>
                                <a:lnTo>
                                  <a:pt x="9219933" y="1951609"/>
                                </a:lnTo>
                                <a:lnTo>
                                  <a:pt x="9219933" y="1356944"/>
                                </a:lnTo>
                                <a:close/>
                              </a:path>
                              <a:path w="10110470" h="2531110">
                                <a:moveTo>
                                  <a:pt x="9219933" y="1347736"/>
                                </a:moveTo>
                                <a:lnTo>
                                  <a:pt x="9213850" y="1347736"/>
                                </a:lnTo>
                                <a:lnTo>
                                  <a:pt x="9213850" y="1356868"/>
                                </a:lnTo>
                                <a:lnTo>
                                  <a:pt x="9219933" y="1356868"/>
                                </a:lnTo>
                                <a:lnTo>
                                  <a:pt x="9219933" y="1347736"/>
                                </a:lnTo>
                                <a:close/>
                              </a:path>
                              <a:path w="10110470" h="2531110">
                                <a:moveTo>
                                  <a:pt x="9219933" y="0"/>
                                </a:moveTo>
                                <a:lnTo>
                                  <a:pt x="9213850" y="0"/>
                                </a:lnTo>
                                <a:lnTo>
                                  <a:pt x="9213850" y="5969"/>
                                </a:lnTo>
                                <a:lnTo>
                                  <a:pt x="9213850" y="6096"/>
                                </a:lnTo>
                                <a:lnTo>
                                  <a:pt x="9213850" y="1347724"/>
                                </a:lnTo>
                                <a:lnTo>
                                  <a:pt x="9219933" y="1347724"/>
                                </a:lnTo>
                                <a:lnTo>
                                  <a:pt x="9219933" y="6096"/>
                                </a:lnTo>
                                <a:lnTo>
                                  <a:pt x="9219933" y="5969"/>
                                </a:lnTo>
                                <a:lnTo>
                                  <a:pt x="9219933" y="0"/>
                                </a:lnTo>
                                <a:close/>
                              </a:path>
                              <a:path w="10110470" h="2531110">
                                <a:moveTo>
                                  <a:pt x="10110203" y="1356944"/>
                                </a:moveTo>
                                <a:lnTo>
                                  <a:pt x="10104120" y="1356944"/>
                                </a:lnTo>
                                <a:lnTo>
                                  <a:pt x="10104120" y="1951609"/>
                                </a:lnTo>
                                <a:lnTo>
                                  <a:pt x="9219946" y="1951609"/>
                                </a:lnTo>
                                <a:lnTo>
                                  <a:pt x="9219946" y="1957705"/>
                                </a:lnTo>
                                <a:lnTo>
                                  <a:pt x="10104120" y="1957705"/>
                                </a:lnTo>
                                <a:lnTo>
                                  <a:pt x="10104120" y="1960702"/>
                                </a:lnTo>
                                <a:lnTo>
                                  <a:pt x="10104120" y="2524887"/>
                                </a:lnTo>
                                <a:lnTo>
                                  <a:pt x="10110203" y="2524887"/>
                                </a:lnTo>
                                <a:lnTo>
                                  <a:pt x="10110203" y="1960753"/>
                                </a:lnTo>
                                <a:lnTo>
                                  <a:pt x="10110203" y="1951609"/>
                                </a:lnTo>
                                <a:lnTo>
                                  <a:pt x="10110203" y="1356944"/>
                                </a:lnTo>
                                <a:close/>
                              </a:path>
                              <a:path w="10110470" h="2531110">
                                <a:moveTo>
                                  <a:pt x="10110203" y="1347736"/>
                                </a:moveTo>
                                <a:lnTo>
                                  <a:pt x="10104171" y="1347736"/>
                                </a:lnTo>
                                <a:lnTo>
                                  <a:pt x="9219946" y="1347736"/>
                                </a:lnTo>
                                <a:lnTo>
                                  <a:pt x="9219946" y="1353820"/>
                                </a:lnTo>
                                <a:lnTo>
                                  <a:pt x="10104120" y="1353820"/>
                                </a:lnTo>
                                <a:lnTo>
                                  <a:pt x="10104120" y="1356868"/>
                                </a:lnTo>
                                <a:lnTo>
                                  <a:pt x="10110203" y="1356868"/>
                                </a:lnTo>
                                <a:lnTo>
                                  <a:pt x="10110203" y="1347736"/>
                                </a:lnTo>
                                <a:close/>
                              </a:path>
                              <a:path w="10110470" h="2531110">
                                <a:moveTo>
                                  <a:pt x="10110203" y="0"/>
                                </a:moveTo>
                                <a:lnTo>
                                  <a:pt x="10104171" y="0"/>
                                </a:lnTo>
                                <a:lnTo>
                                  <a:pt x="9219946" y="0"/>
                                </a:lnTo>
                                <a:lnTo>
                                  <a:pt x="9219946" y="6096"/>
                                </a:lnTo>
                                <a:lnTo>
                                  <a:pt x="10104120" y="6096"/>
                                </a:lnTo>
                                <a:lnTo>
                                  <a:pt x="10104120" y="1347724"/>
                                </a:lnTo>
                                <a:lnTo>
                                  <a:pt x="10110203" y="1347724"/>
                                </a:lnTo>
                                <a:lnTo>
                                  <a:pt x="10110203" y="6096"/>
                                </a:lnTo>
                                <a:lnTo>
                                  <a:pt x="10110203" y="5969"/>
                                </a:lnTo>
                                <a:lnTo>
                                  <a:pt x="10110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0" name="Graphic 50"/>
                        <wps:cNvSpPr/>
                        <wps:spPr>
                          <a:xfrm>
                            <a:off x="0" y="3866641"/>
                            <a:ext cx="10110470" cy="88455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0110470" h="884555">
                                <a:moveTo>
                                  <a:pt x="6096" y="448081"/>
                                </a:moveTo>
                                <a:lnTo>
                                  <a:pt x="0" y="448081"/>
                                </a:lnTo>
                                <a:lnTo>
                                  <a:pt x="0" y="878154"/>
                                </a:lnTo>
                                <a:lnTo>
                                  <a:pt x="6096" y="878154"/>
                                </a:lnTo>
                                <a:lnTo>
                                  <a:pt x="6096" y="448081"/>
                                </a:lnTo>
                                <a:close/>
                              </a:path>
                              <a:path w="10110470" h="884555">
                                <a:moveTo>
                                  <a:pt x="396532" y="878166"/>
                                </a:moveTo>
                                <a:lnTo>
                                  <a:pt x="6096" y="878166"/>
                                </a:lnTo>
                                <a:lnTo>
                                  <a:pt x="0" y="878166"/>
                                </a:lnTo>
                                <a:lnTo>
                                  <a:pt x="0" y="884250"/>
                                </a:lnTo>
                                <a:lnTo>
                                  <a:pt x="6096" y="884250"/>
                                </a:lnTo>
                                <a:lnTo>
                                  <a:pt x="396532" y="884250"/>
                                </a:lnTo>
                                <a:lnTo>
                                  <a:pt x="396532" y="878166"/>
                                </a:lnTo>
                                <a:close/>
                              </a:path>
                              <a:path w="10110470" h="884555">
                                <a:moveTo>
                                  <a:pt x="396532" y="441960"/>
                                </a:moveTo>
                                <a:lnTo>
                                  <a:pt x="6096" y="441960"/>
                                </a:lnTo>
                                <a:lnTo>
                                  <a:pt x="6096" y="6096"/>
                                </a:lnTo>
                                <a:lnTo>
                                  <a:pt x="0" y="6096"/>
                                </a:lnTo>
                                <a:lnTo>
                                  <a:pt x="0" y="441960"/>
                                </a:lnTo>
                                <a:lnTo>
                                  <a:pt x="0" y="448056"/>
                                </a:lnTo>
                                <a:lnTo>
                                  <a:pt x="6096" y="448056"/>
                                </a:lnTo>
                                <a:lnTo>
                                  <a:pt x="396532" y="448056"/>
                                </a:lnTo>
                                <a:lnTo>
                                  <a:pt x="396532" y="441960"/>
                                </a:lnTo>
                                <a:close/>
                              </a:path>
                              <a:path w="10110470" h="884555">
                                <a:moveTo>
                                  <a:pt x="402640" y="448081"/>
                                </a:moveTo>
                                <a:lnTo>
                                  <a:pt x="396544" y="448081"/>
                                </a:lnTo>
                                <a:lnTo>
                                  <a:pt x="396544" y="878154"/>
                                </a:lnTo>
                                <a:lnTo>
                                  <a:pt x="402640" y="878154"/>
                                </a:lnTo>
                                <a:lnTo>
                                  <a:pt x="402640" y="448081"/>
                                </a:lnTo>
                                <a:close/>
                              </a:path>
                              <a:path w="10110470" h="884555">
                                <a:moveTo>
                                  <a:pt x="2521585" y="448081"/>
                                </a:moveTo>
                                <a:lnTo>
                                  <a:pt x="2515489" y="448081"/>
                                </a:lnTo>
                                <a:lnTo>
                                  <a:pt x="2515489" y="878154"/>
                                </a:lnTo>
                                <a:lnTo>
                                  <a:pt x="2521585" y="878154"/>
                                </a:lnTo>
                                <a:lnTo>
                                  <a:pt x="2521585" y="448081"/>
                                </a:lnTo>
                                <a:close/>
                              </a:path>
                              <a:path w="10110470" h="884555">
                                <a:moveTo>
                                  <a:pt x="4576559" y="0"/>
                                </a:moveTo>
                                <a:lnTo>
                                  <a:pt x="4570476" y="0"/>
                                </a:lnTo>
                                <a:lnTo>
                                  <a:pt x="4570476" y="6096"/>
                                </a:lnTo>
                                <a:lnTo>
                                  <a:pt x="4576559" y="6096"/>
                                </a:lnTo>
                                <a:lnTo>
                                  <a:pt x="4576559" y="0"/>
                                </a:lnTo>
                                <a:close/>
                              </a:path>
                              <a:path w="10110470" h="884555">
                                <a:moveTo>
                                  <a:pt x="5256263" y="441960"/>
                                </a:moveTo>
                                <a:lnTo>
                                  <a:pt x="2683129" y="441960"/>
                                </a:lnTo>
                                <a:lnTo>
                                  <a:pt x="2683129" y="6096"/>
                                </a:lnTo>
                                <a:lnTo>
                                  <a:pt x="4570463" y="6096"/>
                                </a:lnTo>
                                <a:lnTo>
                                  <a:pt x="4570463" y="0"/>
                                </a:lnTo>
                                <a:lnTo>
                                  <a:pt x="2661793" y="0"/>
                                </a:lnTo>
                                <a:lnTo>
                                  <a:pt x="2655697" y="0"/>
                                </a:lnTo>
                                <a:lnTo>
                                  <a:pt x="2655697" y="6096"/>
                                </a:lnTo>
                                <a:lnTo>
                                  <a:pt x="2655697" y="441960"/>
                                </a:lnTo>
                                <a:lnTo>
                                  <a:pt x="2521585" y="441960"/>
                                </a:lnTo>
                                <a:lnTo>
                                  <a:pt x="2521585" y="6096"/>
                                </a:lnTo>
                                <a:lnTo>
                                  <a:pt x="2655697" y="6096"/>
                                </a:lnTo>
                                <a:lnTo>
                                  <a:pt x="2655697" y="0"/>
                                </a:lnTo>
                                <a:lnTo>
                                  <a:pt x="2521585" y="0"/>
                                </a:lnTo>
                                <a:lnTo>
                                  <a:pt x="2515539" y="0"/>
                                </a:lnTo>
                                <a:lnTo>
                                  <a:pt x="402640" y="0"/>
                                </a:lnTo>
                                <a:lnTo>
                                  <a:pt x="402640" y="6096"/>
                                </a:lnTo>
                                <a:lnTo>
                                  <a:pt x="2515489" y="6096"/>
                                </a:lnTo>
                                <a:lnTo>
                                  <a:pt x="2515489" y="441960"/>
                                </a:lnTo>
                                <a:lnTo>
                                  <a:pt x="402640" y="441960"/>
                                </a:lnTo>
                                <a:lnTo>
                                  <a:pt x="402640" y="6096"/>
                                </a:lnTo>
                                <a:lnTo>
                                  <a:pt x="396544" y="6096"/>
                                </a:lnTo>
                                <a:lnTo>
                                  <a:pt x="396544" y="441960"/>
                                </a:lnTo>
                                <a:lnTo>
                                  <a:pt x="396544" y="448056"/>
                                </a:lnTo>
                                <a:lnTo>
                                  <a:pt x="402640" y="448056"/>
                                </a:lnTo>
                                <a:lnTo>
                                  <a:pt x="5256263" y="448056"/>
                                </a:lnTo>
                                <a:lnTo>
                                  <a:pt x="5256263" y="441960"/>
                                </a:lnTo>
                                <a:close/>
                              </a:path>
                              <a:path w="10110470" h="884555">
                                <a:moveTo>
                                  <a:pt x="5256263" y="0"/>
                                </a:moveTo>
                                <a:lnTo>
                                  <a:pt x="4576572" y="0"/>
                                </a:lnTo>
                                <a:lnTo>
                                  <a:pt x="4576572" y="6096"/>
                                </a:lnTo>
                                <a:lnTo>
                                  <a:pt x="5256263" y="6096"/>
                                </a:lnTo>
                                <a:lnTo>
                                  <a:pt x="5256263" y="0"/>
                                </a:lnTo>
                                <a:close/>
                              </a:path>
                              <a:path w="10110470" h="884555">
                                <a:moveTo>
                                  <a:pt x="5829541" y="878166"/>
                                </a:moveTo>
                                <a:lnTo>
                                  <a:pt x="5829541" y="878166"/>
                                </a:lnTo>
                                <a:lnTo>
                                  <a:pt x="396544" y="878166"/>
                                </a:lnTo>
                                <a:lnTo>
                                  <a:pt x="396544" y="884250"/>
                                </a:lnTo>
                                <a:lnTo>
                                  <a:pt x="5829541" y="884250"/>
                                </a:lnTo>
                                <a:lnTo>
                                  <a:pt x="5829541" y="878166"/>
                                </a:lnTo>
                                <a:close/>
                              </a:path>
                              <a:path w="10110470" h="884555">
                                <a:moveTo>
                                  <a:pt x="5829541" y="448081"/>
                                </a:moveTo>
                                <a:lnTo>
                                  <a:pt x="5823458" y="448081"/>
                                </a:lnTo>
                                <a:lnTo>
                                  <a:pt x="5823458" y="878154"/>
                                </a:lnTo>
                                <a:lnTo>
                                  <a:pt x="5829541" y="878154"/>
                                </a:lnTo>
                                <a:lnTo>
                                  <a:pt x="5829541" y="448081"/>
                                </a:lnTo>
                                <a:close/>
                              </a:path>
                              <a:path w="10110470" h="884555">
                                <a:moveTo>
                                  <a:pt x="5829541" y="0"/>
                                </a:moveTo>
                                <a:lnTo>
                                  <a:pt x="5823496" y="0"/>
                                </a:lnTo>
                                <a:lnTo>
                                  <a:pt x="5823458" y="6096"/>
                                </a:lnTo>
                                <a:lnTo>
                                  <a:pt x="5823458" y="441960"/>
                                </a:lnTo>
                                <a:lnTo>
                                  <a:pt x="5283708" y="441960"/>
                                </a:lnTo>
                                <a:lnTo>
                                  <a:pt x="5283708" y="6096"/>
                                </a:lnTo>
                                <a:lnTo>
                                  <a:pt x="5823458" y="6096"/>
                                </a:lnTo>
                                <a:lnTo>
                                  <a:pt x="5823458" y="0"/>
                                </a:lnTo>
                                <a:lnTo>
                                  <a:pt x="5262372" y="0"/>
                                </a:lnTo>
                                <a:lnTo>
                                  <a:pt x="5262372" y="6096"/>
                                </a:lnTo>
                                <a:lnTo>
                                  <a:pt x="5262359" y="0"/>
                                </a:lnTo>
                                <a:lnTo>
                                  <a:pt x="5256276" y="0"/>
                                </a:lnTo>
                                <a:lnTo>
                                  <a:pt x="5256276" y="6096"/>
                                </a:lnTo>
                                <a:lnTo>
                                  <a:pt x="5256276" y="441960"/>
                                </a:lnTo>
                                <a:lnTo>
                                  <a:pt x="5256276" y="448056"/>
                                </a:lnTo>
                                <a:lnTo>
                                  <a:pt x="5262359" y="448056"/>
                                </a:lnTo>
                                <a:lnTo>
                                  <a:pt x="5262359" y="441960"/>
                                </a:lnTo>
                                <a:lnTo>
                                  <a:pt x="5262372" y="448056"/>
                                </a:lnTo>
                                <a:lnTo>
                                  <a:pt x="5823458" y="448056"/>
                                </a:lnTo>
                                <a:lnTo>
                                  <a:pt x="5829541" y="448056"/>
                                </a:lnTo>
                                <a:lnTo>
                                  <a:pt x="5829541" y="441960"/>
                                </a:lnTo>
                                <a:lnTo>
                                  <a:pt x="5829541" y="6096"/>
                                </a:lnTo>
                                <a:lnTo>
                                  <a:pt x="5829541" y="0"/>
                                </a:lnTo>
                                <a:close/>
                              </a:path>
                              <a:path w="10110470" h="884555">
                                <a:moveTo>
                                  <a:pt x="7247128" y="878166"/>
                                </a:moveTo>
                                <a:lnTo>
                                  <a:pt x="5829554" y="878166"/>
                                </a:lnTo>
                                <a:lnTo>
                                  <a:pt x="5829554" y="884250"/>
                                </a:lnTo>
                                <a:lnTo>
                                  <a:pt x="7247128" y="884250"/>
                                </a:lnTo>
                                <a:lnTo>
                                  <a:pt x="7247128" y="878166"/>
                                </a:lnTo>
                                <a:close/>
                              </a:path>
                              <a:path w="10110470" h="884555">
                                <a:moveTo>
                                  <a:pt x="7247128" y="441960"/>
                                </a:moveTo>
                                <a:lnTo>
                                  <a:pt x="5829554" y="441960"/>
                                </a:lnTo>
                                <a:lnTo>
                                  <a:pt x="5829554" y="448056"/>
                                </a:lnTo>
                                <a:lnTo>
                                  <a:pt x="7247128" y="448056"/>
                                </a:lnTo>
                                <a:lnTo>
                                  <a:pt x="7247128" y="441960"/>
                                </a:lnTo>
                                <a:close/>
                              </a:path>
                              <a:path w="10110470" h="884555">
                                <a:moveTo>
                                  <a:pt x="7247128" y="0"/>
                                </a:moveTo>
                                <a:lnTo>
                                  <a:pt x="5829554" y="0"/>
                                </a:lnTo>
                                <a:lnTo>
                                  <a:pt x="5829554" y="6096"/>
                                </a:lnTo>
                                <a:lnTo>
                                  <a:pt x="7247128" y="6096"/>
                                </a:lnTo>
                                <a:lnTo>
                                  <a:pt x="7247128" y="0"/>
                                </a:lnTo>
                                <a:close/>
                              </a:path>
                              <a:path w="10110470" h="884555">
                                <a:moveTo>
                                  <a:pt x="7253351" y="448081"/>
                                </a:moveTo>
                                <a:lnTo>
                                  <a:pt x="7247255" y="448081"/>
                                </a:lnTo>
                                <a:lnTo>
                                  <a:pt x="7247255" y="878154"/>
                                </a:lnTo>
                                <a:lnTo>
                                  <a:pt x="7253351" y="878154"/>
                                </a:lnTo>
                                <a:lnTo>
                                  <a:pt x="7253351" y="448081"/>
                                </a:lnTo>
                                <a:close/>
                              </a:path>
                              <a:path w="10110470" h="884555">
                                <a:moveTo>
                                  <a:pt x="8161909" y="448081"/>
                                </a:moveTo>
                                <a:lnTo>
                                  <a:pt x="8155813" y="448081"/>
                                </a:lnTo>
                                <a:lnTo>
                                  <a:pt x="8155813" y="878154"/>
                                </a:lnTo>
                                <a:lnTo>
                                  <a:pt x="8161909" y="878154"/>
                                </a:lnTo>
                                <a:lnTo>
                                  <a:pt x="8161909" y="448081"/>
                                </a:lnTo>
                                <a:close/>
                              </a:path>
                              <a:path w="10110470" h="884555">
                                <a:moveTo>
                                  <a:pt x="9213774" y="878166"/>
                                </a:moveTo>
                                <a:lnTo>
                                  <a:pt x="9213774" y="878166"/>
                                </a:lnTo>
                                <a:lnTo>
                                  <a:pt x="7247255" y="878166"/>
                                </a:lnTo>
                                <a:lnTo>
                                  <a:pt x="7247255" y="884250"/>
                                </a:lnTo>
                                <a:lnTo>
                                  <a:pt x="9213774" y="884250"/>
                                </a:lnTo>
                                <a:lnTo>
                                  <a:pt x="9213774" y="878166"/>
                                </a:lnTo>
                                <a:close/>
                              </a:path>
                              <a:path w="10110470" h="884555">
                                <a:moveTo>
                                  <a:pt x="9213774" y="0"/>
                                </a:moveTo>
                                <a:lnTo>
                                  <a:pt x="8161909" y="0"/>
                                </a:lnTo>
                                <a:lnTo>
                                  <a:pt x="8155851" y="0"/>
                                </a:lnTo>
                                <a:lnTo>
                                  <a:pt x="8155813" y="6096"/>
                                </a:lnTo>
                                <a:lnTo>
                                  <a:pt x="8155813" y="441960"/>
                                </a:lnTo>
                                <a:lnTo>
                                  <a:pt x="7253351" y="441960"/>
                                </a:lnTo>
                                <a:lnTo>
                                  <a:pt x="7253351" y="6096"/>
                                </a:lnTo>
                                <a:lnTo>
                                  <a:pt x="8155813" y="6096"/>
                                </a:lnTo>
                                <a:lnTo>
                                  <a:pt x="8155813" y="0"/>
                                </a:lnTo>
                                <a:lnTo>
                                  <a:pt x="7253351" y="0"/>
                                </a:lnTo>
                                <a:lnTo>
                                  <a:pt x="7247255" y="0"/>
                                </a:lnTo>
                                <a:lnTo>
                                  <a:pt x="7247255" y="6096"/>
                                </a:lnTo>
                                <a:lnTo>
                                  <a:pt x="7247255" y="441960"/>
                                </a:lnTo>
                                <a:lnTo>
                                  <a:pt x="7247255" y="448056"/>
                                </a:lnTo>
                                <a:lnTo>
                                  <a:pt x="7253351" y="448056"/>
                                </a:lnTo>
                                <a:lnTo>
                                  <a:pt x="8155813" y="448056"/>
                                </a:lnTo>
                                <a:lnTo>
                                  <a:pt x="8161909" y="448056"/>
                                </a:lnTo>
                                <a:lnTo>
                                  <a:pt x="9213774" y="448056"/>
                                </a:lnTo>
                                <a:lnTo>
                                  <a:pt x="9213774" y="441960"/>
                                </a:lnTo>
                                <a:lnTo>
                                  <a:pt x="8161909" y="441960"/>
                                </a:lnTo>
                                <a:lnTo>
                                  <a:pt x="8161909" y="6096"/>
                                </a:lnTo>
                                <a:lnTo>
                                  <a:pt x="9213774" y="6096"/>
                                </a:lnTo>
                                <a:lnTo>
                                  <a:pt x="9213774" y="0"/>
                                </a:lnTo>
                                <a:close/>
                              </a:path>
                              <a:path w="10110470" h="884555">
                                <a:moveTo>
                                  <a:pt x="9219933" y="878166"/>
                                </a:moveTo>
                                <a:lnTo>
                                  <a:pt x="9213850" y="878166"/>
                                </a:lnTo>
                                <a:lnTo>
                                  <a:pt x="9213850" y="884250"/>
                                </a:lnTo>
                                <a:lnTo>
                                  <a:pt x="9219933" y="884250"/>
                                </a:lnTo>
                                <a:lnTo>
                                  <a:pt x="9219933" y="878166"/>
                                </a:lnTo>
                                <a:close/>
                              </a:path>
                              <a:path w="10110470" h="884555">
                                <a:moveTo>
                                  <a:pt x="9219933" y="448081"/>
                                </a:moveTo>
                                <a:lnTo>
                                  <a:pt x="9213850" y="448081"/>
                                </a:lnTo>
                                <a:lnTo>
                                  <a:pt x="9213850" y="878154"/>
                                </a:lnTo>
                                <a:lnTo>
                                  <a:pt x="9219933" y="878154"/>
                                </a:lnTo>
                                <a:lnTo>
                                  <a:pt x="9219933" y="448081"/>
                                </a:lnTo>
                                <a:close/>
                              </a:path>
                              <a:path w="10110470" h="884555">
                                <a:moveTo>
                                  <a:pt x="9219933" y="0"/>
                                </a:moveTo>
                                <a:lnTo>
                                  <a:pt x="9213850" y="0"/>
                                </a:lnTo>
                                <a:lnTo>
                                  <a:pt x="9213850" y="6096"/>
                                </a:lnTo>
                                <a:lnTo>
                                  <a:pt x="9213850" y="441960"/>
                                </a:lnTo>
                                <a:lnTo>
                                  <a:pt x="9213850" y="448056"/>
                                </a:lnTo>
                                <a:lnTo>
                                  <a:pt x="9219933" y="448056"/>
                                </a:lnTo>
                                <a:lnTo>
                                  <a:pt x="9219933" y="441960"/>
                                </a:lnTo>
                                <a:lnTo>
                                  <a:pt x="9219933" y="6096"/>
                                </a:lnTo>
                                <a:lnTo>
                                  <a:pt x="9219933" y="0"/>
                                </a:lnTo>
                                <a:close/>
                              </a:path>
                              <a:path w="10110470" h="884555">
                                <a:moveTo>
                                  <a:pt x="10110203" y="878166"/>
                                </a:moveTo>
                                <a:lnTo>
                                  <a:pt x="10104171" y="878166"/>
                                </a:lnTo>
                                <a:lnTo>
                                  <a:pt x="9219946" y="878166"/>
                                </a:lnTo>
                                <a:lnTo>
                                  <a:pt x="9219946" y="884250"/>
                                </a:lnTo>
                                <a:lnTo>
                                  <a:pt x="10104120" y="884250"/>
                                </a:lnTo>
                                <a:lnTo>
                                  <a:pt x="10110203" y="884250"/>
                                </a:lnTo>
                                <a:lnTo>
                                  <a:pt x="10110203" y="878166"/>
                                </a:lnTo>
                                <a:close/>
                              </a:path>
                              <a:path w="10110470" h="884555">
                                <a:moveTo>
                                  <a:pt x="10110203" y="448081"/>
                                </a:moveTo>
                                <a:lnTo>
                                  <a:pt x="10104120" y="448081"/>
                                </a:lnTo>
                                <a:lnTo>
                                  <a:pt x="10104120" y="878154"/>
                                </a:lnTo>
                                <a:lnTo>
                                  <a:pt x="10110203" y="878154"/>
                                </a:lnTo>
                                <a:lnTo>
                                  <a:pt x="10110203" y="448081"/>
                                </a:lnTo>
                                <a:close/>
                              </a:path>
                              <a:path w="10110470" h="884555">
                                <a:moveTo>
                                  <a:pt x="10110203" y="0"/>
                                </a:moveTo>
                                <a:lnTo>
                                  <a:pt x="10104171" y="0"/>
                                </a:lnTo>
                                <a:lnTo>
                                  <a:pt x="9219946" y="0"/>
                                </a:lnTo>
                                <a:lnTo>
                                  <a:pt x="9219946" y="6096"/>
                                </a:lnTo>
                                <a:lnTo>
                                  <a:pt x="10104120" y="6096"/>
                                </a:lnTo>
                                <a:lnTo>
                                  <a:pt x="10104120" y="441960"/>
                                </a:lnTo>
                                <a:lnTo>
                                  <a:pt x="9219946" y="441960"/>
                                </a:lnTo>
                                <a:lnTo>
                                  <a:pt x="9219946" y="448056"/>
                                </a:lnTo>
                                <a:lnTo>
                                  <a:pt x="10104120" y="448056"/>
                                </a:lnTo>
                                <a:lnTo>
                                  <a:pt x="10110203" y="448056"/>
                                </a:lnTo>
                                <a:lnTo>
                                  <a:pt x="10110203" y="441960"/>
                                </a:lnTo>
                                <a:lnTo>
                                  <a:pt x="10110203" y="6096"/>
                                </a:lnTo>
                                <a:lnTo>
                                  <a:pt x="1011020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1" name="Graphic 51"/>
                        <wps:cNvSpPr/>
                        <wps:spPr>
                          <a:xfrm>
                            <a:off x="10104120" y="4744808"/>
                            <a:ext cx="6350" cy="63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350" h="6350">
                                <a:moveTo>
                                  <a:pt x="6083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83"/>
                                </a:lnTo>
                                <a:lnTo>
                                  <a:pt x="6083" y="6083"/>
                                </a:lnTo>
                                <a:lnTo>
                                  <a:pt x="6083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3pt;margin-top:5.95pt;height:374.1pt;width:796.1pt;mso-position-horizontal-relative:page;z-index:-251646976;mso-width-relative:page;mso-height-relative:page;" coordsize="10110470,4751070" o:gfxdata="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">
                <o:lock v:ext="edit" aspectratio="f"/>
                <v:shape id="Graphic 27" o:spid="_x0000_s1026" o:spt="100" style="position:absolute;left:3434207;top:1348612;height:2568575;width:5080;" fillcolor="#000000" filled="t" stroked="f" coordsize="5080,2568575" o:gfxdata="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vELMIbsAAADb&#10;AAAADwAAAAAAAAABACAAAAAiAAAAZHJzL2Rvd25yZXYueG1sUEsBAhQAFAAAAAgAh07iQDMvBZ47&#10;AAAAOQAAABAAAAAAAAAAAQAgAAAACgEAAGRycy9zaGFwZXhtbC54bWxQSwUGAAAAAAYABgBbAQAA&#10;tAMAAAAA&#10;" path="m5080,1951355l0,1951355,0,2568575,5080,2568575,5080,1951355xem5080,1348740l0,1348740,0,1943735,5080,1943735,5080,1348740xem5080,0l0,0,0,1341120,5080,1341120,5080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28" o:spid="_x0000_s1026" o:spt="100" style="position:absolute;left:2736342;top:981583;height:182880;width:429259;" fillcolor="#00AE50" filled="t" stroked="f" coordsize="429259,182880" o:gfxdata="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MsxhsG5AAAA2wAA&#10;AA8AAAAAAAAAAQAgAAAAIgAAAGRycy9kb3ducmV2LnhtbFBLAQIUABQAAAAIAIdO4kAzLwWeOwAA&#10;ADkAAAAQAAAAAAAAAAEAIAAAAAgBAABkcnMvc2hhcGV4bWwueG1sUEsFBgAAAAAGAAYAWwEAALID&#10;AAAAAA==&#10;" path="m398779,0l30480,0,18414,2539,8889,8889,2539,18414,0,30479,0,152400,2539,164464,8889,173989,18414,180339,30480,182879,398779,182879,410845,180339,420370,173989,426720,164464,429260,152400,429260,30479,426720,18414,420370,8889,410845,2539,398779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29" o:spid="_x0000_s1026" o:spt="100" style="position:absolute;left:2736342;top:981583;height:182880;width:429259;" filled="f" stroked="t" coordsize="429259,182880" o:gfxdata="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MbRKC8AAAA&#10;2wAAAA8AAAAAAAAAAQAgAAAAIgAAAGRycy9kb3ducmV2LnhtbFBLAQIUABQAAAAIAIdO4kAzLwWe&#10;OwAAADkAAAAQAAAAAAAAAAEAIAAAAAsBAABkcnMvc2hhcGV4bWwueG1sUEsFBgAAAAAGAAYAWwEA&#10;ALUDAAAAAA==&#10;" path="m0,30479l2539,18414,8889,8889,18414,2539,30480,0,398779,0,410845,2539,420370,8889,426720,18414,429260,30479,429260,152400,426720,164464,420370,173989,410845,180339,398779,182879,30480,182879,18414,180339,8889,173989,2539,164464,0,152400,0,30479xe">
                  <v:fill on="f" focussize="0,0"/>
                  <v:stroke weight="1.49992125984252pt" color="#000000" joinstyle="round"/>
                  <v:imagedata o:title=""/>
                  <o:lock v:ext="edit" aspectratio="f"/>
                  <v:textbox inset="0mm,0mm,0mm,0mm"/>
                </v:shape>
                <v:shape id="Graphic 30" o:spid="_x0000_s1026" o:spt="100" style="position:absolute;left:3710432;top:1753107;height:182880;width:429259;" fillcolor="#006EC0" filled="t" stroked="f" coordsize="429259,182880" o:gfxdata="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C+8a+8AAAA&#10;2wAAAA8AAAAAAAAAAQAgAAAAIgAAAGRycy9kb3ducmV2LnhtbFBLAQIUABQAAAAIAIdO4kAzLwWe&#10;OwAAADkAAAAQAAAAAAAAAAEAIAAAAAsBAABkcnMvc2hhcGV4bWwueG1sUEsFBgAAAAAGAAYAWwEA&#10;ALUDAAAAAA==&#10;" path="m429260,0l0,0,0,182879,429260,182879,429260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31" o:spid="_x0000_s1026" o:spt="100" style="position:absolute;left:3710432;top:1753107;height:182880;width:429259;" filled="f" stroked="t" coordsize="429259,182880" o:gfxdata="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KLTee7sAAADb&#10;AAAADwAAAAAAAAABACAAAAAiAAAAZHJzL2Rvd25yZXYueG1sUEsBAhQAFAAAAAgAh07iQDMvBZ47&#10;AAAAOQAAABAAAAAAAAAAAQAgAAAACgEAAGRycy9zaGFwZXhtbC54bWxQSwUGAAAAAAYABgBbAQAA&#10;tAMAAAAA&#10;" path="m0,182879l429260,182879,429260,0,0,0,0,182879xe">
                  <v:fill on="f" focussize="0,0"/>
                  <v:stroke weight="1.49992125984252pt" color="#000000" joinstyle="round"/>
                  <v:imagedata o:title=""/>
                  <o:lock v:ext="edit" aspectratio="f"/>
                  <v:textbox inset="0mm,0mm,0mm,0mm"/>
                </v:shape>
                <v:shape id="Graphic 32" o:spid="_x0000_s1026" o:spt="100" style="position:absolute;left:2568067;top:1164463;height:1856105;width:1363980;" fillcolor="#000000" filled="t" stroked="f" coordsize="1363980,1856105" o:gfxdata="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9Qgla8AAAA&#10;2wAAAA8AAAAAAAAAAQAgAAAAIgAAAGRycy9kb3ducmV2LnhtbFBLAQIUABQAAAAIAIdO4kAzLwWe&#10;OwAAADkAAAAQAAAAAAAAAAEAIAAAAAsBAABkcnMvc2hhcGV4bWwueG1sUEsFBgAAAAAGAAYAWwEA&#10;ALUDAAAAAA==&#10;" path="m758189,1779905l681989,1818005,758189,1856105,758189,1824355,1360804,1824355,1363979,1821180,1363979,1811655,758189,1811655,758189,1779905xem1066800,642620l1066800,674370,3175,674370,0,676910,0,1821180,3175,1824355,234950,1824355,234950,1811655,12700,1811655,12700,687070,1130300,687070,1143000,680720,1066800,642620xem1363979,772160l1351279,772160,1351279,1811655,1363979,1811655,1363979,772160xem1130300,687070l1066800,687070,1066800,718820,1130300,687070xem389255,0l376555,0,376555,674370,389255,674370,389255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33" o:spid="_x0000_s1026" o:spt="100" style="position:absolute;left:2803017;top:2849752;height:264160;width:447040;" fillcolor="#FF0000" filled="t" stroked="f" coordsize="447040,264160" o:gfxdata="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yHfOb4A&#10;AADbAAAADwAAAAAAAAABACAAAAAiAAAAZHJzL2Rvd25yZXYueG1sUEsBAhQAFAAAAAgAh07iQDMv&#10;BZ47AAAAOQAAABAAAAAAAAAAAQAgAAAADQEAAGRycy9zaGFwZXhtbC54bWxQSwUGAAAAAAYABgBb&#10;AQAAtwMAAAAA&#10;" path="m223520,0l0,132080,223520,264160,447039,132080,223520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34" o:spid="_x0000_s1026" o:spt="100" style="position:absolute;left:2803017;top:2849752;height:264160;width:447040;" filled="f" stroked="t" coordsize="447040,264160" o:gfxdata="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vG9Nu8AAAA&#10;2wAAAA8AAAAAAAAAAQAgAAAAIgAAAGRycy9kb3ducmV2LnhtbFBLAQIUABQAAAAIAIdO4kAzLwWe&#10;OwAAADkAAAAQAAAAAAAAAAEAIAAAAAsBAABkcnMvc2hhcGV4bWwueG1sUEsFBgAAAAAGAAYAWwEA&#10;ALUDAAAAAA==&#10;" path="m0,132080l223520,0,447039,132080,223520,264160,0,132080xe">
                  <v:fill on="f" focussize="0,0"/>
                  <v:stroke weight="1.5pt" color="#000000" joinstyle="round"/>
                  <v:imagedata o:title=""/>
                  <o:lock v:ext="edit" aspectratio="f"/>
                  <v:textbox inset="0mm,0mm,0mm,0mm"/>
                </v:shape>
                <v:shape id="Graphic 35" o:spid="_x0000_s1026" o:spt="100" style="position:absolute;left:3434207;top:4096258;height:464184;width:1137920;" fillcolor="#000000" filled="t" stroked="f" coordsize="1137920,464184" o:gfxdata="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ihFkgLsAAADb&#10;AAAADwAAAAAAAAABACAAAAAiAAAAZHJzL2Rvd25yZXYueG1sUEsBAhQAFAAAAAgAh07iQDMvBZ47&#10;AAAAOQAAABAAAAAAAAAAAQAgAAAACgEAAGRycy9zaGFwZXhtbC54bWxQSwUGAAAAAAYABgBbAQAA&#10;tAMAAAAA&#10;" path="m5080,0l0,0,0,464185,5080,464185,5080,0xem1137920,0l1132840,0,1132840,464185,1137920,464185,1137920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36" o:spid="_x0000_s1026" o:spt="100" style="position:absolute;left:3860927;top:4255642;height:256540;width:361950;" filled="f" stroked="t" coordsize="361950,256540" o:gfxdata="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VUzeK/&#10;AAAA2wAAAA8AAAAAAAAAAQAgAAAAIgAAAGRycy9kb3ducmV2LnhtbFBLAQIUABQAAAAIAIdO4kAz&#10;LwWeOwAAADkAAAAQAAAAAAAAAAEAIAAAAA4BAABkcnMvc2hhcGV4bWwueG1sUEsFBgAAAAAGAAYA&#10;WwEAALgDAAAAAA==&#10;" path="m233679,256540l128269,256540,0,128270,0,0,361950,0,361950,128270,233679,256540xe">
                  <v:fill on="f" focussize="0,0"/>
                  <v:stroke weight="2pt" color="#F79446" joinstyle="round"/>
                  <v:imagedata o:title=""/>
                  <o:lock v:ext="edit" aspectratio="f"/>
                  <v:textbox inset="0mm,0mm,0mm,0mm"/>
                </v:shape>
                <v:shape id="Graphic 37" o:spid="_x0000_s1026" o:spt="100" style="position:absolute;left:3810761;top:3845433;height:182245;width:428625;" fillcolor="#006EC0" filled="t" stroked="f" coordsize="428625,182245" o:gfxdata="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dQy2b4A&#10;AADbAAAADwAAAAAAAAABACAAAAAiAAAAZHJzL2Rvd25yZXYueG1sUEsBAhQAFAAAAAgAh07iQDMv&#10;BZ47AAAAOQAAABAAAAAAAAAAAQAgAAAADQEAAGRycy9zaGFwZXhtbC54bWxQSwUGAAAAAAYABgBb&#10;AQAAtwMAAAAA&#10;" path="m428625,0l0,0,0,182245,428625,182245,428625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38" o:spid="_x0000_s1026" o:spt="100" style="position:absolute;left:3810761;top:3845433;height:182245;width:428625;" filled="f" stroked="t" coordsize="428625,182245" o:gfxdata="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CdQRgugAAANsA&#10;AAAPAAAAAAAAAAEAIAAAACIAAABkcnMvZG93bnJldi54bWxQSwECFAAUAAAACACHTuJAMy8FnjsA&#10;AAA5AAAAEAAAAAAAAAABACAAAAAJAQAAZHJzL3NoYXBleG1sLnhtbFBLBQYAAAAABgAGAFsBAACz&#10;AwAAAAA=&#10;" path="m0,182245l428625,182245,428625,0,0,0,0,182245xe">
                  <v:fill on="f" focussize="0,0"/>
                  <v:stroke weight="1.49992125984252pt" color="#000000" joinstyle="round"/>
                  <v:imagedata o:title=""/>
                  <o:lock v:ext="edit" aspectratio="f"/>
                  <v:textbox inset="0mm,0mm,0mm,0mm"/>
                </v:shape>
                <v:shape id="Graphic 39" o:spid="_x0000_s1026" o:spt="100" style="position:absolute;left:4720716;top:3803522;height:182245;width:428625;" fillcolor="#006EC0" filled="t" stroked="f" coordsize="428625,182245" o:gfxdata="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wcDML4A&#10;AADbAAAADwAAAAAAAAABACAAAAAiAAAAZHJzL2Rvd25yZXYueG1sUEsBAhQAFAAAAAgAh07iQDMv&#10;BZ47AAAAOQAAABAAAAAAAAAAAQAgAAAADQEAAGRycy9zaGFwZXhtbC54bWxQSwUGAAAAAAYABgBb&#10;AQAAtwMAAAAA&#10;" path="m428625,0l0,0,0,182244,428625,182244,428625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40" o:spid="_x0000_s1026" o:spt="100" style="position:absolute;left:4720716;top:3803522;height:182245;width:428625;" filled="f" stroked="t" coordsize="428625,182245" o:gfxdata="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kBXsbugAAANsA&#10;AAAPAAAAAAAAAAEAIAAAACIAAABkcnMvZG93bnJldi54bWxQSwECFAAUAAAACACHTuJAMy8FnjsA&#10;AAA5AAAAEAAAAAAAAAABACAAAAAJAQAAZHJzL3NoYXBleG1sLnhtbFBLBQYAAAAABgAGAFsBAACz&#10;AwAAAAA=&#10;" path="m0,182244l428625,182244,428625,0,0,0,0,182244xe">
                  <v:fill on="f" focussize="0,0"/>
                  <v:stroke weight="1.49992125984252pt" color="#000000" joinstyle="round"/>
                  <v:imagedata o:title=""/>
                  <o:lock v:ext="edit" aspectratio="f"/>
                  <v:textbox inset="0mm,0mm,0mm,0mm"/>
                </v:shape>
                <v:shape id="Graphic 41" o:spid="_x0000_s1026" o:spt="100" style="position:absolute;left:4222877;top:3909567;height:512445;width:1282065;" fillcolor="#000000" filled="t" stroked="f" coordsize="1282065,512445" o:gfxdata="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2GKe774A&#10;AADbAAAADwAAAAAAAAABACAAAAAiAAAAZHJzL2Rvd25yZXYueG1sUEsBAhQAFAAAAAgAh07iQDMv&#10;BZ47AAAAOQAAABAAAAAAAAAAAQAgAAAADQEAAGRycy9zaGFwZXhtbC54bWxQSwUGAAAAAAYABgBb&#10;AQAAtwMAAAAA&#10;" path="m76200,436244l0,474344,76200,512444,76200,480694,63500,480694,63500,467994,76200,467994,76200,436244xem76200,467994l63500,467994,63500,480694,76200,480694,76200,467994xem1269364,467994l76200,467994,76200,480694,1279525,480694,1282064,478154,1282064,474344,1269364,474344,1269364,467994xem1269364,6349l1269364,474344,1275714,467994,1282064,467994,1282064,12699,1275714,12699,1269364,6349xem1282064,467994l1275714,467994,1269364,474344,1282064,474344,1282064,467994xem1279525,0l1047750,0,1047750,12699,1269364,12699,1269364,6349,1282064,6349,1282064,3174,1279525,0xem1282064,6349l1269364,6349,1275714,12699,1282064,12699,1282064,6349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42" o:spid="_x0000_s1026" o:spt="100" style="position:absolute;left:2860167;top:3816858;height:182245;width:428625;" fillcolor="#006EC0" filled="t" stroked="f" coordsize="428625,182245" o:gfxdata="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RpeI8vQAA&#10;ANsAAAAPAAAAAAAAAAEAIAAAACIAAABkcnMvZG93bnJldi54bWxQSwECFAAUAAAACACHTuJAMy8F&#10;njsAAAA5AAAAEAAAAAAAAAABACAAAAAMAQAAZHJzL3NoYXBleG1sLnhtbFBLBQYAAAAABgAGAFsB&#10;AAC2AwAAAAA=&#10;" path="m428625,0l0,0,0,182245,428625,182245,428625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43" o:spid="_x0000_s1026" o:spt="100" style="position:absolute;left:2860167;top:3816858;height:182245;width:428625;" filled="f" stroked="t" coordsize="428625,182245" o:gfxdata="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VNflbL4A&#10;AADbAAAADwAAAAAAAAABACAAAAAiAAAAZHJzL2Rvd25yZXYueG1sUEsBAhQAFAAAAAgAh07iQDMv&#10;BZ47AAAAOQAAABAAAAAAAAAAAQAgAAAADQEAAGRycy9zaGFwZXhtbC54bWxQSwUGAAAAAAYABgBb&#10;AQAAtwMAAAAA&#10;" path="m0,182245l428625,182245,428625,0,0,0,0,182245xe">
                  <v:fill on="f" focussize="0,0"/>
                  <v:stroke weight="1.49992125984252pt" color="#000000" joinstyle="round"/>
                  <v:imagedata o:title=""/>
                  <o:lock v:ext="edit" aspectratio="f"/>
                  <v:textbox inset="0mm,0mm,0mm,0mm"/>
                </v:shape>
                <v:shape id="Graphic 44" o:spid="_x0000_s1026" o:spt="100" style="position:absolute;left:2434082;top:3877817;height:512445;width:1426210;" fillcolor="#000000" filled="t" stroked="f" coordsize="1426210,512445" o:gfxdata="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djwa28AAAA&#10;2wAAAA8AAAAAAAAAAQAgAAAAIgAAAGRycy9kb3ducmV2LnhtbFBLAQIUABQAAAAIAIdO4kAzLwWe&#10;OwAAADkAAAAQAAAAAAAAAAEAIAAAAAsBAABkcnMvc2hhcGV4bWwueG1sUEsFBgAAAAAGAAYAWwEA&#10;ALUDAAAAAA==&#10;" path="m158750,31749l2540,31749,0,34924,0,509904,2540,512444,1426210,512444,1426210,506094,12700,506094,6350,499744,12700,499744,12700,44449,6350,44449,12700,38099,158750,38099,158750,31749xem12700,499744l6350,499744,12700,506094,12700,499744xem1426210,499744l12700,499744,12700,506094,1426210,506094,1426210,499744xem158750,0l158750,76199,222250,44449,171450,44449,171450,31749,222250,31749,158750,0xem12700,38099l6350,44449,12700,44449,12700,38099xem158750,38099l12700,38099,12700,44449,158750,44449,158750,38099xem222250,31749l171450,31749,171450,44449,222250,44449,234950,38099,222250,31749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45" o:spid="_x0000_s1026" o:spt="100" style="position:absolute;left:6096;top:6044;height:750570;width:10098405;" fillcolor="#00AFEF" filled="t" stroked="f" coordsize="10098405,750570" o:gfxdata="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rX1oKvQAA&#10;ANsAAAAPAAAAAAAAAAEAIAAAACIAAABkcnMvZG93bnJldi54bWxQSwECFAAUAAAACACHTuJAMy8F&#10;njsAAAA5AAAAEAAAAAAAAAABACAAAAAMAQAAZHJzL3NoYXBleG1sLnhtbFBLBQYAAAAABgAGAFsB&#10;AAC2AwAAAAA=&#10;" path="m390436,0l0,0,0,750112,390436,750112,390436,0xem2509443,0l396544,0,396544,750112,2509443,750112,2509443,0xem5817362,0l2515489,0,2515489,210616,5817362,210616,5817362,0xem9207627,0l5823458,0,5823458,210616,9207627,210616,9207627,0xem10098075,0l9213850,0,9213850,210616,10098075,210616,10098075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46" o:spid="_x0000_s1026" o:spt="100" style="position:absolute;left:0;top:0;height:217170;width:10110470;" fillcolor="#000000" filled="t" stroked="f" coordsize="10110470,217170" o:gfxdata="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oPqt4b4A&#10;AADbAAAADwAAAAAAAAABACAAAAAiAAAAZHJzL2Rvd25yZXYueG1sUEsBAhQAFAAAAAgAh07iQDMv&#10;BZ47AAAAOQAAABAAAAAAAAAAAQAgAAAADQEAAGRycy9zaGFwZXhtbC54bWxQSwUGAAAAAAYABgBb&#10;AQAAtwMAAAAA&#10;" path="m396532,0l6096,0,0,0,0,6045,0,216662,6096,216662,6096,6096,396532,6096,396532,0xem5829541,0l5829541,0,396544,0,396544,6045,396544,216662,402640,216662,402640,6096,2515489,6096,2515489,216662,2521585,216662,2521585,6096,5823458,6096,5823458,216662,5829541,216662,5829541,6096,5829541,0xem9213723,0l5829554,0,5829554,6096,9213723,6096,9213723,0xem9219933,0l9213850,0,9213850,6045,9213850,216662,9219933,216662,9219933,6096,9219933,0xem10110203,0l10104171,0,9219946,0,9219946,6096,10104120,6096,10104120,216662,10110203,216662,10110203,6096,1011020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47" o:spid="_x0000_s1026" o:spt="100" style="position:absolute;left:2521585;top:222757;height:533400;width:7583170;" fillcolor="#00AFEF" filled="t" stroked="f" coordsize="7583170,533400" o:gfxdata="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uO/4q/&#10;AAAA2wAAAA8AAAAAAAAAAQAgAAAAIgAAAGRycy9kb3ducmV2LnhtbFBLAQIUABQAAAAIAIdO4kAz&#10;LwWeOwAAADkAAAAQAAAAAAAAAAEAIAAAAA4BAABkcnMvc2hhcGV4bWwueG1sUEsFBgAAAAAGAAYA&#10;WwEAALgDAAAAAA==&#10;" path="m914704,0l0,0,0,533400,914704,533400,914704,0xem2048941,0l920877,0,920877,533400,2048941,533400,2048941,0xem3301911,0l2054987,0,2054987,533400,3301911,533400,3301911,0xem4725543,0l3307969,0,3307969,533400,4725543,533400,4725543,0xem5634266,0l4731766,0,4731766,533400,5634266,533400,5634266,0xem6692189,0l5640324,0,5640324,533400,6692189,533400,6692189,0xem7582586,0l6698361,0,6698361,533400,7582586,533400,7582586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48" o:spid="_x0000_s1026" o:spt="100" style="position:absolute;left:0;top:216661;height:1131570;width:10110470;" fillcolor="#000000" filled="t" stroked="f" coordsize="10110470,1131570" o:gfxdata="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lKqrPugAAANsA&#10;AAAPAAAAAAAAAAEAIAAAACIAAABkcnMvZG93bnJldi54bWxQSwECFAAUAAAACACHTuJAMy8FnjsA&#10;AAA5AAAAEAAAAAAAAAABACAAAAAJAQAAZHJzL3NoYXBleG1sLnhtbFBLBQYAAAAABgAGAFsBAACz&#10;AwAAAAA=&#10;" path="m396532,1125093l6096,1125093,6096,545668,0,545668,0,1125093,0,1131189,6096,1131189,396532,1131189,396532,1125093xem396532,539496l6096,539496,6096,6096,6096,0,0,0,0,6096,0,539496,0,545592,6096,545592,396532,545592,396532,539496xem3436289,1125093l2521585,1125093,2521585,545668,2515489,545668,2515489,1125093,402640,1125093,402640,545668,396544,545668,396544,1125093,396544,1131189,402640,1131189,2515489,1131189,2521585,1131189,3436289,1131189,3436289,1125093xem3436289,0l2521585,0,2515489,0,2515489,6096,2515489,539496,402640,539496,402640,6096,402640,0,396544,0,396544,6096,396544,539496,396544,545592,402640,545592,2515489,545592,2521585,545592,3436289,545592,3436289,539496,2521585,539496,2521585,6096,3436289,6096,3436289,0xem4576559,545668l4570476,545668,4570476,1125093,3442462,1125093,3442462,545668,3436366,545668,3436366,1125093,3436366,1131189,3442462,1131189,4570476,1131189,4576559,1131189,4576559,1125093,4576559,545668xem4576559,0l4570527,0,4570476,6096,4570476,539496,3442462,539496,3442462,6096,4570476,6096,4570476,0,3442462,0,3436366,0,3436366,6096,3436366,539496,3436366,545592,3442462,545592,4570476,545592,4576559,545592,4576559,539496,4576559,6096,4576559,0xem5829541,545668l5823458,545668,5823458,1125093,4576572,1125093,4576572,1131189,5823458,1131189,5829541,1131189,5829541,1125093,5829541,545668xem5829541,0l5823496,0,4576572,0,4576572,6096,5823458,6096,5823458,539496,4576572,539496,4576572,545592,5823458,545592,5829541,545592,5829541,539496,5829541,6096,5829541,0xem7247128,1125093l5829554,1125093,5829554,1131189,7247128,1131189,7247128,1125093xem7247128,539496l5829554,539496,5829554,545592,7247128,545592,7247128,539496xem7247128,0l5829554,0,5829554,6096,7247128,6096,7247128,0xem8161909,545668l8155813,545668,8155813,1125093,7253351,1125093,7253351,545668,7247255,545668,7247255,1125093,7247255,1131189,7253351,1131189,8155813,1131189,8161909,1131189,8161909,1125093,8161909,545668xem9213774,0l8161909,0,8155851,0,8155813,6096,8155813,539496,7253351,539496,7253351,6096,8155813,6096,8155813,0,7253351,0,7247255,0,7247255,6096,7247255,539496,7247255,545592,7253351,545592,8155813,545592,8161909,545592,9213774,545592,9213774,539496,8161909,539496,8161909,6096,9213774,6096,9213774,0xem9219933,545668l9213850,545668,9213850,1125093,9219933,1125093,9219933,545668xem9219933,0l9213850,0,9213850,6096,9213850,539496,9213850,545592,9219933,545592,9219933,539496,9219933,6096,9219933,0xem10110203,545668l10104120,545668,10104120,1125093,10110203,1125093,10110203,545668xem10110203,0l10104171,0,9219946,0,9219946,6096,10104120,6096,10104120,539496,9219946,539496,9219946,545592,10104120,545592,10110203,545592,10110203,539496,10110203,6096,1011020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49" o:spid="_x0000_s1026" o:spt="100" style="position:absolute;left:0;top:1341754;height:2531110;width:10110470;" fillcolor="#000000" filled="t" stroked="f" coordsize="10110470,2531110" o:gfxdata="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jeZyMr4A&#10;AADbAAAADwAAAAAAAAABACAAAAAiAAAAZHJzL2Rvd25yZXYueG1sUEsBAhQAFAAAAAgAh07iQDMv&#10;BZ47AAAAOQAAABAAAAAAAAAAAQAgAAAADQEAAGRycy9zaGFwZXhtbC54bWxQSwUGAAAAAAYABgBb&#10;AQAAtwMAAAAA&#10;" path="m6096,5969l0,5969,0,1347724,6096,1347724,6096,5969xem396532,1951609l6096,1951609,6096,1356944,0,1356944,0,2530983,6096,2530983,396532,2530983,396532,2524887,6096,2524887,6096,1960753,6096,1957705,396532,1957705,396532,1951609xem396532,1347736l6096,1347736,0,1347736,0,1356868,6096,1356868,6096,1353820,396532,1353820,396532,1347736xem402640,5969l396544,5969,396544,1347724,402640,1347724,402640,5969xem2521585,5969l2515489,5969,2515489,1347724,2521585,1347724,2521585,5969xem3756787,1951609l2521585,1951609,2521585,1356944,2515489,1356944,2515489,2524887,402640,2524887,402640,1960753,402640,1957705,2515489,1957705,2515489,1951609,402640,1951609,402640,1356944,396544,1356944,396544,1951609,396544,1960702,396544,2524887,396544,2530983,402640,2530983,2515539,2530983,2515539,2524887,2521585,2524887,2521585,1960753,3756787,1960753,3756787,1951609xem4576559,1356944l4570476,1356944,4570476,1951609,4185412,1951609,4185412,1960753,4570476,1960753,4570476,2524887,4576559,2524887,4576559,1960753,4576559,1951609,4576559,1356944xem4576559,1347736l4576559,1347736,396544,1347736,396544,1356868,402640,1356868,402640,1353820,2515489,1353820,2515489,1356868,2521585,1356868,4570476,1356868,4576559,1356868,4576559,1347736xem4576559,5969l4570476,5969,4570476,1347724,4576559,1347724,4576559,5969xem5829541,1356944l5823458,1356944,5823458,1951609,4576572,1951609,4576572,1957705,5823458,1957705,5823458,1960702,5823458,2524887,5829541,2524887,5829541,1960753,5829541,1951609,5829541,1356944xem5829541,1347736l5823496,1347736,4576572,1347736,4576572,1353820,5823458,1353820,5823458,1356868,5829541,1356868,5829541,1347736xem5829541,5969l5823458,5969,5823458,1347724,5829541,1347724,5829541,5969xem7247128,1951609l5829554,1951609,5829554,1957705,7247128,1957705,7247128,1951609xem7247128,1347736l5829554,1347736,5829554,1353820,7247128,1353820,7247128,1347736xem7253351,5969l7247255,5969,7247255,1347724,7253351,1347724,7253351,5969xem9213774,1951609l8161909,1951609,8161909,1356944,8155813,1356944,8155813,1951609,7253351,1951609,7253351,1356944,7247255,1356944,7247255,1951609,7247255,1960702,7247255,2524887,7253351,2524887,7253351,1960753,7253351,1957705,8155813,1957705,8155813,1960702,8155813,2524887,8161909,2524887,8161909,1960753,8161909,1957705,9213774,1957705,9213774,1951609xem9213774,1347736l9213774,1347736,7247255,1347736,7247255,1356868,7253351,1356868,7253351,1353820,8155813,1353820,8155813,1356868,8161909,1356868,8161909,1353820,9213774,1353820,9213774,1347736xem9213774,0l8161909,0,8155813,0,8155813,5969,8155813,6096,8155813,1347724,8161909,1347724,8161909,6096,9213774,6096,9213774,0xem9219933,1356944l9213850,1356944,9213850,1951609,9213850,1960702,9213850,2524887,9219933,2524887,9219933,1960753,9219933,1951609,9219933,1356944xem9219933,1347736l9213850,1347736,9213850,1356868,9219933,1356868,9219933,1347736xem9219933,0l9213850,0,9213850,5969,9213850,6096,9213850,1347724,9219933,1347724,9219933,6096,9219933,5969,9219933,0xem10110203,1356944l10104120,1356944,10104120,1951609,9219946,1951609,9219946,1957705,10104120,1957705,10104120,1960702,10104120,2524887,10110203,2524887,10110203,1960753,10110203,1951609,10110203,1356944xem10110203,1347736l10104171,1347736,9219946,1347736,9219946,1353820,10104120,1353820,10104120,1356868,10110203,1356868,10110203,1347736xem10110203,0l10104171,0,9219946,0,9219946,6096,10104120,6096,10104120,1347724,10110203,1347724,10110203,6096,10110203,5969,1011020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50" o:spid="_x0000_s1026" o:spt="100" style="position:absolute;left:0;top:3866641;height:884555;width:10110470;" fillcolor="#000000" filled="t" stroked="f" coordsize="10110470,884555" o:gfxdata="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Ai4VvugAAANsA&#10;AAAPAAAAAAAAAAEAIAAAACIAAABkcnMvZG93bnJldi54bWxQSwECFAAUAAAACACHTuJAMy8FnjsA&#10;AAA5AAAAEAAAAAAAAAABACAAAAAJAQAAZHJzL3NoYXBleG1sLnhtbFBLBQYAAAAABgAGAFsBAACz&#10;AwAAAAA=&#10;" path="m6096,448081l0,448081,0,878154,6096,878154,6096,448081xem396532,878166l6096,878166,0,878166,0,884250,6096,884250,396532,884250,396532,878166xem396532,441960l6096,441960,6096,6096,0,6096,0,441960,0,448056,6096,448056,396532,448056,396532,441960xem402640,448081l396544,448081,396544,878154,402640,878154,402640,448081xem2521585,448081l2515489,448081,2515489,878154,2521585,878154,2521585,448081xem4576559,0l4570476,0,4570476,6096,4576559,6096,4576559,0xem5256263,441960l2683129,441960,2683129,6096,4570463,6096,4570463,0,2661793,0,2655697,0,2655697,6096,2655697,441960,2521585,441960,2521585,6096,2655697,6096,2655697,0,2521585,0,2515539,0,402640,0,402640,6096,2515489,6096,2515489,441960,402640,441960,402640,6096,396544,6096,396544,441960,396544,448056,402640,448056,5256263,448056,5256263,441960xem5256263,0l4576572,0,4576572,6096,5256263,6096,5256263,0xem5829541,878166l5829541,878166,396544,878166,396544,884250,5829541,884250,5829541,878166xem5829541,448081l5823458,448081,5823458,878154,5829541,878154,5829541,448081xem5829541,0l5823496,0,5823458,6096,5823458,441960,5283708,441960,5283708,6096,5823458,6096,5823458,0,5262372,0,5262372,6096,5262359,0,5256276,0,5256276,6096,5256276,441960,5256276,448056,5262359,448056,5262359,441960,5262372,448056,5823458,448056,5829541,448056,5829541,441960,5829541,6096,5829541,0xem7247128,878166l5829554,878166,5829554,884250,7247128,884250,7247128,878166xem7247128,441960l5829554,441960,5829554,448056,7247128,448056,7247128,441960xem7247128,0l5829554,0,5829554,6096,7247128,6096,7247128,0xem7253351,448081l7247255,448081,7247255,878154,7253351,878154,7253351,448081xem8161909,448081l8155813,448081,8155813,878154,8161909,878154,8161909,448081xem9213774,878166l9213774,878166,7247255,878166,7247255,884250,9213774,884250,9213774,878166xem9213774,0l8161909,0,8155851,0,8155813,6096,8155813,441960,7253351,441960,7253351,6096,8155813,6096,8155813,0,7253351,0,7247255,0,7247255,6096,7247255,441960,7247255,448056,7253351,448056,8155813,448056,8161909,448056,9213774,448056,9213774,441960,8161909,441960,8161909,6096,9213774,6096,9213774,0xem9219933,878166l9213850,878166,9213850,884250,9219933,884250,9219933,878166xem9219933,448081l9213850,448081,9213850,878154,9219933,878154,9219933,448081xem9219933,0l9213850,0,9213850,6096,9213850,441960,9213850,448056,9219933,448056,9219933,441960,9219933,6096,9219933,0xem10110203,878166l10104171,878166,9219946,878166,9219946,884250,10104120,884250,10110203,884250,10110203,878166xem10110203,448081l10104120,448081,10104120,878154,10110203,878154,10110203,448081xem10110203,0l10104171,0,9219946,0,9219946,6096,10104120,6096,10104120,441960,9219946,441960,9219946,448056,10104120,448056,10110203,448056,10110203,441960,10110203,6096,1011020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51" o:spid="_x0000_s1026" o:spt="100" style="position:absolute;left:10104120;top:4744808;height:6350;width:6350;" fillcolor="#000000" filled="t" stroked="f" coordsize="6350,6350" o:gfxdata="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Toz2L4A&#10;AADbAAAADwAAAAAAAAABACAAAAAiAAAAZHJzL2Rvd25yZXYueG1sUEsBAhQAFAAAAAgAh07iQDMv&#10;BZ47AAAAOQAAABAAAAAAAAAAAQAgAAAADQEAAGRycy9zaGFwZXhtbC54bWxQSwUGAAAAAAYABgBb&#10;AQAAtwMAAAAA&#10;" path="m6083,0l0,0,0,6083,6083,6083,6083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</v:group>
            </w:pict>
          </mc:Fallback>
        </mc:AlternateContent>
      </w:r>
      <w:r>
        <w:rPr>
          <w:b/>
          <w:spacing w:val="-2"/>
          <w:w w:val="110"/>
          <w:sz w:val="20"/>
        </w:rPr>
        <w:t>Pelaksana</w:t>
      </w:r>
    </w:p>
    <w:p w14:paraId="1E671CED">
      <w:pPr>
        <w:pStyle w:val="8"/>
        <w:rPr>
          <w:b/>
        </w:rPr>
      </w:pPr>
      <w:r>
        <w:br w:type="column"/>
      </w:r>
    </w:p>
    <w:p w14:paraId="686701E5">
      <w:pPr>
        <w:pStyle w:val="8"/>
        <w:spacing w:before="10"/>
        <w:rPr>
          <w:b/>
        </w:rPr>
      </w:pPr>
    </w:p>
    <w:p w14:paraId="74AFDDC4">
      <w:pPr>
        <w:spacing w:before="1"/>
        <w:ind w:left="868" w:right="0" w:firstLine="0"/>
        <w:jc w:val="left"/>
        <w:rPr>
          <w:b/>
          <w:sz w:val="20"/>
        </w:rPr>
      </w:pPr>
      <w:r>
        <w:rPr>
          <w:b/>
          <w:w w:val="110"/>
          <w:sz w:val="20"/>
        </w:rPr>
        <w:t>Baku</w:t>
      </w:r>
      <w:r>
        <w:rPr>
          <w:b/>
          <w:spacing w:val="18"/>
          <w:w w:val="110"/>
          <w:sz w:val="20"/>
        </w:rPr>
        <w:t xml:space="preserve"> </w:t>
      </w:r>
      <w:r>
        <w:rPr>
          <w:b/>
          <w:spacing w:val="-4"/>
          <w:w w:val="110"/>
          <w:sz w:val="20"/>
        </w:rPr>
        <w:t>Mutu</w:t>
      </w:r>
    </w:p>
    <w:p w14:paraId="3BD354C8">
      <w:pPr>
        <w:pStyle w:val="8"/>
        <w:rPr>
          <w:b/>
        </w:rPr>
      </w:pPr>
      <w:r>
        <w:br w:type="column"/>
      </w:r>
    </w:p>
    <w:p w14:paraId="78FF273F">
      <w:pPr>
        <w:pStyle w:val="8"/>
        <w:spacing w:before="10"/>
        <w:rPr>
          <w:b/>
        </w:rPr>
      </w:pPr>
    </w:p>
    <w:p w14:paraId="65448DF7">
      <w:pPr>
        <w:spacing w:before="1"/>
        <w:ind w:left="0" w:right="551" w:firstLine="0"/>
        <w:jc w:val="right"/>
        <w:rPr>
          <w:b/>
          <w:sz w:val="20"/>
        </w:rPr>
      </w:pPr>
      <w:r>
        <w:rPr>
          <w:b/>
          <w:spacing w:val="-5"/>
          <w:w w:val="110"/>
          <w:sz w:val="20"/>
        </w:rPr>
        <w:t>Ket</w:t>
      </w:r>
    </w:p>
    <w:p w14:paraId="3DB19D82">
      <w:pPr>
        <w:spacing w:after="0"/>
        <w:jc w:val="right"/>
        <w:rPr>
          <w:b/>
          <w:sz w:val="20"/>
        </w:rPr>
        <w:sectPr>
          <w:type w:val="continuous"/>
          <w:pgSz w:w="16840" w:h="11910" w:orient="landscape"/>
          <w:pgMar w:top="700" w:right="425" w:bottom="280" w:left="425" w:header="720" w:footer="720" w:gutter="0"/>
          <w:cols w:equalWidth="0" w:num="3">
            <w:col w:w="10416" w:space="40"/>
            <w:col w:w="1987" w:space="39"/>
            <w:col w:w="3508"/>
          </w:cols>
        </w:sectPr>
      </w:pPr>
    </w:p>
    <w:p w14:paraId="3A599FFC">
      <w:pPr>
        <w:tabs>
          <w:tab w:val="left" w:pos="1869"/>
        </w:tabs>
        <w:spacing w:before="192"/>
        <w:ind w:left="218" w:right="0" w:firstLine="0"/>
        <w:jc w:val="left"/>
        <w:rPr>
          <w:b/>
          <w:sz w:val="20"/>
        </w:rPr>
      </w:pPr>
      <w:r>
        <w:rPr>
          <w:b/>
          <w:spacing w:val="-5"/>
          <w:w w:val="110"/>
          <w:sz w:val="20"/>
        </w:rPr>
        <w:t>No</w:t>
      </w:r>
      <w:r>
        <w:rPr>
          <w:b/>
          <w:sz w:val="20"/>
        </w:rPr>
        <w:tab/>
      </w:r>
      <w:r>
        <w:rPr>
          <w:b/>
          <w:spacing w:val="-2"/>
          <w:w w:val="110"/>
          <w:sz w:val="20"/>
        </w:rPr>
        <w:t>Kegiatan</w:t>
      </w:r>
    </w:p>
    <w:p w14:paraId="69128070">
      <w:pPr>
        <w:pStyle w:val="8"/>
        <w:rPr>
          <w:b/>
        </w:rPr>
      </w:pPr>
    </w:p>
    <w:p w14:paraId="3576CC28">
      <w:pPr>
        <w:pStyle w:val="8"/>
        <w:spacing w:before="17"/>
        <w:rPr>
          <w:b/>
        </w:rPr>
      </w:pPr>
    </w:p>
    <w:p w14:paraId="5B040755">
      <w:pPr>
        <w:pStyle w:val="8"/>
        <w:spacing w:before="1"/>
        <w:ind w:left="785"/>
      </w:pPr>
      <w:r>
        <w:rPr>
          <w:spacing w:val="-2"/>
          <w:w w:val="110"/>
        </w:rPr>
        <w:t>Mengkoordinasikan</w:t>
      </w:r>
    </w:p>
    <w:p w14:paraId="0E4AEFFE">
      <w:pPr>
        <w:pStyle w:val="10"/>
        <w:numPr>
          <w:ilvl w:val="0"/>
          <w:numId w:val="11"/>
        </w:numPr>
        <w:tabs>
          <w:tab w:val="left" w:pos="785"/>
        </w:tabs>
        <w:spacing w:before="29" w:after="0" w:line="168" w:lineRule="auto"/>
        <w:ind w:left="785" w:right="68" w:hanging="486"/>
        <w:jc w:val="left"/>
        <w:rPr>
          <w:position w:val="-9"/>
          <w:sz w:val="18"/>
        </w:rPr>
      </w:pPr>
      <w:r>
        <w:rPr>
          <w:w w:val="110"/>
          <w:sz w:val="20"/>
        </w:rPr>
        <w:t>pengumpulan Informasi Publik di Unit Kerja</w:t>
      </w:r>
    </w:p>
    <w:p w14:paraId="59B204B9">
      <w:pPr>
        <w:pStyle w:val="8"/>
        <w:spacing w:before="3"/>
      </w:pPr>
    </w:p>
    <w:p w14:paraId="3EC23F3C">
      <w:pPr>
        <w:pStyle w:val="10"/>
        <w:numPr>
          <w:ilvl w:val="1"/>
          <w:numId w:val="11"/>
        </w:numPr>
        <w:tabs>
          <w:tab w:val="left" w:pos="1143"/>
          <w:tab w:val="left" w:pos="1145"/>
        </w:tabs>
        <w:spacing w:before="0" w:after="0" w:line="235" w:lineRule="auto"/>
        <w:ind w:left="1145" w:right="38" w:hanging="360"/>
        <w:jc w:val="left"/>
        <w:rPr>
          <w:sz w:val="20"/>
        </w:rPr>
      </w:pPr>
      <w:r>
        <w:rPr>
          <w:w w:val="110"/>
          <w:sz w:val="20"/>
        </w:rPr>
        <w:t>Menyiapkan informasi yang dihasilkan dan dikuasai</w:t>
      </w:r>
    </w:p>
    <w:p w14:paraId="7BC67B81">
      <w:pPr>
        <w:pStyle w:val="10"/>
        <w:numPr>
          <w:ilvl w:val="1"/>
          <w:numId w:val="11"/>
        </w:numPr>
        <w:tabs>
          <w:tab w:val="left" w:pos="1145"/>
        </w:tabs>
        <w:spacing w:before="3" w:after="0" w:line="240" w:lineRule="auto"/>
        <w:ind w:left="1145" w:right="160" w:hanging="360"/>
        <w:jc w:val="left"/>
        <w:rPr>
          <w:sz w:val="20"/>
        </w:rPr>
      </w:pPr>
      <w:r>
        <w:rPr>
          <w:sz w:val="20"/>
        </w:rPr>
        <w:t>Menginventarisir Informasi</w:t>
      </w:r>
      <w:r>
        <w:rPr>
          <w:spacing w:val="40"/>
          <w:w w:val="110"/>
          <w:sz w:val="20"/>
        </w:rPr>
        <w:t xml:space="preserve"> </w:t>
      </w:r>
      <w:r>
        <w:rPr>
          <w:w w:val="110"/>
          <w:sz w:val="20"/>
        </w:rPr>
        <w:t>sesuai sifatnya, yaitu</w:t>
      </w:r>
    </w:p>
    <w:p w14:paraId="1B151BF3">
      <w:pPr>
        <w:pStyle w:val="10"/>
        <w:numPr>
          <w:ilvl w:val="0"/>
          <w:numId w:val="11"/>
        </w:numPr>
        <w:tabs>
          <w:tab w:val="left" w:pos="1144"/>
        </w:tabs>
        <w:spacing w:before="1" w:after="0" w:line="240" w:lineRule="auto"/>
        <w:ind w:left="1144" w:right="0" w:hanging="845"/>
        <w:jc w:val="left"/>
        <w:rPr>
          <w:sz w:val="18"/>
        </w:rPr>
      </w:pPr>
      <w:r>
        <w:rPr>
          <w:w w:val="110"/>
          <w:sz w:val="20"/>
        </w:rPr>
        <w:t>Tersedia</w:t>
      </w:r>
      <w:r>
        <w:rPr>
          <w:spacing w:val="36"/>
          <w:w w:val="110"/>
          <w:sz w:val="20"/>
        </w:rPr>
        <w:t xml:space="preserve"> </w:t>
      </w:r>
      <w:r>
        <w:rPr>
          <w:w w:val="110"/>
          <w:sz w:val="20"/>
        </w:rPr>
        <w:t>Setiap</w:t>
      </w:r>
      <w:r>
        <w:rPr>
          <w:spacing w:val="41"/>
          <w:w w:val="110"/>
          <w:sz w:val="20"/>
        </w:rPr>
        <w:t xml:space="preserve"> </w:t>
      </w:r>
      <w:r>
        <w:rPr>
          <w:spacing w:val="-4"/>
          <w:w w:val="110"/>
          <w:sz w:val="20"/>
        </w:rPr>
        <w:t>Saat,</w:t>
      </w:r>
    </w:p>
    <w:p w14:paraId="533567E6">
      <w:pPr>
        <w:pStyle w:val="8"/>
        <w:spacing w:before="1"/>
        <w:ind w:left="1145"/>
      </w:pPr>
      <w:r>
        <w:rPr>
          <w:w w:val="110"/>
        </w:rPr>
        <w:t>Berkala,</w:t>
      </w:r>
      <w:r>
        <w:rPr>
          <w:spacing w:val="36"/>
          <w:w w:val="110"/>
        </w:rPr>
        <w:t xml:space="preserve"> </w:t>
      </w:r>
      <w:r>
        <w:rPr>
          <w:w w:val="110"/>
        </w:rPr>
        <w:t>dan</w:t>
      </w:r>
      <w:r>
        <w:rPr>
          <w:spacing w:val="32"/>
          <w:w w:val="110"/>
        </w:rPr>
        <w:t xml:space="preserve"> </w:t>
      </w:r>
      <w:r>
        <w:rPr>
          <w:w w:val="110"/>
        </w:rPr>
        <w:t>Serta</w:t>
      </w:r>
      <w:r>
        <w:rPr>
          <w:spacing w:val="34"/>
          <w:w w:val="110"/>
        </w:rPr>
        <w:t xml:space="preserve"> </w:t>
      </w:r>
      <w:r>
        <w:rPr>
          <w:spacing w:val="-4"/>
          <w:w w:val="110"/>
        </w:rPr>
        <w:t>Merta</w:t>
      </w:r>
    </w:p>
    <w:p w14:paraId="406DEE24">
      <w:pPr>
        <w:pStyle w:val="8"/>
        <w:spacing w:before="9" w:line="230" w:lineRule="auto"/>
        <w:ind w:left="1145" w:hanging="360"/>
      </w:pPr>
      <w:r>
        <w:rPr>
          <w:w w:val="110"/>
        </w:rPr>
        <w:t>c.</w:t>
      </w:r>
      <w:r>
        <w:rPr>
          <w:spacing w:val="80"/>
          <w:w w:val="110"/>
        </w:rPr>
        <w:t xml:space="preserve"> </w:t>
      </w:r>
      <w:r>
        <w:rPr>
          <w:w w:val="110"/>
        </w:rPr>
        <w:t xml:space="preserve">Menginventarisir jenis informasi yaitu softfile dan </w:t>
      </w:r>
      <w:r>
        <w:rPr>
          <w:spacing w:val="-2"/>
          <w:w w:val="110"/>
        </w:rPr>
        <w:t>hardcopy</w:t>
      </w:r>
    </w:p>
    <w:p w14:paraId="38565D64">
      <w:pPr>
        <w:pStyle w:val="8"/>
        <w:spacing w:before="37"/>
        <w:ind w:left="785"/>
      </w:pPr>
      <w:r>
        <w:rPr>
          <w:w w:val="110"/>
        </w:rPr>
        <w:t>Memeriksa</w:t>
      </w:r>
      <w:r>
        <w:rPr>
          <w:spacing w:val="32"/>
          <w:w w:val="110"/>
        </w:rPr>
        <w:t xml:space="preserve"> </w:t>
      </w:r>
      <w:r>
        <w:rPr>
          <w:w w:val="110"/>
        </w:rPr>
        <w:t>dan</w:t>
      </w:r>
      <w:r>
        <w:rPr>
          <w:spacing w:val="30"/>
          <w:w w:val="110"/>
        </w:rPr>
        <w:t xml:space="preserve"> </w:t>
      </w:r>
      <w:r>
        <w:rPr>
          <w:spacing w:val="-2"/>
          <w:w w:val="110"/>
        </w:rPr>
        <w:t>memilih</w:t>
      </w:r>
    </w:p>
    <w:p w14:paraId="21A2EF19">
      <w:pPr>
        <w:pStyle w:val="10"/>
        <w:numPr>
          <w:ilvl w:val="0"/>
          <w:numId w:val="11"/>
        </w:numPr>
        <w:tabs>
          <w:tab w:val="left" w:pos="785"/>
        </w:tabs>
        <w:spacing w:before="33" w:after="0" w:line="170" w:lineRule="auto"/>
        <w:ind w:left="785" w:right="564" w:hanging="486"/>
        <w:jc w:val="left"/>
        <w:rPr>
          <w:position w:val="-9"/>
          <w:sz w:val="18"/>
        </w:rPr>
      </w:pPr>
      <w:r>
        <w:rPr>
          <w:w w:val="110"/>
          <w:sz w:val="20"/>
        </w:rPr>
        <w:t>informasi dari tiap Bagian sesuai sifat dan jenisnya</w:t>
      </w:r>
    </w:p>
    <w:p w14:paraId="0B095645">
      <w:pPr>
        <w:pStyle w:val="8"/>
        <w:spacing w:before="15"/>
      </w:pPr>
    </w:p>
    <w:p w14:paraId="55492238">
      <w:pPr>
        <w:pStyle w:val="8"/>
        <w:spacing w:before="1" w:line="232" w:lineRule="exact"/>
        <w:ind w:left="785"/>
      </w:pPr>
      <w:r>
        <w:rPr>
          <w:w w:val="110"/>
        </w:rPr>
        <w:t>Mengkompilasi</w:t>
      </w:r>
      <w:r>
        <w:rPr>
          <w:spacing w:val="41"/>
          <w:w w:val="110"/>
        </w:rPr>
        <w:t xml:space="preserve"> </w:t>
      </w:r>
      <w:r>
        <w:rPr>
          <w:w w:val="110"/>
        </w:rPr>
        <w:t>ke</w:t>
      </w:r>
      <w:r>
        <w:rPr>
          <w:spacing w:val="39"/>
          <w:w w:val="110"/>
        </w:rPr>
        <w:t xml:space="preserve"> </w:t>
      </w:r>
      <w:r>
        <w:rPr>
          <w:spacing w:val="-2"/>
          <w:w w:val="110"/>
        </w:rPr>
        <w:t>dalam</w:t>
      </w:r>
    </w:p>
    <w:p w14:paraId="673BF575">
      <w:pPr>
        <w:pStyle w:val="10"/>
        <w:numPr>
          <w:ilvl w:val="0"/>
          <w:numId w:val="11"/>
        </w:numPr>
        <w:tabs>
          <w:tab w:val="left" w:pos="784"/>
        </w:tabs>
        <w:spacing w:before="0" w:after="0" w:line="235" w:lineRule="auto"/>
        <w:ind w:left="784" w:right="0" w:hanging="485"/>
        <w:jc w:val="left"/>
        <w:rPr>
          <w:position w:val="-9"/>
          <w:sz w:val="18"/>
        </w:rPr>
      </w:pPr>
      <w:r>
        <w:rPr>
          <w:w w:val="110"/>
          <w:sz w:val="20"/>
        </w:rPr>
        <w:t>Daftar</w:t>
      </w:r>
      <w:r>
        <w:rPr>
          <w:spacing w:val="18"/>
          <w:w w:val="110"/>
          <w:sz w:val="20"/>
        </w:rPr>
        <w:t xml:space="preserve"> </w:t>
      </w:r>
      <w:r>
        <w:rPr>
          <w:w w:val="110"/>
          <w:sz w:val="20"/>
        </w:rPr>
        <w:t>Informasi</w:t>
      </w:r>
      <w:r>
        <w:rPr>
          <w:spacing w:val="16"/>
          <w:w w:val="110"/>
          <w:sz w:val="20"/>
        </w:rPr>
        <w:t xml:space="preserve"> </w:t>
      </w:r>
      <w:r>
        <w:rPr>
          <w:w w:val="110"/>
          <w:sz w:val="20"/>
        </w:rPr>
        <w:t>Publik</w:t>
      </w:r>
      <w:r>
        <w:rPr>
          <w:spacing w:val="16"/>
          <w:w w:val="110"/>
          <w:sz w:val="20"/>
        </w:rPr>
        <w:t xml:space="preserve"> </w:t>
      </w:r>
      <w:r>
        <w:rPr>
          <w:spacing w:val="-4"/>
          <w:w w:val="110"/>
          <w:sz w:val="20"/>
        </w:rPr>
        <w:t>(DIP)</w:t>
      </w:r>
    </w:p>
    <w:p w14:paraId="60761163">
      <w:pPr>
        <w:pStyle w:val="8"/>
        <w:spacing w:before="103"/>
      </w:pPr>
    </w:p>
    <w:p w14:paraId="6DF90D45">
      <w:pPr>
        <w:pStyle w:val="8"/>
        <w:spacing w:line="232" w:lineRule="exact"/>
        <w:ind w:left="785"/>
      </w:pPr>
      <w:r>
        <w:rPr>
          <w:w w:val="110"/>
        </w:rPr>
        <w:t>Mengkonsinyasikan</w:t>
      </w:r>
      <w:r>
        <w:rPr>
          <w:spacing w:val="61"/>
          <w:w w:val="150"/>
        </w:rPr>
        <w:t xml:space="preserve"> </w:t>
      </w:r>
      <w:r>
        <w:rPr>
          <w:spacing w:val="-2"/>
          <w:w w:val="110"/>
        </w:rPr>
        <w:t>rumusan</w:t>
      </w:r>
    </w:p>
    <w:p w14:paraId="7E8941B0">
      <w:pPr>
        <w:pStyle w:val="10"/>
        <w:numPr>
          <w:ilvl w:val="0"/>
          <w:numId w:val="11"/>
        </w:numPr>
        <w:tabs>
          <w:tab w:val="left" w:pos="784"/>
        </w:tabs>
        <w:spacing w:before="0" w:after="0" w:line="232" w:lineRule="exact"/>
        <w:ind w:left="784" w:right="0" w:hanging="485"/>
        <w:jc w:val="left"/>
        <w:rPr>
          <w:sz w:val="18"/>
        </w:rPr>
      </w:pPr>
      <w:r>
        <w:rPr>
          <w:spacing w:val="-5"/>
          <w:w w:val="110"/>
          <w:sz w:val="20"/>
        </w:rPr>
        <w:t>DIP</w:t>
      </w:r>
    </w:p>
    <w:p w14:paraId="7AE0A7B3">
      <w:pPr>
        <w:pStyle w:val="8"/>
        <w:spacing w:before="10"/>
      </w:pPr>
      <w:r>
        <w:br w:type="column"/>
      </w:r>
    </w:p>
    <w:p w14:paraId="42442847">
      <w:pPr>
        <w:spacing w:before="1"/>
        <w:ind w:left="486" w:right="38" w:hanging="77"/>
        <w:jc w:val="left"/>
        <w:rPr>
          <w:b/>
          <w:sz w:val="20"/>
        </w:rPr>
      </w:pPr>
      <w:r>
        <w:rPr>
          <w:b/>
          <w:spacing w:val="-2"/>
          <w:sz w:val="20"/>
        </w:rPr>
        <w:t xml:space="preserve">Pejabat </w:t>
      </w:r>
      <w:r>
        <w:rPr>
          <w:b/>
          <w:w w:val="110"/>
          <w:sz w:val="20"/>
        </w:rPr>
        <w:t>Es.</w:t>
      </w:r>
      <w:r>
        <w:rPr>
          <w:b/>
          <w:spacing w:val="40"/>
          <w:w w:val="110"/>
          <w:sz w:val="20"/>
        </w:rPr>
        <w:t xml:space="preserve"> </w:t>
      </w:r>
      <w:r>
        <w:rPr>
          <w:b/>
          <w:w w:val="110"/>
          <w:sz w:val="20"/>
        </w:rPr>
        <w:t>IV</w:t>
      </w:r>
    </w:p>
    <w:p w14:paraId="3FDD510D">
      <w:pPr>
        <w:pStyle w:val="8"/>
        <w:rPr>
          <w:b/>
        </w:rPr>
      </w:pPr>
    </w:p>
    <w:p w14:paraId="43504F49">
      <w:pPr>
        <w:pStyle w:val="8"/>
        <w:rPr>
          <w:b/>
        </w:rPr>
      </w:pPr>
    </w:p>
    <w:p w14:paraId="7D590942">
      <w:pPr>
        <w:pStyle w:val="8"/>
        <w:rPr>
          <w:b/>
        </w:rPr>
      </w:pPr>
    </w:p>
    <w:p w14:paraId="77D05A94">
      <w:pPr>
        <w:pStyle w:val="8"/>
        <w:rPr>
          <w:b/>
        </w:rPr>
      </w:pPr>
    </w:p>
    <w:p w14:paraId="27208FDF">
      <w:pPr>
        <w:pStyle w:val="8"/>
        <w:rPr>
          <w:b/>
        </w:rPr>
      </w:pPr>
    </w:p>
    <w:p w14:paraId="028E6751">
      <w:pPr>
        <w:pStyle w:val="8"/>
        <w:rPr>
          <w:b/>
        </w:rPr>
      </w:pPr>
    </w:p>
    <w:p w14:paraId="468FD0D5">
      <w:pPr>
        <w:pStyle w:val="8"/>
        <w:rPr>
          <w:b/>
        </w:rPr>
      </w:pPr>
    </w:p>
    <w:p w14:paraId="5DF6EE61">
      <w:pPr>
        <w:pStyle w:val="8"/>
        <w:rPr>
          <w:b/>
        </w:rPr>
      </w:pPr>
    </w:p>
    <w:p w14:paraId="37818477">
      <w:pPr>
        <w:pStyle w:val="8"/>
        <w:rPr>
          <w:b/>
        </w:rPr>
      </w:pPr>
    </w:p>
    <w:p w14:paraId="52D37890">
      <w:pPr>
        <w:pStyle w:val="8"/>
        <w:rPr>
          <w:b/>
        </w:rPr>
      </w:pPr>
    </w:p>
    <w:p w14:paraId="2503C59F">
      <w:pPr>
        <w:pStyle w:val="8"/>
        <w:rPr>
          <w:b/>
        </w:rPr>
      </w:pPr>
    </w:p>
    <w:p w14:paraId="492CD871">
      <w:pPr>
        <w:pStyle w:val="8"/>
        <w:rPr>
          <w:b/>
        </w:rPr>
      </w:pPr>
    </w:p>
    <w:p w14:paraId="09F5D57F">
      <w:pPr>
        <w:pStyle w:val="8"/>
        <w:rPr>
          <w:b/>
        </w:rPr>
      </w:pPr>
    </w:p>
    <w:p w14:paraId="3D24241D">
      <w:pPr>
        <w:pStyle w:val="8"/>
        <w:rPr>
          <w:b/>
        </w:rPr>
      </w:pPr>
    </w:p>
    <w:p w14:paraId="321C7CB1">
      <w:pPr>
        <w:pStyle w:val="8"/>
        <w:spacing w:before="4"/>
        <w:rPr>
          <w:b/>
        </w:rPr>
      </w:pPr>
    </w:p>
    <w:p w14:paraId="4A7EEBFF">
      <w:pPr>
        <w:spacing w:before="1"/>
        <w:ind w:left="218" w:right="0" w:firstLine="0"/>
        <w:jc w:val="left"/>
        <w:rPr>
          <w:rFonts w:ascii="Arial MT"/>
          <w:sz w:val="12"/>
        </w:rPr>
      </w:pPr>
      <w:r>
        <w:rPr>
          <w:rFonts w:ascii="Arial MT"/>
          <w:sz w:val="12"/>
        </w:rPr>
        <mc:AlternateContent>
          <mc:Choice Requires="wpg">
            <w:drawing>
              <wp:anchor distT="0" distB="0" distL="0" distR="0" simplePos="0" relativeHeight="251659264" behindDoc="0" locked="0" layoutInCell="1" allowOverlap="1">
                <wp:simplePos x="0" y="0"/>
                <wp:positionH relativeFrom="page">
                  <wp:posOffset>3312795</wp:posOffset>
                </wp:positionH>
                <wp:positionV relativeFrom="paragraph">
                  <wp:posOffset>57785</wp:posOffset>
                </wp:positionV>
                <wp:extent cx="1174750" cy="803910"/>
                <wp:effectExtent l="0" t="0" r="0" b="0"/>
                <wp:wrapNone/>
                <wp:docPr id="52" name="Group 5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174750" cy="803910"/>
                          <a:chOff x="0" y="0"/>
                          <a:chExt cx="1174750" cy="803910"/>
                        </a:xfrm>
                      </wpg:grpSpPr>
                      <wps:wsp>
                        <wps:cNvPr id="53" name="Graphic 53"/>
                        <wps:cNvSpPr/>
                        <wps:spPr>
                          <a:xfrm>
                            <a:off x="911860" y="513715"/>
                            <a:ext cx="76200" cy="2901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290195">
                                <a:moveTo>
                                  <a:pt x="0" y="213360"/>
                                </a:moveTo>
                                <a:lnTo>
                                  <a:pt x="38100" y="290195"/>
                                </a:lnTo>
                                <a:lnTo>
                                  <a:pt x="69850" y="226695"/>
                                </a:lnTo>
                                <a:lnTo>
                                  <a:pt x="31750" y="226695"/>
                                </a:lnTo>
                                <a:lnTo>
                                  <a:pt x="31750" y="213995"/>
                                </a:lnTo>
                                <a:lnTo>
                                  <a:pt x="0" y="213360"/>
                                </a:lnTo>
                                <a:close/>
                              </a:path>
                              <a:path w="76200" h="290195">
                                <a:moveTo>
                                  <a:pt x="45720" y="0"/>
                                </a:moveTo>
                                <a:lnTo>
                                  <a:pt x="33020" y="0"/>
                                </a:lnTo>
                                <a:lnTo>
                                  <a:pt x="31753" y="213360"/>
                                </a:lnTo>
                                <a:lnTo>
                                  <a:pt x="31750" y="226695"/>
                                </a:lnTo>
                                <a:lnTo>
                                  <a:pt x="44450" y="226695"/>
                                </a:lnTo>
                                <a:lnTo>
                                  <a:pt x="44453" y="213360"/>
                                </a:lnTo>
                                <a:lnTo>
                                  <a:pt x="45720" y="0"/>
                                </a:lnTo>
                                <a:close/>
                              </a:path>
                              <a:path w="76200" h="290195">
                                <a:moveTo>
                                  <a:pt x="76200" y="213995"/>
                                </a:moveTo>
                                <a:lnTo>
                                  <a:pt x="44450" y="213995"/>
                                </a:lnTo>
                                <a:lnTo>
                                  <a:pt x="44450" y="226695"/>
                                </a:lnTo>
                                <a:lnTo>
                                  <a:pt x="69850" y="226695"/>
                                </a:lnTo>
                                <a:lnTo>
                                  <a:pt x="76200" y="21399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4" name="Graphic 54"/>
                        <wps:cNvSpPr/>
                        <wps:spPr>
                          <a:xfrm>
                            <a:off x="736600" y="331470"/>
                            <a:ext cx="428625" cy="1822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8625" h="182245">
                                <a:moveTo>
                                  <a:pt x="42862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2244"/>
                                </a:lnTo>
                                <a:lnTo>
                                  <a:pt x="428625" y="182244"/>
                                </a:lnTo>
                                <a:lnTo>
                                  <a:pt x="42862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EC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5" name="Graphic 55"/>
                        <wps:cNvSpPr/>
                        <wps:spPr>
                          <a:xfrm>
                            <a:off x="736600" y="331470"/>
                            <a:ext cx="428625" cy="1822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8625" h="182245">
                                <a:moveTo>
                                  <a:pt x="0" y="182244"/>
                                </a:moveTo>
                                <a:lnTo>
                                  <a:pt x="428625" y="182244"/>
                                </a:lnTo>
                                <a:lnTo>
                                  <a:pt x="42862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2244"/>
                                </a:lnTo>
                                <a:close/>
                              </a:path>
                            </a:pathLst>
                          </a:custGeom>
                          <a:ln w="190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56" name="Graphic 56"/>
                        <wps:cNvSpPr/>
                        <wps:spPr>
                          <a:xfrm>
                            <a:off x="0" y="0"/>
                            <a:ext cx="737235" cy="461009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37235" h="461009">
                                <a:moveTo>
                                  <a:pt x="661034" y="384809"/>
                                </a:moveTo>
                                <a:lnTo>
                                  <a:pt x="661034" y="461009"/>
                                </a:lnTo>
                                <a:lnTo>
                                  <a:pt x="724534" y="429259"/>
                                </a:lnTo>
                                <a:lnTo>
                                  <a:pt x="673734" y="429259"/>
                                </a:lnTo>
                                <a:lnTo>
                                  <a:pt x="673734" y="416559"/>
                                </a:lnTo>
                                <a:lnTo>
                                  <a:pt x="724534" y="416559"/>
                                </a:lnTo>
                                <a:lnTo>
                                  <a:pt x="661034" y="384809"/>
                                </a:lnTo>
                                <a:close/>
                              </a:path>
                              <a:path w="737235" h="461009">
                                <a:moveTo>
                                  <a:pt x="127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26084"/>
                                </a:lnTo>
                                <a:lnTo>
                                  <a:pt x="3175" y="429259"/>
                                </a:lnTo>
                                <a:lnTo>
                                  <a:pt x="661034" y="429259"/>
                                </a:lnTo>
                                <a:lnTo>
                                  <a:pt x="661034" y="422909"/>
                                </a:lnTo>
                                <a:lnTo>
                                  <a:pt x="12700" y="422909"/>
                                </a:lnTo>
                                <a:lnTo>
                                  <a:pt x="6350" y="416559"/>
                                </a:lnTo>
                                <a:lnTo>
                                  <a:pt x="12700" y="416559"/>
                                </a:lnTo>
                                <a:lnTo>
                                  <a:pt x="12700" y="0"/>
                                </a:lnTo>
                                <a:close/>
                              </a:path>
                              <a:path w="737235" h="461009">
                                <a:moveTo>
                                  <a:pt x="724534" y="416559"/>
                                </a:moveTo>
                                <a:lnTo>
                                  <a:pt x="673734" y="416559"/>
                                </a:lnTo>
                                <a:lnTo>
                                  <a:pt x="673734" y="429259"/>
                                </a:lnTo>
                                <a:lnTo>
                                  <a:pt x="724534" y="429259"/>
                                </a:lnTo>
                                <a:lnTo>
                                  <a:pt x="737234" y="422909"/>
                                </a:lnTo>
                                <a:lnTo>
                                  <a:pt x="724534" y="416559"/>
                                </a:lnTo>
                                <a:close/>
                              </a:path>
                              <a:path w="737235" h="461009">
                                <a:moveTo>
                                  <a:pt x="12700" y="416559"/>
                                </a:moveTo>
                                <a:lnTo>
                                  <a:pt x="6350" y="416559"/>
                                </a:lnTo>
                                <a:lnTo>
                                  <a:pt x="12700" y="422909"/>
                                </a:lnTo>
                                <a:lnTo>
                                  <a:pt x="12700" y="416559"/>
                                </a:lnTo>
                                <a:close/>
                              </a:path>
                              <a:path w="737235" h="461009">
                                <a:moveTo>
                                  <a:pt x="661034" y="416559"/>
                                </a:moveTo>
                                <a:lnTo>
                                  <a:pt x="12700" y="416559"/>
                                </a:lnTo>
                                <a:lnTo>
                                  <a:pt x="12700" y="422909"/>
                                </a:lnTo>
                                <a:lnTo>
                                  <a:pt x="661034" y="422909"/>
                                </a:lnTo>
                                <a:lnTo>
                                  <a:pt x="661034" y="41655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260.85pt;margin-top:4.55pt;height:63.3pt;width:92.5pt;mso-position-horizontal-relative:page;z-index:251659264;mso-width-relative:page;mso-height-relative:page;" coordsize="1174750,803910" o:gfxdata="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">
                <o:lock v:ext="edit" aspectratio="f"/>
                <v:shape id="Graphic 53" o:spid="_x0000_s1026" o:spt="100" style="position:absolute;left:911860;top:513715;height:290195;width:76200;" fillcolor="#000000" filled="t" stroked="f" coordsize="76200,290195" o:gfxdata="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mEpyh&#10;wAAAANsAAAAPAAAAAAAAAAEAIAAAACIAAABkcnMvZG93bnJldi54bWxQSwECFAAUAAAACACHTuJA&#10;My8FnjsAAAA5AAAAEAAAAAAAAAABACAAAAAPAQAAZHJzL3NoYXBleG1sLnhtbFBLBQYAAAAABgAG&#10;AFsBAAC5AwAAAAA=&#10;" path="m0,213360l38100,290195,69850,226695,31750,226695,31750,213995,0,213360xem45720,0l33020,0,31753,213360,31750,226695,44450,226695,44453,213360,45720,0xem76200,213995l44450,213995,44450,226695,69850,226695,76200,213995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54" o:spid="_x0000_s1026" o:spt="100" style="position:absolute;left:736600;top:331470;height:182245;width:428625;" fillcolor="#006EC0" filled="t" stroked="f" coordsize="428625,182245" o:gfxdata="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02UkOvQAA&#10;ANsAAAAPAAAAAAAAAAEAIAAAACIAAABkcnMvZG93bnJldi54bWxQSwECFAAUAAAACACHTuJAMy8F&#10;njsAAAA5AAAAEAAAAAAAAAABACAAAAAMAQAAZHJzL3NoYXBleG1sLnhtbFBLBQYAAAAABgAGAFsB&#10;AAC2AwAAAAA=&#10;" path="m428625,0l0,0,0,182244,428625,182244,428625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55" o:spid="_x0000_s1026" o:spt="100" style="position:absolute;left:736600;top:331470;height:182245;width:428625;" filled="f" stroked="t" coordsize="428625,182245" o:gfxdata="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xq05evQAA&#10;ANsAAAAPAAAAAAAAAAEAIAAAACIAAABkcnMvZG93bnJldi54bWxQSwECFAAUAAAACACHTuJAMy8F&#10;njsAAAA5AAAAEAAAAAAAAAABACAAAAAMAQAAZHJzL3NoYXBleG1sLnhtbFBLBQYAAAAABgAGAFsB&#10;AAC2AwAAAAA=&#10;" path="m0,182244l428625,182244,428625,0,0,0,0,182244xe">
                  <v:fill on="f" focussize="0,0"/>
                  <v:stroke weight="1.49992125984252pt" color="#000000" joinstyle="round"/>
                  <v:imagedata o:title=""/>
                  <o:lock v:ext="edit" aspectratio="f"/>
                  <v:textbox inset="0mm,0mm,0mm,0mm"/>
                </v:shape>
                <v:shape id="Graphic 56" o:spid="_x0000_s1026" o:spt="100" style="position:absolute;left:0;top:0;height:461009;width:737235;" fillcolor="#000000" filled="t" stroked="f" coordsize="737235,461009" o:gfxdata="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YfnJr4A&#10;AADbAAAADwAAAAAAAAABACAAAAAiAAAAZHJzL2Rvd25yZXYueG1sUEsBAhQAFAAAAAgAh07iQDMv&#10;BZ47AAAAOQAAABAAAAAAAAAAAQAgAAAADQEAAGRycy9zaGFwZXhtbC54bWxQSwUGAAAAAAYABgBb&#10;AQAAtwMAAAAA&#10;" path="m661034,384809l661034,461009,724534,429259,673734,429259,673734,416559,724534,416559,661034,384809xem12700,0l0,0,0,426084,3175,429259,661034,429259,661034,422909,12700,422909,6350,416559,12700,416559,12700,0xem724534,416559l673734,416559,673734,429259,724534,429259,737234,422909,724534,416559xem12700,416559l6350,416559,12700,422909,12700,416559xem661034,416559l12700,416559,12700,422909,661034,422909,661034,416559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</v:group>
            </w:pict>
          </mc:Fallback>
        </mc:AlternateContent>
      </w:r>
      <w:r>
        <w:rPr>
          <w:rFonts w:ascii="Arial MT"/>
          <w:spacing w:val="-2"/>
          <w:sz w:val="12"/>
        </w:rPr>
        <w:t>Tidak</w:t>
      </w:r>
    </w:p>
    <w:p w14:paraId="44790C60">
      <w:pPr>
        <w:pStyle w:val="8"/>
        <w:rPr>
          <w:rFonts w:ascii="Arial MT"/>
          <w:sz w:val="12"/>
        </w:rPr>
      </w:pPr>
    </w:p>
    <w:p w14:paraId="0EA03F33">
      <w:pPr>
        <w:pStyle w:val="8"/>
        <w:spacing w:before="90"/>
        <w:rPr>
          <w:rFonts w:ascii="Arial MT"/>
          <w:sz w:val="12"/>
        </w:rPr>
      </w:pPr>
    </w:p>
    <w:p w14:paraId="5DF631EF">
      <w:pPr>
        <w:spacing w:before="0"/>
        <w:ind w:left="0" w:right="101" w:firstLine="0"/>
        <w:jc w:val="right"/>
        <w:rPr>
          <w:rFonts w:ascii="Arial MT"/>
          <w:sz w:val="12"/>
        </w:rPr>
      </w:pPr>
      <w:r>
        <w:rPr>
          <w:rFonts w:ascii="Arial MT"/>
          <w:spacing w:val="-5"/>
          <w:sz w:val="12"/>
        </w:rPr>
        <w:t>Ya</w:t>
      </w:r>
    </w:p>
    <w:p w14:paraId="3E1169AB">
      <w:pPr>
        <w:pStyle w:val="8"/>
        <w:spacing w:before="135"/>
        <w:rPr>
          <w:rFonts w:ascii="Arial MT"/>
        </w:rPr>
      </w:pPr>
      <w:r>
        <w:br w:type="column"/>
      </w:r>
    </w:p>
    <w:p w14:paraId="6CDB3AB6">
      <w:pPr>
        <w:pStyle w:val="5"/>
        <w:ind w:left="218"/>
        <w:jc w:val="left"/>
        <w:rPr>
          <w:rFonts w:ascii="Cambria"/>
        </w:rPr>
      </w:pPr>
      <w:r>
        <w:rPr>
          <w:rFonts w:ascii="Cambria"/>
          <w:spacing w:val="-4"/>
          <w:w w:val="110"/>
        </w:rPr>
        <w:t>PPID</w:t>
      </w:r>
    </w:p>
    <w:p w14:paraId="6F90AB27">
      <w:pPr>
        <w:pStyle w:val="8"/>
        <w:spacing w:before="10"/>
        <w:rPr>
          <w:b/>
        </w:rPr>
      </w:pPr>
      <w:r>
        <w:br w:type="column"/>
      </w:r>
    </w:p>
    <w:p w14:paraId="597E8612">
      <w:pPr>
        <w:spacing w:before="1"/>
        <w:ind w:left="218" w:right="38" w:firstLine="513"/>
        <w:jc w:val="left"/>
        <w:rPr>
          <w:b/>
          <w:sz w:val="20"/>
        </w:rPr>
      </w:pPr>
      <w:r>
        <w:rPr>
          <w:b/>
          <w:spacing w:val="-4"/>
          <w:w w:val="110"/>
          <w:sz w:val="20"/>
        </w:rPr>
        <w:t xml:space="preserve">Tim </w:t>
      </w:r>
      <w:r>
        <w:rPr>
          <w:b/>
          <w:spacing w:val="-2"/>
          <w:sz w:val="20"/>
        </w:rPr>
        <w:t>Pertimbangan</w:t>
      </w:r>
    </w:p>
    <w:p w14:paraId="7EC509B8">
      <w:pPr>
        <w:pStyle w:val="8"/>
        <w:spacing w:before="130"/>
        <w:rPr>
          <w:b/>
        </w:rPr>
      </w:pPr>
      <w:r>
        <w:br w:type="column"/>
      </w:r>
    </w:p>
    <w:p w14:paraId="7FEAEDBC">
      <w:pPr>
        <w:spacing w:before="1"/>
        <w:ind w:left="178" w:right="0" w:firstLine="0"/>
        <w:jc w:val="center"/>
        <w:rPr>
          <w:b/>
          <w:sz w:val="20"/>
        </w:rPr>
      </w:pPr>
      <w:r>
        <w:rPr>
          <w:b/>
          <w:spacing w:val="-2"/>
          <w:w w:val="110"/>
          <w:sz w:val="20"/>
        </w:rPr>
        <w:t>Kelengkapan</w:t>
      </w:r>
    </w:p>
    <w:p w14:paraId="00ABEAE3">
      <w:pPr>
        <w:pStyle w:val="8"/>
        <w:spacing w:before="74"/>
        <w:rPr>
          <w:b/>
        </w:rPr>
      </w:pPr>
    </w:p>
    <w:p w14:paraId="3A1C7AF4">
      <w:pPr>
        <w:pStyle w:val="8"/>
        <w:ind w:left="178" w:right="10"/>
        <w:jc w:val="center"/>
      </w:pPr>
      <w:r>
        <w:rPr>
          <w:w w:val="110"/>
        </w:rPr>
        <w:t>Nota</w:t>
      </w:r>
      <w:r>
        <w:rPr>
          <w:spacing w:val="32"/>
          <w:w w:val="110"/>
        </w:rPr>
        <w:t xml:space="preserve"> </w:t>
      </w:r>
      <w:r>
        <w:rPr>
          <w:spacing w:val="-2"/>
          <w:w w:val="110"/>
        </w:rPr>
        <w:t>Dinas</w:t>
      </w:r>
    </w:p>
    <w:p w14:paraId="330E853F">
      <w:pPr>
        <w:pStyle w:val="8"/>
      </w:pPr>
    </w:p>
    <w:p w14:paraId="5948EF77">
      <w:pPr>
        <w:pStyle w:val="8"/>
        <w:spacing w:before="223"/>
      </w:pPr>
    </w:p>
    <w:p w14:paraId="2F00285D">
      <w:pPr>
        <w:pStyle w:val="8"/>
        <w:ind w:left="178" w:right="8"/>
        <w:jc w:val="center"/>
      </w:pPr>
      <w:r>
        <w:rPr>
          <w:w w:val="110"/>
        </w:rPr>
        <w:t>Draft</w:t>
      </w:r>
      <w:r>
        <w:rPr>
          <w:spacing w:val="29"/>
          <w:w w:val="110"/>
        </w:rPr>
        <w:t xml:space="preserve"> </w:t>
      </w:r>
      <w:r>
        <w:rPr>
          <w:spacing w:val="-5"/>
          <w:w w:val="110"/>
        </w:rPr>
        <w:t>DIP</w:t>
      </w:r>
    </w:p>
    <w:p w14:paraId="675C5AEB">
      <w:pPr>
        <w:pStyle w:val="8"/>
        <w:spacing w:before="10"/>
      </w:pPr>
      <w:r>
        <w:br w:type="column"/>
      </w:r>
    </w:p>
    <w:p w14:paraId="6DD16DCD">
      <w:pPr>
        <w:spacing w:before="1"/>
        <w:ind w:left="309" w:right="31" w:hanging="92"/>
        <w:jc w:val="left"/>
        <w:rPr>
          <w:b/>
          <w:sz w:val="20"/>
        </w:rPr>
      </w:pPr>
      <w:r>
        <w:rPr>
          <w:b/>
          <w:spacing w:val="-2"/>
          <w:w w:val="105"/>
          <w:sz w:val="20"/>
        </w:rPr>
        <w:t>Waktu/ Menit</w:t>
      </w:r>
    </w:p>
    <w:p w14:paraId="3EF8C582">
      <w:pPr>
        <w:pStyle w:val="10"/>
        <w:numPr>
          <w:ilvl w:val="0"/>
          <w:numId w:val="12"/>
        </w:numPr>
        <w:tabs>
          <w:tab w:val="left" w:pos="490"/>
        </w:tabs>
        <w:spacing w:before="194" w:after="0" w:line="240" w:lineRule="auto"/>
        <w:ind w:left="490" w:right="0" w:hanging="186"/>
        <w:jc w:val="left"/>
        <w:rPr>
          <w:sz w:val="20"/>
        </w:rPr>
      </w:pPr>
      <w:r>
        <w:rPr>
          <w:spacing w:val="-4"/>
          <w:w w:val="110"/>
          <w:sz w:val="20"/>
        </w:rPr>
        <w:t>Hari</w:t>
      </w:r>
    </w:p>
    <w:p w14:paraId="2BE9F4D1">
      <w:pPr>
        <w:pStyle w:val="8"/>
      </w:pPr>
    </w:p>
    <w:p w14:paraId="137D8ED2">
      <w:pPr>
        <w:pStyle w:val="8"/>
        <w:spacing w:before="223"/>
      </w:pPr>
    </w:p>
    <w:p w14:paraId="36468F79">
      <w:pPr>
        <w:pStyle w:val="8"/>
        <w:ind w:left="304"/>
      </w:pPr>
      <w:r>
        <w:rPr>
          <w:w w:val="110"/>
        </w:rPr>
        <w:t>3</w:t>
      </w:r>
      <w:r>
        <w:rPr>
          <w:spacing w:val="15"/>
          <w:w w:val="110"/>
        </w:rPr>
        <w:t xml:space="preserve"> </w:t>
      </w:r>
      <w:r>
        <w:rPr>
          <w:spacing w:val="-4"/>
          <w:w w:val="110"/>
        </w:rPr>
        <w:t>Hari</w:t>
      </w:r>
    </w:p>
    <w:p w14:paraId="733A386C">
      <w:pPr>
        <w:pStyle w:val="8"/>
        <w:spacing w:before="130"/>
      </w:pPr>
      <w:r>
        <w:br w:type="column"/>
      </w:r>
    </w:p>
    <w:p w14:paraId="752AC4EF">
      <w:pPr>
        <w:spacing w:before="1"/>
        <w:ind w:left="183" w:right="0" w:firstLine="0"/>
        <w:jc w:val="center"/>
        <w:rPr>
          <w:b/>
          <w:sz w:val="20"/>
        </w:rPr>
      </w:pPr>
      <w:r>
        <w:rPr>
          <w:b/>
          <w:spacing w:val="-2"/>
          <w:w w:val="110"/>
          <w:sz w:val="20"/>
        </w:rPr>
        <w:t>Output</w:t>
      </w:r>
    </w:p>
    <w:p w14:paraId="6E4C8C28">
      <w:pPr>
        <w:pStyle w:val="8"/>
        <w:rPr>
          <w:b/>
        </w:rPr>
      </w:pPr>
    </w:p>
    <w:p w14:paraId="426F6F56">
      <w:pPr>
        <w:pStyle w:val="8"/>
        <w:rPr>
          <w:b/>
        </w:rPr>
      </w:pPr>
    </w:p>
    <w:p w14:paraId="396F1E12">
      <w:pPr>
        <w:pStyle w:val="8"/>
        <w:rPr>
          <w:b/>
        </w:rPr>
      </w:pPr>
    </w:p>
    <w:p w14:paraId="3B1A866C">
      <w:pPr>
        <w:pStyle w:val="8"/>
        <w:rPr>
          <w:b/>
        </w:rPr>
      </w:pPr>
    </w:p>
    <w:p w14:paraId="25700EFA">
      <w:pPr>
        <w:pStyle w:val="8"/>
        <w:spacing w:before="62"/>
        <w:rPr>
          <w:b/>
        </w:rPr>
      </w:pPr>
    </w:p>
    <w:p w14:paraId="1115AB43">
      <w:pPr>
        <w:pStyle w:val="8"/>
        <w:ind w:left="183" w:right="2"/>
        <w:jc w:val="center"/>
      </w:pPr>
      <w:r>
        <w:rPr>
          <w:w w:val="110"/>
        </w:rPr>
        <w:t>Draf</w:t>
      </w:r>
      <w:r>
        <w:rPr>
          <w:spacing w:val="27"/>
          <w:w w:val="110"/>
        </w:rPr>
        <w:t xml:space="preserve"> </w:t>
      </w:r>
      <w:r>
        <w:rPr>
          <w:spacing w:val="-5"/>
          <w:w w:val="110"/>
        </w:rPr>
        <w:t>DIP</w:t>
      </w:r>
    </w:p>
    <w:p w14:paraId="4BE1ADB3">
      <w:pPr>
        <w:pStyle w:val="8"/>
      </w:pPr>
    </w:p>
    <w:p w14:paraId="0198DFF5">
      <w:pPr>
        <w:pStyle w:val="8"/>
      </w:pPr>
    </w:p>
    <w:p w14:paraId="6CAEFA85">
      <w:pPr>
        <w:pStyle w:val="8"/>
      </w:pPr>
    </w:p>
    <w:p w14:paraId="12F7FB4C">
      <w:pPr>
        <w:pStyle w:val="8"/>
      </w:pPr>
    </w:p>
    <w:p w14:paraId="7648719C">
      <w:pPr>
        <w:pStyle w:val="8"/>
      </w:pPr>
    </w:p>
    <w:p w14:paraId="761E27B8">
      <w:pPr>
        <w:pStyle w:val="8"/>
      </w:pPr>
    </w:p>
    <w:p w14:paraId="73BA61FB">
      <w:pPr>
        <w:pStyle w:val="8"/>
      </w:pPr>
    </w:p>
    <w:p w14:paraId="0F88F498">
      <w:pPr>
        <w:pStyle w:val="8"/>
        <w:spacing w:before="12"/>
      </w:pPr>
    </w:p>
    <w:p w14:paraId="52407513">
      <w:pPr>
        <w:pStyle w:val="8"/>
        <w:ind w:left="183" w:right="5"/>
        <w:jc w:val="center"/>
      </w:pPr>
      <w:r>
        <w:rPr>
          <w:spacing w:val="-2"/>
          <w:w w:val="110"/>
        </w:rPr>
        <w:t>Dokumen</w:t>
      </w:r>
    </w:p>
    <w:p w14:paraId="4509DFCB">
      <w:pPr>
        <w:pStyle w:val="8"/>
      </w:pPr>
    </w:p>
    <w:p w14:paraId="11A9E7AE">
      <w:pPr>
        <w:pStyle w:val="8"/>
      </w:pPr>
    </w:p>
    <w:p w14:paraId="673CB2D0">
      <w:pPr>
        <w:pStyle w:val="8"/>
        <w:spacing w:before="20"/>
      </w:pPr>
    </w:p>
    <w:p w14:paraId="21666AD8">
      <w:pPr>
        <w:pStyle w:val="8"/>
        <w:spacing w:line="237" w:lineRule="auto"/>
        <w:ind w:left="242" w:right="50" w:firstLine="4"/>
        <w:jc w:val="center"/>
      </w:pPr>
      <w:r>
        <w:rPr>
          <w:w w:val="110"/>
        </w:rPr>
        <w:t>Draft</w:t>
      </w:r>
      <w:r>
        <w:rPr>
          <w:spacing w:val="-3"/>
          <w:w w:val="110"/>
        </w:rPr>
        <w:t xml:space="preserve"> </w:t>
      </w:r>
      <w:r>
        <w:rPr>
          <w:w w:val="110"/>
        </w:rPr>
        <w:t xml:space="preserve">DIP </w:t>
      </w:r>
      <w:r>
        <w:rPr>
          <w:spacing w:val="-4"/>
          <w:w w:val="110"/>
        </w:rPr>
        <w:t xml:space="preserve">yang </w:t>
      </w:r>
      <w:r>
        <w:rPr>
          <w:spacing w:val="-2"/>
          <w:w w:val="110"/>
        </w:rPr>
        <w:t>mutakhir</w:t>
      </w:r>
    </w:p>
    <w:p w14:paraId="6AD12C2C">
      <w:pPr>
        <w:pStyle w:val="8"/>
        <w:rPr>
          <w:sz w:val="16"/>
        </w:rPr>
      </w:pPr>
      <w:r>
        <w:br w:type="column"/>
      </w:r>
    </w:p>
    <w:p w14:paraId="688BAF13">
      <w:pPr>
        <w:pStyle w:val="8"/>
        <w:rPr>
          <w:sz w:val="16"/>
        </w:rPr>
      </w:pPr>
    </w:p>
    <w:p w14:paraId="08FFD272">
      <w:pPr>
        <w:pStyle w:val="8"/>
        <w:rPr>
          <w:sz w:val="16"/>
        </w:rPr>
      </w:pPr>
    </w:p>
    <w:p w14:paraId="51E3862C">
      <w:pPr>
        <w:pStyle w:val="8"/>
        <w:rPr>
          <w:sz w:val="16"/>
        </w:rPr>
      </w:pPr>
    </w:p>
    <w:p w14:paraId="43230FB6">
      <w:pPr>
        <w:pStyle w:val="8"/>
        <w:rPr>
          <w:sz w:val="16"/>
        </w:rPr>
      </w:pPr>
    </w:p>
    <w:p w14:paraId="7382F521">
      <w:pPr>
        <w:pStyle w:val="8"/>
        <w:rPr>
          <w:sz w:val="16"/>
        </w:rPr>
      </w:pPr>
    </w:p>
    <w:p w14:paraId="6CD78ED8">
      <w:pPr>
        <w:pStyle w:val="8"/>
        <w:rPr>
          <w:sz w:val="16"/>
        </w:rPr>
      </w:pPr>
    </w:p>
    <w:p w14:paraId="0F8D2A69">
      <w:pPr>
        <w:pStyle w:val="8"/>
        <w:rPr>
          <w:sz w:val="16"/>
        </w:rPr>
      </w:pPr>
    </w:p>
    <w:p w14:paraId="4E83C812">
      <w:pPr>
        <w:pStyle w:val="8"/>
        <w:spacing w:before="146"/>
        <w:rPr>
          <w:sz w:val="16"/>
        </w:rPr>
      </w:pPr>
    </w:p>
    <w:p w14:paraId="18086FC5">
      <w:pPr>
        <w:spacing w:before="0"/>
        <w:ind w:left="42" w:right="0" w:firstLine="0"/>
        <w:jc w:val="center"/>
        <w:rPr>
          <w:sz w:val="16"/>
        </w:rPr>
      </w:pPr>
      <w:r>
        <w:rPr>
          <w:spacing w:val="-4"/>
          <w:w w:val="110"/>
          <w:sz w:val="16"/>
        </w:rPr>
        <w:t>PPID</w:t>
      </w:r>
    </w:p>
    <w:p w14:paraId="09CE60C1">
      <w:pPr>
        <w:spacing w:before="5"/>
        <w:ind w:left="218" w:right="164" w:hanging="3"/>
        <w:jc w:val="center"/>
        <w:rPr>
          <w:sz w:val="16"/>
        </w:rPr>
      </w:pPr>
      <w:r>
        <w:rPr>
          <w:spacing w:val="-2"/>
          <w:w w:val="115"/>
          <w:sz w:val="16"/>
        </w:rPr>
        <w:t>Pelaksana</w:t>
      </w:r>
      <w:r>
        <w:rPr>
          <w:w w:val="115"/>
          <w:sz w:val="16"/>
        </w:rPr>
        <w:t xml:space="preserve"> dibantu oleh PPID staf dari </w:t>
      </w:r>
      <w:r>
        <w:rPr>
          <w:spacing w:val="-2"/>
          <w:w w:val="115"/>
          <w:sz w:val="16"/>
        </w:rPr>
        <w:t>masing</w:t>
      </w:r>
      <w:r>
        <w:rPr>
          <w:spacing w:val="40"/>
          <w:w w:val="115"/>
          <w:sz w:val="16"/>
        </w:rPr>
        <w:t xml:space="preserve"> </w:t>
      </w:r>
      <w:r>
        <w:rPr>
          <w:spacing w:val="-2"/>
          <w:w w:val="115"/>
          <w:sz w:val="16"/>
        </w:rPr>
        <w:t>masing</w:t>
      </w:r>
      <w:r>
        <w:rPr>
          <w:spacing w:val="-9"/>
          <w:w w:val="115"/>
          <w:sz w:val="16"/>
        </w:rPr>
        <w:t xml:space="preserve"> </w:t>
      </w:r>
      <w:r>
        <w:rPr>
          <w:spacing w:val="-2"/>
          <w:w w:val="115"/>
          <w:sz w:val="16"/>
        </w:rPr>
        <w:t>bagian</w:t>
      </w:r>
    </w:p>
    <w:p w14:paraId="354C2B39">
      <w:pPr>
        <w:pStyle w:val="8"/>
        <w:rPr>
          <w:sz w:val="16"/>
        </w:rPr>
      </w:pPr>
    </w:p>
    <w:p w14:paraId="14EB0A92">
      <w:pPr>
        <w:pStyle w:val="8"/>
        <w:rPr>
          <w:sz w:val="16"/>
        </w:rPr>
      </w:pPr>
    </w:p>
    <w:p w14:paraId="59488EBF">
      <w:pPr>
        <w:pStyle w:val="8"/>
        <w:rPr>
          <w:sz w:val="16"/>
        </w:rPr>
      </w:pPr>
    </w:p>
    <w:p w14:paraId="177A979B">
      <w:pPr>
        <w:pStyle w:val="8"/>
        <w:rPr>
          <w:sz w:val="16"/>
        </w:rPr>
      </w:pPr>
    </w:p>
    <w:p w14:paraId="2237F9E8">
      <w:pPr>
        <w:pStyle w:val="8"/>
        <w:rPr>
          <w:sz w:val="16"/>
        </w:rPr>
      </w:pPr>
    </w:p>
    <w:p w14:paraId="5672483F">
      <w:pPr>
        <w:pStyle w:val="8"/>
        <w:rPr>
          <w:sz w:val="16"/>
        </w:rPr>
      </w:pPr>
    </w:p>
    <w:p w14:paraId="2846DBA5">
      <w:pPr>
        <w:pStyle w:val="8"/>
        <w:rPr>
          <w:sz w:val="16"/>
        </w:rPr>
      </w:pPr>
    </w:p>
    <w:p w14:paraId="3F6688AE">
      <w:pPr>
        <w:pStyle w:val="8"/>
        <w:rPr>
          <w:sz w:val="16"/>
        </w:rPr>
      </w:pPr>
    </w:p>
    <w:p w14:paraId="7C58A1F5">
      <w:pPr>
        <w:pStyle w:val="8"/>
        <w:rPr>
          <w:sz w:val="16"/>
        </w:rPr>
      </w:pPr>
    </w:p>
    <w:p w14:paraId="0FE1A03B">
      <w:pPr>
        <w:pStyle w:val="8"/>
        <w:spacing w:before="72"/>
        <w:rPr>
          <w:sz w:val="16"/>
        </w:rPr>
      </w:pPr>
    </w:p>
    <w:p w14:paraId="578165BE">
      <w:pPr>
        <w:spacing w:before="0" w:line="187" w:lineRule="exact"/>
        <w:ind w:left="42" w:right="0" w:firstLine="0"/>
        <w:jc w:val="center"/>
        <w:rPr>
          <w:sz w:val="16"/>
        </w:rPr>
      </w:pPr>
      <w:r>
        <w:rPr>
          <w:spacing w:val="-4"/>
          <w:w w:val="110"/>
          <w:sz w:val="16"/>
        </w:rPr>
        <w:t>PPID</w:t>
      </w:r>
    </w:p>
    <w:p w14:paraId="75A58838">
      <w:pPr>
        <w:spacing w:before="0"/>
        <w:ind w:left="290" w:right="245" w:firstLine="6"/>
        <w:jc w:val="center"/>
        <w:rPr>
          <w:sz w:val="16"/>
        </w:rPr>
      </w:pPr>
      <w:r>
        <w:rPr>
          <w:spacing w:val="-2"/>
          <w:w w:val="115"/>
          <w:sz w:val="16"/>
        </w:rPr>
        <w:t>Pelaksana</w:t>
      </w:r>
      <w:r>
        <w:rPr>
          <w:spacing w:val="40"/>
          <w:w w:val="115"/>
          <w:sz w:val="16"/>
        </w:rPr>
        <w:t xml:space="preserve"> </w:t>
      </w:r>
      <w:r>
        <w:rPr>
          <w:spacing w:val="-2"/>
          <w:w w:val="115"/>
          <w:sz w:val="16"/>
        </w:rPr>
        <w:t>dibantu</w:t>
      </w:r>
      <w:r>
        <w:rPr>
          <w:spacing w:val="-9"/>
          <w:w w:val="115"/>
          <w:sz w:val="16"/>
        </w:rPr>
        <w:t xml:space="preserve"> </w:t>
      </w:r>
      <w:r>
        <w:rPr>
          <w:spacing w:val="-2"/>
          <w:w w:val="115"/>
          <w:sz w:val="16"/>
        </w:rPr>
        <w:t>oleh</w:t>
      </w:r>
      <w:r>
        <w:rPr>
          <w:w w:val="115"/>
          <w:sz w:val="16"/>
        </w:rPr>
        <w:t xml:space="preserve"> PPID staf</w:t>
      </w:r>
    </w:p>
    <w:p w14:paraId="1AC132D3">
      <w:pPr>
        <w:spacing w:after="0"/>
        <w:jc w:val="center"/>
        <w:rPr>
          <w:sz w:val="16"/>
        </w:rPr>
        <w:sectPr>
          <w:type w:val="continuous"/>
          <w:pgSz w:w="16840" w:h="11910" w:orient="landscape"/>
          <w:pgMar w:top="700" w:right="425" w:bottom="280" w:left="425" w:header="720" w:footer="720" w:gutter="0"/>
          <w:cols w:equalWidth="0" w:num="8">
            <w:col w:w="3894" w:space="44"/>
            <w:col w:w="1206" w:space="733"/>
            <w:col w:w="759" w:space="653"/>
            <w:col w:w="1685" w:space="480"/>
            <w:col w:w="1584" w:space="524"/>
            <w:col w:w="1003" w:space="457"/>
            <w:col w:w="1209" w:space="246"/>
            <w:col w:w="1513"/>
          </w:cols>
        </w:sectPr>
      </w:pPr>
    </w:p>
    <w:p w14:paraId="6613A109">
      <w:pPr>
        <w:pStyle w:val="8"/>
        <w:rPr>
          <w:sz w:val="12"/>
        </w:rPr>
      </w:pPr>
    </w:p>
    <w:p w14:paraId="2511AEC2">
      <w:pPr>
        <w:pStyle w:val="8"/>
        <w:rPr>
          <w:sz w:val="12"/>
        </w:rPr>
      </w:pPr>
    </w:p>
    <w:p w14:paraId="745D0C4C">
      <w:pPr>
        <w:pStyle w:val="8"/>
        <w:spacing w:before="93"/>
        <w:rPr>
          <w:sz w:val="12"/>
        </w:rPr>
      </w:pPr>
    </w:p>
    <w:p w14:paraId="2A47B8BB">
      <w:pPr>
        <w:spacing w:before="0"/>
        <w:ind w:left="6" w:right="3155" w:firstLine="0"/>
        <w:jc w:val="center"/>
        <w:rPr>
          <w:rFonts w:ascii="Arial MT"/>
          <w:sz w:val="12"/>
        </w:rPr>
      </w:pPr>
      <w:r>
        <w:rPr>
          <w:rFonts w:ascii="Arial MT"/>
          <w:spacing w:val="-10"/>
          <w:sz w:val="12"/>
        </w:rPr>
        <w:t>A</w:t>
      </w:r>
    </w:p>
    <w:p w14:paraId="4DADA1A6">
      <w:pPr>
        <w:spacing w:after="0"/>
        <w:jc w:val="center"/>
        <w:rPr>
          <w:rFonts w:ascii="Arial MT"/>
          <w:sz w:val="12"/>
        </w:rPr>
        <w:sectPr>
          <w:type w:val="continuous"/>
          <w:pgSz w:w="16840" w:h="11910" w:orient="landscape"/>
          <w:pgMar w:top="700" w:right="425" w:bottom="280" w:left="425" w:header="720" w:footer="720" w:gutter="0"/>
          <w:cols w:space="720" w:num="1"/>
        </w:sectPr>
      </w:pPr>
    </w:p>
    <w:p w14:paraId="41E370E8">
      <w:pPr>
        <w:pStyle w:val="8"/>
        <w:spacing w:before="1"/>
        <w:rPr>
          <w:rFonts w:ascii="Arial MT"/>
          <w:sz w:val="7"/>
        </w:rPr>
      </w:pPr>
    </w:p>
    <w:tbl>
      <w:tblPr>
        <w:tblStyle w:val="7"/>
        <w:tblW w:w="0" w:type="auto"/>
        <w:tblInd w:w="45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4"/>
        <w:gridCol w:w="3336"/>
        <w:gridCol w:w="215"/>
        <w:gridCol w:w="652"/>
        <w:gridCol w:w="581"/>
        <w:gridCol w:w="1781"/>
        <w:gridCol w:w="1978"/>
        <w:gridCol w:w="2242"/>
        <w:gridCol w:w="1431"/>
        <w:gridCol w:w="1666"/>
        <w:gridCol w:w="1402"/>
      </w:tblGrid>
      <w:tr w14:paraId="6A31D1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6" w:hRule="atLeast"/>
        </w:trPr>
        <w:tc>
          <w:tcPr>
            <w:tcW w:w="624" w:type="dxa"/>
            <w:vMerge w:val="restart"/>
            <w:shd w:val="clear" w:color="auto" w:fill="00AFEF"/>
          </w:tcPr>
          <w:p w14:paraId="32A34AC2">
            <w:pPr>
              <w:pStyle w:val="11"/>
              <w:rPr>
                <w:rFonts w:ascii="Arial MT"/>
                <w:sz w:val="20"/>
              </w:rPr>
            </w:pPr>
          </w:p>
          <w:p w14:paraId="49A45D2F">
            <w:pPr>
              <w:pStyle w:val="11"/>
              <w:spacing w:before="12"/>
              <w:rPr>
                <w:rFonts w:ascii="Arial MT"/>
                <w:sz w:val="20"/>
              </w:rPr>
            </w:pPr>
          </w:p>
          <w:p w14:paraId="17048837">
            <w:pPr>
              <w:pStyle w:val="11"/>
              <w:spacing w:before="1"/>
              <w:ind w:left="177"/>
              <w:rPr>
                <w:b/>
                <w:sz w:val="20"/>
              </w:rPr>
            </w:pPr>
            <w:r>
              <w:rPr>
                <w:b/>
                <w:spacing w:val="-5"/>
                <w:w w:val="110"/>
                <w:sz w:val="20"/>
              </w:rPr>
              <w:t>No</w:t>
            </w:r>
          </w:p>
        </w:tc>
        <w:tc>
          <w:tcPr>
            <w:tcW w:w="3336" w:type="dxa"/>
            <w:vMerge w:val="restart"/>
            <w:shd w:val="clear" w:color="auto" w:fill="00AFEF"/>
          </w:tcPr>
          <w:p w14:paraId="5887925D">
            <w:pPr>
              <w:pStyle w:val="11"/>
              <w:rPr>
                <w:rFonts w:ascii="Arial MT"/>
                <w:sz w:val="20"/>
              </w:rPr>
            </w:pPr>
          </w:p>
          <w:p w14:paraId="615A3A73">
            <w:pPr>
              <w:pStyle w:val="11"/>
              <w:spacing w:before="12"/>
              <w:rPr>
                <w:rFonts w:ascii="Arial MT"/>
                <w:sz w:val="20"/>
              </w:rPr>
            </w:pPr>
          </w:p>
          <w:p w14:paraId="78B36B52">
            <w:pPr>
              <w:pStyle w:val="11"/>
              <w:spacing w:before="1"/>
              <w:ind w:left="20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w w:val="110"/>
                <w:sz w:val="20"/>
              </w:rPr>
              <w:t>Kegiatan</w:t>
            </w:r>
          </w:p>
        </w:tc>
        <w:tc>
          <w:tcPr>
            <w:tcW w:w="5207" w:type="dxa"/>
            <w:gridSpan w:val="5"/>
            <w:shd w:val="clear" w:color="auto" w:fill="00AFEF"/>
          </w:tcPr>
          <w:p w14:paraId="0DC071B6">
            <w:pPr>
              <w:pStyle w:val="11"/>
              <w:spacing w:before="49"/>
              <w:ind w:left="1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w w:val="110"/>
                <w:sz w:val="20"/>
              </w:rPr>
              <w:t>Pelaksana</w:t>
            </w:r>
          </w:p>
        </w:tc>
        <w:tc>
          <w:tcPr>
            <w:tcW w:w="5339" w:type="dxa"/>
            <w:gridSpan w:val="3"/>
            <w:shd w:val="clear" w:color="auto" w:fill="00AFEF"/>
          </w:tcPr>
          <w:p w14:paraId="1770FEA5">
            <w:pPr>
              <w:pStyle w:val="11"/>
              <w:spacing w:before="49"/>
              <w:ind w:left="22"/>
              <w:jc w:val="center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Baku</w:t>
            </w:r>
            <w:r>
              <w:rPr>
                <w:b/>
                <w:spacing w:val="18"/>
                <w:w w:val="110"/>
                <w:sz w:val="20"/>
              </w:rPr>
              <w:t xml:space="preserve"> </w:t>
            </w:r>
            <w:r>
              <w:rPr>
                <w:b/>
                <w:spacing w:val="-4"/>
                <w:w w:val="110"/>
                <w:sz w:val="20"/>
              </w:rPr>
              <w:t>Mutu</w:t>
            </w:r>
          </w:p>
        </w:tc>
        <w:tc>
          <w:tcPr>
            <w:tcW w:w="1402" w:type="dxa"/>
            <w:shd w:val="clear" w:color="auto" w:fill="00AFEF"/>
          </w:tcPr>
          <w:p w14:paraId="40A2895A">
            <w:pPr>
              <w:pStyle w:val="11"/>
              <w:spacing w:before="49"/>
              <w:ind w:left="85" w:right="53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w w:val="110"/>
                <w:sz w:val="20"/>
              </w:rPr>
              <w:t>Ket</w:t>
            </w:r>
          </w:p>
        </w:tc>
      </w:tr>
      <w:tr w14:paraId="5D0C3A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4" w:hRule="atLeast"/>
        </w:trPr>
        <w:tc>
          <w:tcPr>
            <w:tcW w:w="624" w:type="dxa"/>
            <w:vMerge w:val="continue"/>
            <w:tcBorders>
              <w:top w:val="nil"/>
            </w:tcBorders>
            <w:shd w:val="clear" w:color="auto" w:fill="00AFEF"/>
          </w:tcPr>
          <w:p w14:paraId="67136755">
            <w:pPr>
              <w:rPr>
                <w:sz w:val="2"/>
                <w:szCs w:val="2"/>
              </w:rPr>
            </w:pPr>
          </w:p>
        </w:tc>
        <w:tc>
          <w:tcPr>
            <w:tcW w:w="3336" w:type="dxa"/>
            <w:vMerge w:val="continue"/>
            <w:tcBorders>
              <w:top w:val="nil"/>
            </w:tcBorders>
            <w:shd w:val="clear" w:color="auto" w:fill="00AFEF"/>
          </w:tcPr>
          <w:p w14:paraId="2D822DC5">
            <w:pPr>
              <w:rPr>
                <w:sz w:val="2"/>
                <w:szCs w:val="2"/>
              </w:rPr>
            </w:pPr>
          </w:p>
        </w:tc>
        <w:tc>
          <w:tcPr>
            <w:tcW w:w="1448" w:type="dxa"/>
            <w:gridSpan w:val="3"/>
            <w:shd w:val="clear" w:color="auto" w:fill="00AFEF"/>
          </w:tcPr>
          <w:p w14:paraId="3829C9D8">
            <w:pPr>
              <w:pStyle w:val="11"/>
              <w:spacing w:before="179"/>
              <w:ind w:left="423" w:right="152" w:hanging="77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Pejabat </w:t>
            </w:r>
            <w:r>
              <w:rPr>
                <w:b/>
                <w:w w:val="110"/>
                <w:sz w:val="20"/>
              </w:rPr>
              <w:t>Es.</w:t>
            </w:r>
            <w:r>
              <w:rPr>
                <w:b/>
                <w:spacing w:val="40"/>
                <w:w w:val="110"/>
                <w:sz w:val="20"/>
              </w:rPr>
              <w:t xml:space="preserve"> </w:t>
            </w:r>
            <w:r>
              <w:rPr>
                <w:b/>
                <w:w w:val="110"/>
                <w:sz w:val="20"/>
              </w:rPr>
              <w:t>IV</w:t>
            </w:r>
          </w:p>
        </w:tc>
        <w:tc>
          <w:tcPr>
            <w:tcW w:w="1781" w:type="dxa"/>
            <w:shd w:val="clear" w:color="auto" w:fill="00AFEF"/>
          </w:tcPr>
          <w:p w14:paraId="2099002E">
            <w:pPr>
              <w:pStyle w:val="11"/>
              <w:spacing w:before="69"/>
              <w:rPr>
                <w:rFonts w:ascii="Arial MT"/>
                <w:sz w:val="20"/>
              </w:rPr>
            </w:pPr>
          </w:p>
          <w:p w14:paraId="4073D222">
            <w:pPr>
              <w:pStyle w:val="11"/>
              <w:ind w:left="111" w:right="89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PPID</w:t>
            </w:r>
          </w:p>
        </w:tc>
        <w:tc>
          <w:tcPr>
            <w:tcW w:w="1978" w:type="dxa"/>
            <w:shd w:val="clear" w:color="auto" w:fill="00AFEF"/>
          </w:tcPr>
          <w:p w14:paraId="737406D3">
            <w:pPr>
              <w:pStyle w:val="11"/>
              <w:spacing w:before="179"/>
              <w:ind w:left="272" w:firstLine="518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 xml:space="preserve">Tim </w:t>
            </w:r>
            <w:r>
              <w:rPr>
                <w:b/>
                <w:spacing w:val="-2"/>
                <w:sz w:val="20"/>
              </w:rPr>
              <w:t>Pertimbangan</w:t>
            </w:r>
          </w:p>
        </w:tc>
        <w:tc>
          <w:tcPr>
            <w:tcW w:w="2242" w:type="dxa"/>
            <w:shd w:val="clear" w:color="auto" w:fill="00AFEF"/>
          </w:tcPr>
          <w:p w14:paraId="6001D9FC">
            <w:pPr>
              <w:pStyle w:val="11"/>
              <w:spacing w:before="69"/>
              <w:rPr>
                <w:rFonts w:ascii="Arial MT"/>
                <w:sz w:val="20"/>
              </w:rPr>
            </w:pPr>
          </w:p>
          <w:p w14:paraId="7FD7572F">
            <w:pPr>
              <w:pStyle w:val="11"/>
              <w:ind w:left="459"/>
              <w:rPr>
                <w:b/>
                <w:sz w:val="20"/>
              </w:rPr>
            </w:pPr>
            <w:r>
              <w:rPr>
                <w:b/>
                <w:spacing w:val="-2"/>
                <w:w w:val="110"/>
                <w:sz w:val="20"/>
              </w:rPr>
              <w:t>Kelengkapan</w:t>
            </w:r>
          </w:p>
        </w:tc>
        <w:tc>
          <w:tcPr>
            <w:tcW w:w="1431" w:type="dxa"/>
            <w:shd w:val="clear" w:color="auto" w:fill="00AFEF"/>
          </w:tcPr>
          <w:p w14:paraId="27666E6C">
            <w:pPr>
              <w:pStyle w:val="11"/>
              <w:spacing w:before="179"/>
              <w:ind w:left="421" w:right="332" w:hanging="87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>Waktu/ Menit</w:t>
            </w:r>
          </w:p>
        </w:tc>
        <w:tc>
          <w:tcPr>
            <w:tcW w:w="1666" w:type="dxa"/>
            <w:shd w:val="clear" w:color="auto" w:fill="00AFEF"/>
          </w:tcPr>
          <w:p w14:paraId="2325CBAA">
            <w:pPr>
              <w:pStyle w:val="11"/>
              <w:spacing w:before="69"/>
              <w:rPr>
                <w:rFonts w:ascii="Arial MT"/>
                <w:sz w:val="20"/>
              </w:rPr>
            </w:pPr>
          </w:p>
          <w:p w14:paraId="09D5C5EE">
            <w:pPr>
              <w:pStyle w:val="11"/>
              <w:ind w:left="21" w:right="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w w:val="110"/>
                <w:sz w:val="20"/>
              </w:rPr>
              <w:t>Output</w:t>
            </w:r>
          </w:p>
        </w:tc>
        <w:tc>
          <w:tcPr>
            <w:tcW w:w="1402" w:type="dxa"/>
            <w:shd w:val="clear" w:color="auto" w:fill="00AFEF"/>
          </w:tcPr>
          <w:p w14:paraId="1B581B8C">
            <w:pPr>
              <w:pStyle w:val="11"/>
              <w:rPr>
                <w:rFonts w:ascii="Times New Roman"/>
                <w:sz w:val="22"/>
              </w:rPr>
            </w:pPr>
          </w:p>
        </w:tc>
      </w:tr>
      <w:tr w14:paraId="298D25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624" w:type="dxa"/>
          </w:tcPr>
          <w:p w14:paraId="48529631"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3336" w:type="dxa"/>
          </w:tcPr>
          <w:p w14:paraId="36C9E6B9"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215" w:type="dxa"/>
            <w:tcBorders>
              <w:right w:val="nil"/>
            </w:tcBorders>
          </w:tcPr>
          <w:p w14:paraId="01D56A8E"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652" w:type="dxa"/>
            <w:vMerge w:val="restart"/>
            <w:tcBorders>
              <w:left w:val="nil"/>
              <w:right w:val="nil"/>
            </w:tcBorders>
          </w:tcPr>
          <w:p w14:paraId="508E0FE8">
            <w:pPr>
              <w:pStyle w:val="11"/>
              <w:rPr>
                <w:rFonts w:ascii="Arial MT"/>
                <w:sz w:val="12"/>
              </w:rPr>
            </w:pPr>
          </w:p>
          <w:p w14:paraId="49E5FF7C">
            <w:pPr>
              <w:pStyle w:val="11"/>
              <w:rPr>
                <w:rFonts w:ascii="Arial MT"/>
                <w:sz w:val="12"/>
              </w:rPr>
            </w:pPr>
          </w:p>
          <w:p w14:paraId="1D34AF31">
            <w:pPr>
              <w:pStyle w:val="11"/>
              <w:rPr>
                <w:rFonts w:ascii="Arial MT"/>
                <w:sz w:val="12"/>
              </w:rPr>
            </w:pPr>
          </w:p>
          <w:p w14:paraId="6073CAD6">
            <w:pPr>
              <w:pStyle w:val="11"/>
              <w:spacing w:before="17"/>
              <w:rPr>
                <w:rFonts w:ascii="Arial MT"/>
                <w:sz w:val="12"/>
              </w:rPr>
            </w:pPr>
          </w:p>
          <w:p w14:paraId="64AAC3C3">
            <w:pPr>
              <w:pStyle w:val="11"/>
              <w:ind w:left="160"/>
              <w:rPr>
                <w:rFonts w:ascii="Arial MT"/>
                <w:sz w:val="12"/>
              </w:rPr>
            </w:pPr>
            <w:r>
              <w:rPr>
                <w:rFonts w:ascii="Arial MT"/>
                <w:sz w:val="12"/>
              </w:rPr>
              <mc:AlternateContent>
                <mc:Choice Requires="wpg">
                  <w:drawing>
                    <wp:anchor distT="0" distB="0" distL="0" distR="0" simplePos="0" relativeHeight="251670528" behindDoc="1" locked="0" layoutInCell="1" allowOverlap="1">
                      <wp:simplePos x="0" y="0"/>
                      <wp:positionH relativeFrom="column">
                        <wp:posOffset>102870</wp:posOffset>
                      </wp:positionH>
                      <wp:positionV relativeFrom="paragraph">
                        <wp:posOffset>-266700</wp:posOffset>
                      </wp:positionV>
                      <wp:extent cx="1457325" cy="1682115"/>
                      <wp:effectExtent l="0" t="0" r="0" b="0"/>
                      <wp:wrapNone/>
                      <wp:docPr id="57" name="Group 5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457325" cy="1682114"/>
                                <a:chOff x="0" y="0"/>
                                <a:chExt cx="1457325" cy="1682114"/>
                              </a:xfrm>
                            </wpg:grpSpPr>
                            <wps:wsp>
                              <wps:cNvPr id="58" name="Graphic 58"/>
                              <wps:cNvSpPr/>
                              <wps:spPr>
                                <a:xfrm>
                                  <a:off x="911860" y="1489710"/>
                                  <a:ext cx="429259" cy="1828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9259" h="182880">
                                      <a:moveTo>
                                        <a:pt x="398779" y="0"/>
                                      </a:moveTo>
                                      <a:lnTo>
                                        <a:pt x="30479" y="0"/>
                                      </a:lnTo>
                                      <a:lnTo>
                                        <a:pt x="19050" y="2539"/>
                                      </a:lnTo>
                                      <a:lnTo>
                                        <a:pt x="8889" y="8889"/>
                                      </a:lnTo>
                                      <a:lnTo>
                                        <a:pt x="2539" y="18414"/>
                                      </a:lnTo>
                                      <a:lnTo>
                                        <a:pt x="0" y="30479"/>
                                      </a:lnTo>
                                      <a:lnTo>
                                        <a:pt x="0" y="152400"/>
                                      </a:lnTo>
                                      <a:lnTo>
                                        <a:pt x="2539" y="164464"/>
                                      </a:lnTo>
                                      <a:lnTo>
                                        <a:pt x="8889" y="173989"/>
                                      </a:lnTo>
                                      <a:lnTo>
                                        <a:pt x="19050" y="180339"/>
                                      </a:lnTo>
                                      <a:lnTo>
                                        <a:pt x="30479" y="182879"/>
                                      </a:lnTo>
                                      <a:lnTo>
                                        <a:pt x="398779" y="182879"/>
                                      </a:lnTo>
                                      <a:lnTo>
                                        <a:pt x="410844" y="180339"/>
                                      </a:lnTo>
                                      <a:lnTo>
                                        <a:pt x="420369" y="173989"/>
                                      </a:lnTo>
                                      <a:lnTo>
                                        <a:pt x="427354" y="164464"/>
                                      </a:lnTo>
                                      <a:lnTo>
                                        <a:pt x="429260" y="152400"/>
                                      </a:lnTo>
                                      <a:lnTo>
                                        <a:pt x="429260" y="30479"/>
                                      </a:lnTo>
                                      <a:lnTo>
                                        <a:pt x="427354" y="18414"/>
                                      </a:lnTo>
                                      <a:lnTo>
                                        <a:pt x="420369" y="8889"/>
                                      </a:lnTo>
                                      <a:lnTo>
                                        <a:pt x="410844" y="2539"/>
                                      </a:lnTo>
                                      <a:lnTo>
                                        <a:pt x="39877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AE5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59" name="Graphic 59"/>
                              <wps:cNvSpPr/>
                              <wps:spPr>
                                <a:xfrm>
                                  <a:off x="911860" y="1489710"/>
                                  <a:ext cx="429259" cy="1828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9259" h="182880">
                                      <a:moveTo>
                                        <a:pt x="0" y="30479"/>
                                      </a:moveTo>
                                      <a:lnTo>
                                        <a:pt x="2539" y="18414"/>
                                      </a:lnTo>
                                      <a:lnTo>
                                        <a:pt x="8889" y="8889"/>
                                      </a:lnTo>
                                      <a:lnTo>
                                        <a:pt x="19050" y="2539"/>
                                      </a:lnTo>
                                      <a:lnTo>
                                        <a:pt x="30479" y="0"/>
                                      </a:lnTo>
                                      <a:lnTo>
                                        <a:pt x="398779" y="0"/>
                                      </a:lnTo>
                                      <a:lnTo>
                                        <a:pt x="410844" y="2539"/>
                                      </a:lnTo>
                                      <a:lnTo>
                                        <a:pt x="420369" y="8889"/>
                                      </a:lnTo>
                                      <a:lnTo>
                                        <a:pt x="427354" y="18414"/>
                                      </a:lnTo>
                                      <a:lnTo>
                                        <a:pt x="429260" y="30479"/>
                                      </a:lnTo>
                                      <a:lnTo>
                                        <a:pt x="429260" y="152400"/>
                                      </a:lnTo>
                                      <a:lnTo>
                                        <a:pt x="427354" y="164464"/>
                                      </a:lnTo>
                                      <a:lnTo>
                                        <a:pt x="420369" y="173989"/>
                                      </a:lnTo>
                                      <a:lnTo>
                                        <a:pt x="410844" y="180339"/>
                                      </a:lnTo>
                                      <a:lnTo>
                                        <a:pt x="398779" y="182879"/>
                                      </a:lnTo>
                                      <a:lnTo>
                                        <a:pt x="30479" y="182879"/>
                                      </a:lnTo>
                                      <a:lnTo>
                                        <a:pt x="19050" y="180339"/>
                                      </a:lnTo>
                                      <a:lnTo>
                                        <a:pt x="8889" y="173989"/>
                                      </a:lnTo>
                                      <a:lnTo>
                                        <a:pt x="2539" y="164464"/>
                                      </a:lnTo>
                                      <a:lnTo>
                                        <a:pt x="0" y="152400"/>
                                      </a:lnTo>
                                      <a:lnTo>
                                        <a:pt x="0" y="3047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904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60" name="Graphic 60"/>
                              <wps:cNvSpPr/>
                              <wps:spPr>
                                <a:xfrm>
                                  <a:off x="904239" y="937894"/>
                                  <a:ext cx="429259" cy="1828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9259" h="182880">
                                      <a:moveTo>
                                        <a:pt x="42926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2879"/>
                                      </a:lnTo>
                                      <a:lnTo>
                                        <a:pt x="429260" y="182879"/>
                                      </a:lnTo>
                                      <a:lnTo>
                                        <a:pt x="4292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6EC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61" name="Graphic 61"/>
                              <wps:cNvSpPr/>
                              <wps:spPr>
                                <a:xfrm>
                                  <a:off x="904239" y="937894"/>
                                  <a:ext cx="429259" cy="1828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9259" h="182880">
                                      <a:moveTo>
                                        <a:pt x="0" y="182879"/>
                                      </a:moveTo>
                                      <a:lnTo>
                                        <a:pt x="429260" y="182879"/>
                                      </a:lnTo>
                                      <a:lnTo>
                                        <a:pt x="4292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287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904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62" name="Graphic 62"/>
                              <wps:cNvSpPr/>
                              <wps:spPr>
                                <a:xfrm>
                                  <a:off x="226695" y="102870"/>
                                  <a:ext cx="1043940" cy="48323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43940" h="483234">
                                      <a:moveTo>
                                        <a:pt x="306069" y="407034"/>
                                      </a:moveTo>
                                      <a:lnTo>
                                        <a:pt x="229869" y="445134"/>
                                      </a:lnTo>
                                      <a:lnTo>
                                        <a:pt x="306069" y="483234"/>
                                      </a:lnTo>
                                      <a:lnTo>
                                        <a:pt x="306069" y="451484"/>
                                      </a:lnTo>
                                      <a:lnTo>
                                        <a:pt x="1040764" y="451484"/>
                                      </a:lnTo>
                                      <a:lnTo>
                                        <a:pt x="1043939" y="448944"/>
                                      </a:lnTo>
                                      <a:lnTo>
                                        <a:pt x="1043939" y="438784"/>
                                      </a:lnTo>
                                      <a:lnTo>
                                        <a:pt x="306069" y="438784"/>
                                      </a:lnTo>
                                      <a:lnTo>
                                        <a:pt x="306069" y="407034"/>
                                      </a:lnTo>
                                      <a:close/>
                                    </a:path>
                                    <a:path w="1043940" h="483234">
                                      <a:moveTo>
                                        <a:pt x="1043939" y="166369"/>
                                      </a:moveTo>
                                      <a:lnTo>
                                        <a:pt x="1031239" y="166369"/>
                                      </a:lnTo>
                                      <a:lnTo>
                                        <a:pt x="1031239" y="438784"/>
                                      </a:lnTo>
                                      <a:lnTo>
                                        <a:pt x="1043939" y="438784"/>
                                      </a:lnTo>
                                      <a:lnTo>
                                        <a:pt x="1043939" y="166369"/>
                                      </a:lnTo>
                                      <a:close/>
                                    </a:path>
                                    <a:path w="1043940" h="483234">
                                      <a:moveTo>
                                        <a:pt x="780414" y="0"/>
                                      </a:moveTo>
                                      <a:lnTo>
                                        <a:pt x="780414" y="31750"/>
                                      </a:lnTo>
                                      <a:lnTo>
                                        <a:pt x="3175" y="31750"/>
                                      </a:lnTo>
                                      <a:lnTo>
                                        <a:pt x="0" y="34289"/>
                                      </a:lnTo>
                                      <a:lnTo>
                                        <a:pt x="0" y="313054"/>
                                      </a:lnTo>
                                      <a:lnTo>
                                        <a:pt x="12700" y="313054"/>
                                      </a:lnTo>
                                      <a:lnTo>
                                        <a:pt x="12700" y="44450"/>
                                      </a:lnTo>
                                      <a:lnTo>
                                        <a:pt x="843914" y="44450"/>
                                      </a:lnTo>
                                      <a:lnTo>
                                        <a:pt x="856614" y="38100"/>
                                      </a:lnTo>
                                      <a:lnTo>
                                        <a:pt x="780414" y="0"/>
                                      </a:lnTo>
                                      <a:close/>
                                    </a:path>
                                    <a:path w="1043940" h="483234">
                                      <a:moveTo>
                                        <a:pt x="843914" y="44450"/>
                                      </a:moveTo>
                                      <a:lnTo>
                                        <a:pt x="780414" y="44450"/>
                                      </a:lnTo>
                                      <a:lnTo>
                                        <a:pt x="780414" y="76200"/>
                                      </a:lnTo>
                                      <a:lnTo>
                                        <a:pt x="843914" y="4445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63" name="Graphic 63"/>
                              <wps:cNvSpPr/>
                              <wps:spPr>
                                <a:xfrm>
                                  <a:off x="9525" y="415925"/>
                                  <a:ext cx="447040" cy="264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7040" h="264160">
                                      <a:moveTo>
                                        <a:pt x="223520" y="0"/>
                                      </a:moveTo>
                                      <a:lnTo>
                                        <a:pt x="0" y="132079"/>
                                      </a:lnTo>
                                      <a:lnTo>
                                        <a:pt x="223520" y="264160"/>
                                      </a:lnTo>
                                      <a:lnTo>
                                        <a:pt x="447039" y="132079"/>
                                      </a:lnTo>
                                      <a:lnTo>
                                        <a:pt x="22352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64" name="Graphic 64"/>
                              <wps:cNvSpPr/>
                              <wps:spPr>
                                <a:xfrm>
                                  <a:off x="9525" y="415925"/>
                                  <a:ext cx="447040" cy="264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7040" h="264160">
                                      <a:moveTo>
                                        <a:pt x="0" y="132079"/>
                                      </a:moveTo>
                                      <a:lnTo>
                                        <a:pt x="223520" y="0"/>
                                      </a:lnTo>
                                      <a:lnTo>
                                        <a:pt x="447039" y="132079"/>
                                      </a:lnTo>
                                      <a:lnTo>
                                        <a:pt x="223520" y="264160"/>
                                      </a:lnTo>
                                      <a:lnTo>
                                        <a:pt x="0" y="13207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65" name="Graphic 65"/>
                              <wps:cNvSpPr/>
                              <wps:spPr>
                                <a:xfrm>
                                  <a:off x="1082675" y="12700"/>
                                  <a:ext cx="361950" cy="2565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0" h="256540">
                                      <a:moveTo>
                                        <a:pt x="233679" y="256539"/>
                                      </a:moveTo>
                                      <a:lnTo>
                                        <a:pt x="128270" y="256539"/>
                                      </a:lnTo>
                                      <a:lnTo>
                                        <a:pt x="0" y="12827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61950" y="0"/>
                                      </a:lnTo>
                                      <a:lnTo>
                                        <a:pt x="361950" y="128270"/>
                                      </a:lnTo>
                                      <a:lnTo>
                                        <a:pt x="233679" y="25653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F79446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66" name="Graphic 66"/>
                              <wps:cNvSpPr/>
                              <wps:spPr>
                                <a:xfrm>
                                  <a:off x="226695" y="680084"/>
                                  <a:ext cx="936625" cy="8096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36625" h="809625">
                                      <a:moveTo>
                                        <a:pt x="127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53060"/>
                                      </a:lnTo>
                                      <a:lnTo>
                                        <a:pt x="3175" y="355600"/>
                                      </a:lnTo>
                                      <a:lnTo>
                                        <a:pt x="601979" y="355600"/>
                                      </a:lnTo>
                                      <a:lnTo>
                                        <a:pt x="601979" y="387350"/>
                                      </a:lnTo>
                                      <a:lnTo>
                                        <a:pt x="678179" y="349250"/>
                                      </a:lnTo>
                                      <a:lnTo>
                                        <a:pt x="665479" y="342900"/>
                                      </a:lnTo>
                                      <a:lnTo>
                                        <a:pt x="12700" y="342900"/>
                                      </a:lnTo>
                                      <a:lnTo>
                                        <a:pt x="12700" y="0"/>
                                      </a:lnTo>
                                      <a:close/>
                                    </a:path>
                                    <a:path w="936625" h="809625">
                                      <a:moveTo>
                                        <a:pt x="601979" y="311150"/>
                                      </a:moveTo>
                                      <a:lnTo>
                                        <a:pt x="601979" y="342900"/>
                                      </a:lnTo>
                                      <a:lnTo>
                                        <a:pt x="665479" y="342900"/>
                                      </a:lnTo>
                                      <a:lnTo>
                                        <a:pt x="601979" y="311150"/>
                                      </a:lnTo>
                                      <a:close/>
                                    </a:path>
                                    <a:path w="936625" h="809625">
                                      <a:moveTo>
                                        <a:pt x="902334" y="440689"/>
                                      </a:moveTo>
                                      <a:lnTo>
                                        <a:pt x="883284" y="440689"/>
                                      </a:lnTo>
                                      <a:lnTo>
                                        <a:pt x="888975" y="732789"/>
                                      </a:lnTo>
                                      <a:lnTo>
                                        <a:pt x="889000" y="734060"/>
                                      </a:lnTo>
                                      <a:lnTo>
                                        <a:pt x="860425" y="734060"/>
                                      </a:lnTo>
                                      <a:lnTo>
                                        <a:pt x="899794" y="809625"/>
                                      </a:lnTo>
                                      <a:lnTo>
                                        <a:pt x="930275" y="746125"/>
                                      </a:lnTo>
                                      <a:lnTo>
                                        <a:pt x="936322" y="733425"/>
                                      </a:lnTo>
                                      <a:lnTo>
                                        <a:pt x="908050" y="733425"/>
                                      </a:lnTo>
                                      <a:lnTo>
                                        <a:pt x="902334" y="440689"/>
                                      </a:lnTo>
                                      <a:close/>
                                    </a:path>
                                    <a:path w="936625" h="809625">
                                      <a:moveTo>
                                        <a:pt x="936625" y="732789"/>
                                      </a:moveTo>
                                      <a:lnTo>
                                        <a:pt x="908050" y="733425"/>
                                      </a:lnTo>
                                      <a:lnTo>
                                        <a:pt x="936322" y="733425"/>
                                      </a:lnTo>
                                      <a:lnTo>
                                        <a:pt x="936625" y="73278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_x0000_s1026" o:spid="_x0000_s1026" o:spt="203" style="position:absolute;left:0pt;margin-left:8.1pt;margin-top:-21pt;height:132.45pt;width:114.75pt;z-index:-251645952;mso-width-relative:page;mso-height-relative:page;" coordsize="1457325,1682114" o:gfxdata="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">
                      <o:lock v:ext="edit" aspectratio="f"/>
                      <v:shape id="Graphic 58" o:spid="_x0000_s1026" o:spt="100" style="position:absolute;left:911860;top:1489710;height:182880;width:429259;" fillcolor="#00AE50" filled="t" stroked="f" coordsize="429259,182880" o:gfxdata="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TN/W8ugAAANsA&#10;AAAPAAAAAAAAAAEAIAAAACIAAABkcnMvZG93bnJldi54bWxQSwECFAAUAAAACACHTuJAMy8FnjsA&#10;AAA5AAAAEAAAAAAAAAABACAAAAAJAQAAZHJzL3NoYXBleG1sLnhtbFBLBQYAAAAABgAGAFsBAACz&#10;AwAAAAA=&#10;" path="m398779,0l30479,0,19050,2539,8889,8889,2539,18414,0,30479,0,152400,2539,164464,8889,173989,19050,180339,30479,182879,398779,182879,410844,180339,420369,173989,427354,164464,429260,152400,429260,30479,427354,18414,420369,8889,410844,2539,398779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59" o:spid="_x0000_s1026" o:spt="100" style="position:absolute;left:911860;top:1489710;height:182880;width:429259;" filled="f" stroked="t" coordsize="429259,182880" o:gfxdata="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sdN928AAAA&#10;2wAAAA8AAAAAAAAAAQAgAAAAIgAAAGRycy9kb3ducmV2LnhtbFBLAQIUABQAAAAIAIdO4kAzLwWe&#10;OwAAADkAAAAQAAAAAAAAAAEAIAAAAAsBAABkcnMvc2hhcGV4bWwueG1sUEsFBgAAAAAGAAYAWwEA&#10;ALUDAAAAAA==&#10;" path="m0,30479l2539,18414,8889,8889,19050,2539,30479,0,398779,0,410844,2539,420369,8889,427354,18414,429260,30479,429260,152400,427354,164464,420369,173989,410844,180339,398779,182879,30479,182879,19050,180339,8889,173989,2539,164464,0,152400,0,30479xe">
                        <v:fill on="f" focussize="0,0"/>
                        <v:stroke weight="1.49992125984252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60" o:spid="_x0000_s1026" o:spt="100" style="position:absolute;left:904239;top:937894;height:182880;width:429259;" fillcolor="#006EC0" filled="t" stroked="f" coordsize="429259,182880" o:gfxdata="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Yw3esrsAAADb&#10;AAAADwAAAAAAAAABACAAAAAiAAAAZHJzL2Rvd25yZXYueG1sUEsBAhQAFAAAAAgAh07iQDMvBZ47&#10;AAAAOQAAABAAAAAAAAAAAQAgAAAACgEAAGRycy9zaGFwZXhtbC54bWxQSwUGAAAAAAYABgBbAQAA&#10;tAMAAAAA&#10;" path="m429260,0l0,0,0,182879,429260,182879,429260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61" o:spid="_x0000_s1026" o:spt="100" style="position:absolute;left:904239;top:937894;height:182880;width:429259;" filled="f" stroked="t" coordsize="429259,182880" o:gfxdata="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sH8Wa8AAAA&#10;2wAAAA8AAAAAAAAAAQAgAAAAIgAAAGRycy9kb3ducmV2LnhtbFBLAQIUABQAAAAIAIdO4kAzLwWe&#10;OwAAADkAAAAQAAAAAAAAAAEAIAAAAAsBAABkcnMvc2hhcGV4bWwueG1sUEsFBgAAAAAGAAYAWwEA&#10;ALUDAAAAAA==&#10;" path="m0,182879l429260,182879,429260,0,0,0,0,182879xe">
                        <v:fill on="f" focussize="0,0"/>
                        <v:stroke weight="1.49992125984252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62" o:spid="_x0000_s1026" o:spt="100" style="position:absolute;left:226695;top:102870;height:483234;width:1043940;" fillcolor="#000000" filled="t" stroked="f" coordsize="1043940,483234" o:gfxdata="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6cpBb4A&#10;AADbAAAADwAAAAAAAAABACAAAAAiAAAAZHJzL2Rvd25yZXYueG1sUEsBAhQAFAAAAAgAh07iQDMv&#10;BZ47AAAAOQAAABAAAAAAAAAAAQAgAAAADQEAAGRycy9zaGFwZXhtbC54bWxQSwUGAAAAAAYABgBb&#10;AQAAtwMAAAAA&#10;" path="m306069,407034l229869,445134,306069,483234,306069,451484,1040764,451484,1043939,448944,1043939,438784,306069,438784,306069,407034xem1043939,166369l1031239,166369,1031239,438784,1043939,438784,1043939,166369xem780414,0l780414,31750,3175,31750,0,34289,0,313054,12700,313054,12700,44450,843914,44450,856614,38100,780414,0xem843914,44450l780414,44450,780414,76200,843914,4445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63" o:spid="_x0000_s1026" o:spt="100" style="position:absolute;left:9525;top:415925;height:264160;width:447040;" fillcolor="#FF0000" filled="t" stroked="f" coordsize="447040,264160" o:gfxdata="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wkvAkvQAA&#10;ANsAAAAPAAAAAAAAAAEAIAAAACIAAABkcnMvZG93bnJldi54bWxQSwECFAAUAAAACACHTuJAMy8F&#10;njsAAAA5AAAAEAAAAAAAAAABACAAAAAMAQAAZHJzL3NoYXBleG1sLnhtbFBLBQYAAAAABgAGAFsB&#10;AAC2AwAAAAA=&#10;" path="m223520,0l0,132079,223520,264160,447039,132079,223520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64" o:spid="_x0000_s1026" o:spt="100" style="position:absolute;left:9525;top:415925;height:264160;width:447040;" filled="f" stroked="t" coordsize="447040,264160" o:gfxdata="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h128a8AAAA&#10;2wAAAA8AAAAAAAAAAQAgAAAAIgAAAGRycy9kb3ducmV2LnhtbFBLAQIUABQAAAAIAIdO4kAzLwWe&#10;OwAAADkAAAAQAAAAAAAAAAEAIAAAAAsBAABkcnMvc2hhcGV4bWwueG1sUEsFBgAAAAAGAAYAWwEA&#10;ALUDAAAAAA==&#10;" path="m0,132079l223520,0,447039,132079,223520,264160,0,132079xe">
                        <v:fill on="f" focussize="0,0"/>
                        <v:stroke weight="1.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65" o:spid="_x0000_s1026" o:spt="100" style="position:absolute;left:1082675;top:12700;height:256540;width:361950;" filled="f" stroked="t" coordsize="361950,256540" o:gfxdata="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MY1fIi/&#10;AAAA2wAAAA8AAAAAAAAAAQAgAAAAIgAAAGRycy9kb3ducmV2LnhtbFBLAQIUABQAAAAIAIdO4kAz&#10;LwWeOwAAADkAAAAQAAAAAAAAAAEAIAAAAA4BAABkcnMvc2hhcGV4bWwueG1sUEsFBgAAAAAGAAYA&#10;WwEAALgDAAAAAA==&#10;" path="m233679,256539l128270,256539,0,128270,0,0,361950,0,361950,128270,233679,256539xe">
                        <v:fill on="f" focussize="0,0"/>
                        <v:stroke weight="2pt" color="#F79446" joinstyle="round"/>
                        <v:imagedata o:title=""/>
                        <o:lock v:ext="edit" aspectratio="f"/>
                        <v:textbox inset="0mm,0mm,0mm,0mm"/>
                      </v:shape>
                      <v:shape id="Graphic 66" o:spid="_x0000_s1026" o:spt="100" style="position:absolute;left:226695;top:680084;height:809625;width:936625;" fillcolor="#000000" filled="t" stroked="f" coordsize="936625,809625" o:gfxdata="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R9SdK8AAAA&#10;2wAAAA8AAAAAAAAAAQAgAAAAIgAAAGRycy9kb3ducmV2LnhtbFBLAQIUABQAAAAIAIdO4kAzLwWe&#10;OwAAADkAAAAQAAAAAAAAAAEAIAAAAAsBAABkcnMvc2hhcGV4bWwueG1sUEsFBgAAAAAGAAYAWwEA&#10;ALUDAAAAAA==&#10;" path="m12700,0l0,0,0,353060,3175,355600,601979,355600,601979,387350,678179,349250,665479,342900,12700,342900,12700,0xem601979,311150l601979,342900,665479,342900,601979,311150xem902334,440689l883284,440689,888975,732789,889000,734060,860425,734060,899794,809625,930275,746125,936322,733425,908050,733425,902334,440689xem936625,732789l908050,733425,936322,733425,936625,732789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</v:group>
                  </w:pict>
                </mc:Fallback>
              </mc:AlternateContent>
            </w:r>
            <w:r>
              <w:rPr>
                <w:rFonts w:ascii="Arial MT"/>
                <w:spacing w:val="-2"/>
                <w:sz w:val="12"/>
              </w:rPr>
              <w:t>Tidak</w:t>
            </w:r>
          </w:p>
        </w:tc>
        <w:tc>
          <w:tcPr>
            <w:tcW w:w="581" w:type="dxa"/>
            <w:tcBorders>
              <w:left w:val="nil"/>
            </w:tcBorders>
          </w:tcPr>
          <w:p w14:paraId="40D70364"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781" w:type="dxa"/>
          </w:tcPr>
          <w:p w14:paraId="5A1F7E8C">
            <w:pPr>
              <w:pStyle w:val="11"/>
              <w:spacing w:before="104"/>
              <w:rPr>
                <w:rFonts w:ascii="Arial MT"/>
                <w:sz w:val="12"/>
              </w:rPr>
            </w:pPr>
          </w:p>
          <w:p w14:paraId="0E7E65C1">
            <w:pPr>
              <w:pStyle w:val="11"/>
              <w:spacing w:before="1"/>
              <w:ind w:left="111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spacing w:val="-10"/>
                <w:sz w:val="12"/>
              </w:rPr>
              <w:t>A</w:t>
            </w:r>
          </w:p>
        </w:tc>
        <w:tc>
          <w:tcPr>
            <w:tcW w:w="1978" w:type="dxa"/>
          </w:tcPr>
          <w:p w14:paraId="4BCC150B"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2242" w:type="dxa"/>
          </w:tcPr>
          <w:p w14:paraId="01937673"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431" w:type="dxa"/>
          </w:tcPr>
          <w:p w14:paraId="0DF772F8"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666" w:type="dxa"/>
          </w:tcPr>
          <w:p w14:paraId="07D68742"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402" w:type="dxa"/>
          </w:tcPr>
          <w:p w14:paraId="7C57B062">
            <w:pPr>
              <w:pStyle w:val="11"/>
              <w:rPr>
                <w:rFonts w:ascii="Times New Roman"/>
                <w:sz w:val="22"/>
              </w:rPr>
            </w:pPr>
          </w:p>
        </w:tc>
      </w:tr>
      <w:tr w14:paraId="413FB8A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</w:trPr>
        <w:tc>
          <w:tcPr>
            <w:tcW w:w="624" w:type="dxa"/>
          </w:tcPr>
          <w:p w14:paraId="7F7E7507">
            <w:pPr>
              <w:pStyle w:val="11"/>
              <w:spacing w:before="39"/>
              <w:rPr>
                <w:rFonts w:ascii="Arial MT"/>
                <w:sz w:val="18"/>
              </w:rPr>
            </w:pPr>
          </w:p>
          <w:p w14:paraId="5538D3B7">
            <w:pPr>
              <w:pStyle w:val="11"/>
              <w:ind w:left="26" w:right="13"/>
              <w:jc w:val="center"/>
              <w:rPr>
                <w:sz w:val="18"/>
              </w:rPr>
            </w:pPr>
            <w:r>
              <w:rPr>
                <w:spacing w:val="-10"/>
                <w:w w:val="110"/>
                <w:sz w:val="18"/>
              </w:rPr>
              <w:t>6</w:t>
            </w:r>
          </w:p>
        </w:tc>
        <w:tc>
          <w:tcPr>
            <w:tcW w:w="3336" w:type="dxa"/>
          </w:tcPr>
          <w:p w14:paraId="09E1B520">
            <w:pPr>
              <w:pStyle w:val="11"/>
              <w:spacing w:before="1"/>
              <w:ind w:left="120"/>
              <w:rPr>
                <w:sz w:val="20"/>
              </w:rPr>
            </w:pPr>
            <w:r>
              <w:rPr>
                <w:w w:val="110"/>
                <w:sz w:val="20"/>
              </w:rPr>
              <w:t>Menetapkan</w:t>
            </w:r>
            <w:r>
              <w:rPr>
                <w:spacing w:val="29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Daftar</w:t>
            </w:r>
            <w:r>
              <w:rPr>
                <w:spacing w:val="26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Informasi</w:t>
            </w:r>
          </w:p>
          <w:p w14:paraId="506F91CA">
            <w:pPr>
              <w:pStyle w:val="11"/>
              <w:spacing w:before="9" w:line="220" w:lineRule="exact"/>
              <w:ind w:left="120" w:right="265"/>
              <w:rPr>
                <w:sz w:val="20"/>
              </w:rPr>
            </w:pPr>
            <w:r>
              <w:rPr>
                <w:w w:val="110"/>
                <w:sz w:val="20"/>
              </w:rPr>
              <w:t>Publik dalam bentuk</w:t>
            </w:r>
            <w:r>
              <w:rPr>
                <w:spacing w:val="40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Keputusan PPID (atasan PPID)</w:t>
            </w:r>
          </w:p>
        </w:tc>
        <w:tc>
          <w:tcPr>
            <w:tcW w:w="215" w:type="dxa"/>
            <w:tcBorders>
              <w:right w:val="nil"/>
            </w:tcBorders>
          </w:tcPr>
          <w:p w14:paraId="15DEACD4"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652" w:type="dxa"/>
            <w:vMerge w:val="continue"/>
            <w:tcBorders>
              <w:top w:val="nil"/>
              <w:left w:val="nil"/>
              <w:right w:val="nil"/>
            </w:tcBorders>
          </w:tcPr>
          <w:p w14:paraId="70AF77E8">
            <w:pPr>
              <w:rPr>
                <w:sz w:val="2"/>
                <w:szCs w:val="2"/>
              </w:rPr>
            </w:pPr>
          </w:p>
        </w:tc>
        <w:tc>
          <w:tcPr>
            <w:tcW w:w="581" w:type="dxa"/>
            <w:tcBorders>
              <w:left w:val="nil"/>
            </w:tcBorders>
          </w:tcPr>
          <w:p w14:paraId="3DDB28A0"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781" w:type="dxa"/>
          </w:tcPr>
          <w:p w14:paraId="611D324B"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978" w:type="dxa"/>
          </w:tcPr>
          <w:p w14:paraId="3B23DA86"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2242" w:type="dxa"/>
          </w:tcPr>
          <w:p w14:paraId="3BC00548"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431" w:type="dxa"/>
          </w:tcPr>
          <w:p w14:paraId="0ECBCC5D">
            <w:pPr>
              <w:pStyle w:val="11"/>
              <w:spacing w:line="231" w:lineRule="exact"/>
              <w:ind w:left="18"/>
              <w:jc w:val="center"/>
              <w:rPr>
                <w:sz w:val="20"/>
              </w:rPr>
            </w:pPr>
            <w:r>
              <w:rPr>
                <w:w w:val="110"/>
                <w:sz w:val="20"/>
              </w:rPr>
              <w:t>15</w:t>
            </w:r>
            <w:r>
              <w:rPr>
                <w:spacing w:val="17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Menit</w:t>
            </w:r>
          </w:p>
        </w:tc>
        <w:tc>
          <w:tcPr>
            <w:tcW w:w="1666" w:type="dxa"/>
          </w:tcPr>
          <w:p w14:paraId="20234263">
            <w:pPr>
              <w:pStyle w:val="11"/>
              <w:spacing w:line="231" w:lineRule="exact"/>
              <w:ind w:left="320"/>
              <w:rPr>
                <w:sz w:val="20"/>
              </w:rPr>
            </w:pPr>
            <w:r>
              <w:rPr>
                <w:w w:val="110"/>
                <w:sz w:val="20"/>
              </w:rPr>
              <w:t>SK</w:t>
            </w:r>
            <w:r>
              <w:rPr>
                <w:spacing w:val="25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PPID</w:t>
            </w:r>
            <w:r>
              <w:rPr>
                <w:spacing w:val="31"/>
                <w:w w:val="110"/>
                <w:sz w:val="20"/>
              </w:rPr>
              <w:t xml:space="preserve"> </w:t>
            </w:r>
            <w:r>
              <w:rPr>
                <w:spacing w:val="-10"/>
                <w:w w:val="110"/>
                <w:sz w:val="20"/>
              </w:rPr>
              <w:t>&amp;</w:t>
            </w:r>
          </w:p>
          <w:p w14:paraId="5C7C6915">
            <w:pPr>
              <w:pStyle w:val="11"/>
              <w:spacing w:line="230" w:lineRule="atLeast"/>
              <w:ind w:left="382" w:firstLine="19"/>
              <w:rPr>
                <w:sz w:val="20"/>
              </w:rPr>
            </w:pPr>
            <w:r>
              <w:rPr>
                <w:w w:val="110"/>
                <w:sz w:val="20"/>
              </w:rPr>
              <w:t xml:space="preserve">DIP yang </w:t>
            </w:r>
            <w:r>
              <w:rPr>
                <w:spacing w:val="-2"/>
                <w:w w:val="110"/>
                <w:sz w:val="20"/>
              </w:rPr>
              <w:t>mutakhir</w:t>
            </w:r>
          </w:p>
        </w:tc>
        <w:tc>
          <w:tcPr>
            <w:tcW w:w="1402" w:type="dxa"/>
          </w:tcPr>
          <w:p w14:paraId="6BEFD2E8">
            <w:pPr>
              <w:pStyle w:val="11"/>
              <w:rPr>
                <w:rFonts w:ascii="Times New Roman"/>
                <w:sz w:val="22"/>
              </w:rPr>
            </w:pPr>
          </w:p>
        </w:tc>
      </w:tr>
      <w:tr w14:paraId="3DAEFC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0" w:hRule="atLeast"/>
        </w:trPr>
        <w:tc>
          <w:tcPr>
            <w:tcW w:w="624" w:type="dxa"/>
          </w:tcPr>
          <w:p w14:paraId="518A536F">
            <w:pPr>
              <w:pStyle w:val="11"/>
              <w:spacing w:before="44"/>
              <w:rPr>
                <w:rFonts w:ascii="Arial MT"/>
                <w:sz w:val="18"/>
              </w:rPr>
            </w:pPr>
          </w:p>
          <w:p w14:paraId="08E174E7">
            <w:pPr>
              <w:pStyle w:val="11"/>
              <w:ind w:left="26" w:right="13"/>
              <w:jc w:val="center"/>
              <w:rPr>
                <w:sz w:val="18"/>
              </w:rPr>
            </w:pPr>
            <w:r>
              <w:rPr>
                <w:spacing w:val="-10"/>
                <w:w w:val="110"/>
                <w:sz w:val="18"/>
              </w:rPr>
              <w:t>7</w:t>
            </w:r>
          </w:p>
        </w:tc>
        <w:tc>
          <w:tcPr>
            <w:tcW w:w="3336" w:type="dxa"/>
          </w:tcPr>
          <w:p w14:paraId="3CBDE46F">
            <w:pPr>
              <w:pStyle w:val="11"/>
              <w:spacing w:before="5" w:line="230" w:lineRule="auto"/>
              <w:ind w:left="120"/>
              <w:rPr>
                <w:sz w:val="20"/>
              </w:rPr>
            </w:pPr>
            <w:r>
              <w:rPr>
                <w:w w:val="110"/>
                <w:sz w:val="20"/>
              </w:rPr>
              <w:t xml:space="preserve">Membuat laporan dan menyampaikan kepada PPID </w:t>
            </w:r>
            <w:r>
              <w:rPr>
                <w:spacing w:val="-2"/>
                <w:w w:val="110"/>
                <w:sz w:val="20"/>
              </w:rPr>
              <w:t>Utama</w:t>
            </w:r>
          </w:p>
        </w:tc>
        <w:tc>
          <w:tcPr>
            <w:tcW w:w="1448" w:type="dxa"/>
            <w:gridSpan w:val="3"/>
          </w:tcPr>
          <w:p w14:paraId="6C7101E9">
            <w:pPr>
              <w:pStyle w:val="11"/>
              <w:spacing w:line="136" w:lineRule="exact"/>
              <w:ind w:right="285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spacing w:val="-5"/>
                <w:sz w:val="12"/>
              </w:rPr>
              <w:t>Ya</w:t>
            </w:r>
          </w:p>
        </w:tc>
        <w:tc>
          <w:tcPr>
            <w:tcW w:w="1781" w:type="dxa"/>
          </w:tcPr>
          <w:p w14:paraId="15A944D1"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978" w:type="dxa"/>
          </w:tcPr>
          <w:p w14:paraId="754124E5"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2242" w:type="dxa"/>
          </w:tcPr>
          <w:p w14:paraId="2829CBCE"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431" w:type="dxa"/>
          </w:tcPr>
          <w:p w14:paraId="7D53BDA0">
            <w:pPr>
              <w:pStyle w:val="11"/>
              <w:spacing w:line="232" w:lineRule="exact"/>
              <w:ind w:left="18"/>
              <w:jc w:val="center"/>
              <w:rPr>
                <w:sz w:val="20"/>
              </w:rPr>
            </w:pPr>
            <w:r>
              <w:rPr>
                <w:w w:val="110"/>
                <w:sz w:val="20"/>
              </w:rPr>
              <w:t>60</w:t>
            </w:r>
            <w:r>
              <w:rPr>
                <w:spacing w:val="17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Menit</w:t>
            </w:r>
          </w:p>
        </w:tc>
        <w:tc>
          <w:tcPr>
            <w:tcW w:w="1666" w:type="dxa"/>
          </w:tcPr>
          <w:p w14:paraId="6FEB8D85">
            <w:pPr>
              <w:pStyle w:val="11"/>
              <w:spacing w:line="232" w:lineRule="exact"/>
              <w:ind w:left="21"/>
              <w:jc w:val="center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>Laporan</w:t>
            </w:r>
          </w:p>
        </w:tc>
        <w:tc>
          <w:tcPr>
            <w:tcW w:w="1402" w:type="dxa"/>
          </w:tcPr>
          <w:p w14:paraId="526C5B04">
            <w:pPr>
              <w:pStyle w:val="11"/>
              <w:rPr>
                <w:rFonts w:ascii="Times New Roman"/>
                <w:sz w:val="22"/>
              </w:rPr>
            </w:pPr>
          </w:p>
        </w:tc>
      </w:tr>
      <w:tr w14:paraId="349AFA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6" w:hRule="atLeast"/>
        </w:trPr>
        <w:tc>
          <w:tcPr>
            <w:tcW w:w="624" w:type="dxa"/>
          </w:tcPr>
          <w:p w14:paraId="60DD263E">
            <w:pPr>
              <w:pStyle w:val="11"/>
              <w:rPr>
                <w:rFonts w:ascii="Arial MT"/>
                <w:sz w:val="18"/>
              </w:rPr>
            </w:pPr>
          </w:p>
          <w:p w14:paraId="0E3DFFFB">
            <w:pPr>
              <w:pStyle w:val="11"/>
              <w:spacing w:before="72"/>
              <w:rPr>
                <w:rFonts w:ascii="Arial MT"/>
                <w:sz w:val="18"/>
              </w:rPr>
            </w:pPr>
          </w:p>
          <w:p w14:paraId="49733C2A">
            <w:pPr>
              <w:pStyle w:val="11"/>
              <w:spacing w:before="1"/>
              <w:ind w:left="26" w:right="13"/>
              <w:jc w:val="center"/>
              <w:rPr>
                <w:sz w:val="18"/>
              </w:rPr>
            </w:pPr>
            <w:r>
              <w:rPr>
                <w:spacing w:val="-10"/>
                <w:w w:val="110"/>
                <w:sz w:val="18"/>
              </w:rPr>
              <w:t>8</w:t>
            </w:r>
          </w:p>
        </w:tc>
        <w:tc>
          <w:tcPr>
            <w:tcW w:w="3336" w:type="dxa"/>
          </w:tcPr>
          <w:p w14:paraId="5104EC23">
            <w:pPr>
              <w:pStyle w:val="11"/>
              <w:spacing w:before="117"/>
              <w:ind w:left="120" w:right="265"/>
              <w:rPr>
                <w:sz w:val="20"/>
              </w:rPr>
            </w:pPr>
            <w:r>
              <w:rPr>
                <w:w w:val="110"/>
                <w:sz w:val="20"/>
              </w:rPr>
              <w:t>Menyimpan rekaman/bukti kerja pelaksanaan pemutakhiran informasi publikinformasi publik</w:t>
            </w:r>
          </w:p>
        </w:tc>
        <w:tc>
          <w:tcPr>
            <w:tcW w:w="1448" w:type="dxa"/>
            <w:gridSpan w:val="3"/>
          </w:tcPr>
          <w:p w14:paraId="3A5A6155"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781" w:type="dxa"/>
          </w:tcPr>
          <w:p w14:paraId="49E93C38"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978" w:type="dxa"/>
          </w:tcPr>
          <w:p w14:paraId="1EECA0CB"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2242" w:type="dxa"/>
          </w:tcPr>
          <w:p w14:paraId="213CFAAF"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431" w:type="dxa"/>
          </w:tcPr>
          <w:p w14:paraId="5831B2B1">
            <w:pPr>
              <w:pStyle w:val="11"/>
              <w:spacing w:line="231" w:lineRule="exact"/>
              <w:ind w:left="18" w:right="1"/>
              <w:jc w:val="center"/>
              <w:rPr>
                <w:sz w:val="20"/>
              </w:rPr>
            </w:pPr>
            <w:r>
              <w:rPr>
                <w:w w:val="110"/>
                <w:sz w:val="20"/>
              </w:rPr>
              <w:t>5</w:t>
            </w:r>
            <w:r>
              <w:rPr>
                <w:spacing w:val="15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Menit</w:t>
            </w:r>
          </w:p>
        </w:tc>
        <w:tc>
          <w:tcPr>
            <w:tcW w:w="1666" w:type="dxa"/>
          </w:tcPr>
          <w:p w14:paraId="2DEDE157">
            <w:pPr>
              <w:pStyle w:val="11"/>
              <w:spacing w:before="5" w:line="235" w:lineRule="auto"/>
              <w:ind w:left="118" w:right="202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>Daftar Rekaman</w:t>
            </w:r>
            <w:r>
              <w:rPr>
                <w:spacing w:val="80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 xml:space="preserve">yang sudah di </w:t>
            </w:r>
            <w:r>
              <w:rPr>
                <w:spacing w:val="-2"/>
                <w:w w:val="110"/>
                <w:sz w:val="20"/>
              </w:rPr>
              <w:t>update (terbarukan)</w:t>
            </w:r>
          </w:p>
        </w:tc>
        <w:tc>
          <w:tcPr>
            <w:tcW w:w="1402" w:type="dxa"/>
          </w:tcPr>
          <w:p w14:paraId="6E23A366">
            <w:pPr>
              <w:pStyle w:val="11"/>
              <w:rPr>
                <w:rFonts w:ascii="Times New Roman"/>
                <w:sz w:val="22"/>
              </w:rPr>
            </w:pPr>
          </w:p>
        </w:tc>
      </w:tr>
    </w:tbl>
    <w:p w14:paraId="2F6D69CA">
      <w:pPr>
        <w:pStyle w:val="11"/>
        <w:spacing w:after="0"/>
        <w:rPr>
          <w:rFonts w:ascii="Times New Roman"/>
          <w:sz w:val="22"/>
        </w:rPr>
        <w:sectPr>
          <w:pgSz w:w="16840" w:h="11910" w:orient="landscape"/>
          <w:pgMar w:top="1340" w:right="425" w:bottom="280" w:left="425" w:header="720" w:footer="720" w:gutter="0"/>
          <w:cols w:space="720" w:num="1"/>
        </w:sectPr>
      </w:pPr>
    </w:p>
    <w:tbl>
      <w:tblPr>
        <w:tblStyle w:val="7"/>
        <w:tblW w:w="0" w:type="auto"/>
        <w:tblInd w:w="3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90"/>
        <w:gridCol w:w="1368"/>
        <w:gridCol w:w="2775"/>
      </w:tblGrid>
      <w:tr w14:paraId="1E899E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5690" w:type="dxa"/>
            <w:vMerge w:val="restart"/>
          </w:tcPr>
          <w:p w14:paraId="271EC2F9">
            <w:pPr>
              <w:pStyle w:val="11"/>
              <w:spacing w:before="1"/>
              <w:rPr>
                <w:rFonts w:ascii="Arial MT"/>
                <w:sz w:val="17"/>
              </w:rPr>
            </w:pPr>
          </w:p>
          <w:p w14:paraId="2E762E1A">
            <w:pPr>
              <w:pStyle w:val="11"/>
              <w:ind w:left="2240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drawing>
                <wp:inline distT="0" distB="0" distL="0" distR="0">
                  <wp:extent cx="1005205" cy="1169035"/>
                  <wp:effectExtent l="0" t="0" r="0" b="0"/>
                  <wp:docPr id="67" name="Image 67" descr="LOGO KEMENHUB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7" name="Image 67" descr="LOGO KEMENHUB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537" cy="11692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225A092">
            <w:pPr>
              <w:pStyle w:val="11"/>
              <w:spacing w:before="90" w:line="242" w:lineRule="auto"/>
              <w:ind w:left="845" w:right="826" w:hanging="17"/>
              <w:jc w:val="center"/>
              <w:rPr>
                <w:b/>
                <w:sz w:val="16"/>
              </w:rPr>
            </w:pPr>
            <w:r>
              <w:rPr>
                <w:b/>
                <w:sz w:val="20"/>
              </w:rPr>
              <w:t>KEMENTERIAN PERHUBUNGAN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18"/>
              </w:rPr>
              <w:t>DIREKTORAT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JENDERAL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PERHUBUNGAN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UDARA</w:t>
            </w:r>
            <w:r>
              <w:rPr>
                <w:b/>
                <w:spacing w:val="40"/>
                <w:sz w:val="18"/>
              </w:rPr>
              <w:t xml:space="preserve"> </w:t>
            </w:r>
            <w:r>
              <w:rPr>
                <w:b/>
                <w:sz w:val="16"/>
              </w:rPr>
              <w:t>KANTOR UPBU KELAS III BULI MABA</w:t>
            </w:r>
          </w:p>
        </w:tc>
        <w:tc>
          <w:tcPr>
            <w:tcW w:w="1368" w:type="dxa"/>
            <w:shd w:val="clear"/>
            <w:vAlign w:val="top"/>
          </w:tcPr>
          <w:p w14:paraId="55D3D980">
            <w:pPr>
              <w:pStyle w:val="11"/>
              <w:ind w:left="0" w:leftChars="0" w:right="0" w:rightChars="0"/>
              <w:rPr>
                <w:rFonts w:ascii="Times New Roman" w:hAnsi="Cambria" w:eastAsia="Cambria" w:cs="Cambria"/>
                <w:sz w:val="20"/>
                <w:szCs w:val="22"/>
                <w:lang w:val="ms" w:eastAsia="en-US" w:bidi="ar-SA"/>
              </w:rPr>
            </w:pPr>
            <w:r>
              <w:rPr>
                <w:b/>
                <w:sz w:val="16"/>
              </w:rPr>
              <w:t>Nomor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SOP</w:t>
            </w:r>
          </w:p>
        </w:tc>
        <w:tc>
          <w:tcPr>
            <w:tcW w:w="2775" w:type="dxa"/>
            <w:shd w:val="clear"/>
            <w:vAlign w:val="top"/>
          </w:tcPr>
          <w:p w14:paraId="6C37C102">
            <w:pPr>
              <w:pStyle w:val="11"/>
              <w:ind w:left="0" w:leftChars="0" w:right="0" w:rightChars="0"/>
              <w:rPr>
                <w:rFonts w:hint="default" w:ascii="Times New Roman" w:hAnsi="Cambria" w:eastAsia="Cambria" w:cs="Cambria"/>
                <w:sz w:val="20"/>
                <w:szCs w:val="22"/>
                <w:lang w:val="en-US" w:eastAsia="en-US" w:bidi="ar-SA"/>
              </w:rPr>
            </w:pPr>
            <w:r>
              <w:rPr>
                <w:rFonts w:hint="default" w:ascii="Times New Roman"/>
                <w:sz w:val="20"/>
                <w:lang w:val="en-US"/>
              </w:rPr>
              <w:t xml:space="preserve"> </w:t>
            </w:r>
            <w:r>
              <w:rPr>
                <w:color w:val="1D2938"/>
                <w:spacing w:val="-2"/>
                <w:w w:val="105"/>
                <w:sz w:val="16"/>
              </w:rPr>
              <w:t>0</w:t>
            </w:r>
            <w:r>
              <w:rPr>
                <w:rFonts w:hint="default"/>
                <w:color w:val="1D2938"/>
                <w:spacing w:val="-2"/>
                <w:w w:val="105"/>
                <w:sz w:val="16"/>
                <w:lang w:val="en-US"/>
              </w:rPr>
              <w:t>75</w:t>
            </w:r>
            <w:r>
              <w:rPr>
                <w:color w:val="1D2938"/>
                <w:spacing w:val="-2"/>
                <w:w w:val="105"/>
                <w:sz w:val="16"/>
              </w:rPr>
              <w:t>/SOP/PGQ/0</w:t>
            </w:r>
            <w:r>
              <w:rPr>
                <w:rFonts w:hint="default"/>
                <w:color w:val="1D2938"/>
                <w:spacing w:val="-2"/>
                <w:w w:val="105"/>
                <w:sz w:val="16"/>
                <w:lang w:val="en-US"/>
              </w:rPr>
              <w:t>8</w:t>
            </w:r>
            <w:r>
              <w:rPr>
                <w:color w:val="1D2938"/>
                <w:spacing w:val="-2"/>
                <w:w w:val="105"/>
                <w:sz w:val="16"/>
              </w:rPr>
              <w:t>/202</w:t>
            </w:r>
            <w:r>
              <w:rPr>
                <w:rFonts w:hint="default"/>
                <w:color w:val="1D2938"/>
                <w:spacing w:val="-2"/>
                <w:w w:val="105"/>
                <w:sz w:val="16"/>
                <w:lang w:val="en-US"/>
              </w:rPr>
              <w:t>6</w:t>
            </w:r>
          </w:p>
        </w:tc>
      </w:tr>
      <w:tr w14:paraId="7451EC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5690" w:type="dxa"/>
            <w:vMerge w:val="continue"/>
            <w:tcBorders>
              <w:top w:val="nil"/>
            </w:tcBorders>
          </w:tcPr>
          <w:p w14:paraId="410FAB20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</w:tcPr>
          <w:p w14:paraId="664816B7">
            <w:pPr>
              <w:pStyle w:val="11"/>
              <w:spacing w:line="240" w:lineRule="atLeast"/>
              <w:ind w:left="110" w:right="273"/>
              <w:rPr>
                <w:sz w:val="20"/>
              </w:rPr>
            </w:pPr>
            <w:r>
              <w:rPr>
                <w:spacing w:val="-4"/>
                <w:sz w:val="20"/>
              </w:rPr>
              <w:t>Tgl.</w:t>
            </w:r>
            <w:r>
              <w:rPr>
                <w:spacing w:val="-2"/>
                <w:sz w:val="20"/>
              </w:rPr>
              <w:t xml:space="preserve"> Pembuatan</w:t>
            </w:r>
          </w:p>
        </w:tc>
        <w:tc>
          <w:tcPr>
            <w:tcW w:w="2775" w:type="dxa"/>
          </w:tcPr>
          <w:p w14:paraId="13DEFA1C">
            <w:pPr>
              <w:pStyle w:val="11"/>
              <w:spacing w:before="121"/>
              <w:ind w:left="111"/>
              <w:rPr>
                <w:sz w:val="20"/>
              </w:rPr>
            </w:pPr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05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Mei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2023</w:t>
            </w:r>
          </w:p>
        </w:tc>
      </w:tr>
      <w:tr w14:paraId="2E2C73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5690" w:type="dxa"/>
            <w:vMerge w:val="continue"/>
            <w:tcBorders>
              <w:top w:val="nil"/>
            </w:tcBorders>
          </w:tcPr>
          <w:p w14:paraId="77BE3456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</w:tcPr>
          <w:p w14:paraId="66648AC9">
            <w:pPr>
              <w:pStyle w:val="11"/>
              <w:spacing w:before="21"/>
              <w:ind w:left="110"/>
              <w:rPr>
                <w:sz w:val="20"/>
              </w:rPr>
            </w:pPr>
            <w:r>
              <w:rPr>
                <w:sz w:val="20"/>
              </w:rPr>
              <w:t>Tgl.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Revisi</w:t>
            </w:r>
          </w:p>
        </w:tc>
        <w:tc>
          <w:tcPr>
            <w:tcW w:w="2775" w:type="dxa"/>
          </w:tcPr>
          <w:p w14:paraId="511D4119">
            <w:pPr>
              <w:pStyle w:val="11"/>
              <w:spacing w:before="21"/>
              <w:ind w:left="111"/>
              <w:rPr>
                <w:rFonts w:hint="default"/>
                <w:sz w:val="20"/>
                <w:lang w:val="en-US"/>
              </w:rPr>
            </w:pPr>
            <w:r>
              <w:rPr>
                <w:spacing w:val="-10"/>
                <w:sz w:val="20"/>
              </w:rPr>
              <w:t>:</w:t>
            </w:r>
            <w:r>
              <w:rPr>
                <w:rFonts w:hint="default"/>
                <w:spacing w:val="-10"/>
                <w:sz w:val="20"/>
                <w:lang w:val="en-US"/>
              </w:rPr>
              <w:t xml:space="preserve"> 8 Agustus 2026</w:t>
            </w:r>
          </w:p>
        </w:tc>
      </w:tr>
      <w:tr w14:paraId="01DA22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5690" w:type="dxa"/>
            <w:vMerge w:val="continue"/>
            <w:tcBorders>
              <w:top w:val="nil"/>
            </w:tcBorders>
          </w:tcPr>
          <w:p w14:paraId="61C857AA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</w:tcPr>
          <w:p w14:paraId="666006A3">
            <w:pPr>
              <w:pStyle w:val="11"/>
              <w:spacing w:before="25"/>
              <w:ind w:left="110"/>
              <w:rPr>
                <w:sz w:val="20"/>
              </w:rPr>
            </w:pPr>
            <w:r>
              <w:rPr>
                <w:sz w:val="20"/>
              </w:rPr>
              <w:t>Tgl.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Efektif</w:t>
            </w:r>
          </w:p>
        </w:tc>
        <w:tc>
          <w:tcPr>
            <w:tcW w:w="2775" w:type="dxa"/>
          </w:tcPr>
          <w:p w14:paraId="42542A1E">
            <w:pPr>
              <w:pStyle w:val="11"/>
              <w:spacing w:before="25"/>
              <w:ind w:left="111"/>
              <w:rPr>
                <w:sz w:val="20"/>
              </w:rPr>
            </w:pPr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05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Juli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2023</w:t>
            </w:r>
          </w:p>
        </w:tc>
      </w:tr>
      <w:tr w14:paraId="1505C4B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2" w:hRule="atLeast"/>
        </w:trPr>
        <w:tc>
          <w:tcPr>
            <w:tcW w:w="5690" w:type="dxa"/>
            <w:vMerge w:val="continue"/>
            <w:tcBorders>
              <w:top w:val="nil"/>
            </w:tcBorders>
          </w:tcPr>
          <w:p w14:paraId="5C9F76F5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</w:tcPr>
          <w:p w14:paraId="00A5DAAB">
            <w:pPr>
              <w:pStyle w:val="11"/>
              <w:spacing w:before="218"/>
              <w:rPr>
                <w:rFonts w:ascii="Arial MT"/>
                <w:sz w:val="20"/>
              </w:rPr>
            </w:pPr>
          </w:p>
          <w:p w14:paraId="35CC8537">
            <w:pPr>
              <w:pStyle w:val="11"/>
              <w:ind w:left="110" w:right="273"/>
              <w:rPr>
                <w:sz w:val="20"/>
              </w:rPr>
            </w:pPr>
            <w:r>
              <w:rPr>
                <w:spacing w:val="-4"/>
                <w:sz w:val="20"/>
              </w:rPr>
              <w:t>Disahkan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Oleh</w:t>
            </w:r>
          </w:p>
        </w:tc>
        <w:tc>
          <w:tcPr>
            <w:tcW w:w="2775" w:type="dxa"/>
          </w:tcPr>
          <w:p w14:paraId="56A43071">
            <w:pPr>
              <w:pStyle w:val="11"/>
              <w:spacing w:before="127"/>
              <w:ind w:left="124"/>
              <w:rPr>
                <w:sz w:val="16"/>
              </w:rPr>
            </w:pPr>
            <w:r>
              <w:rPr>
                <w:color w:val="1D2938"/>
                <w:spacing w:val="-2"/>
                <w:w w:val="105"/>
                <w:sz w:val="16"/>
              </w:rPr>
              <w:t>Kepala Kantor</w:t>
            </w:r>
          </w:p>
          <w:p w14:paraId="4B3128AC">
            <w:pPr>
              <w:pStyle w:val="11"/>
              <w:spacing w:before="27"/>
              <w:ind w:left="124"/>
              <w:rPr>
                <w:sz w:val="16"/>
              </w:rPr>
            </w:pPr>
            <w:r>
              <w:rPr>
                <w:b/>
                <w:bCs/>
              </w:rPr>
              <w:drawing>
                <wp:anchor distT="0" distB="0" distL="114300" distR="114300" simplePos="0" relativeHeight="251693056" behindDoc="1" locked="0" layoutInCell="1" allowOverlap="1">
                  <wp:simplePos x="0" y="0"/>
                  <wp:positionH relativeFrom="column">
                    <wp:posOffset>53975</wp:posOffset>
                  </wp:positionH>
                  <wp:positionV relativeFrom="paragraph">
                    <wp:posOffset>129540</wp:posOffset>
                  </wp:positionV>
                  <wp:extent cx="946785" cy="836930"/>
                  <wp:effectExtent l="0" t="0" r="13335" b="1270"/>
                  <wp:wrapNone/>
                  <wp:docPr id="405" name="Picture 4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5" name="Picture 405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785" cy="836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1D2938"/>
                <w:w w:val="105"/>
                <w:sz w:val="16"/>
              </w:rPr>
              <w:t>UPBU</w:t>
            </w:r>
            <w:r>
              <w:rPr>
                <w:color w:val="1D2938"/>
                <w:spacing w:val="-9"/>
                <w:w w:val="105"/>
                <w:sz w:val="16"/>
              </w:rPr>
              <w:t xml:space="preserve"> </w:t>
            </w:r>
            <w:r>
              <w:rPr>
                <w:color w:val="1D2938"/>
                <w:w w:val="105"/>
                <w:sz w:val="16"/>
              </w:rPr>
              <w:t>Kelas</w:t>
            </w:r>
            <w:r>
              <w:rPr>
                <w:color w:val="1D2938"/>
                <w:spacing w:val="-8"/>
                <w:w w:val="105"/>
                <w:sz w:val="16"/>
              </w:rPr>
              <w:t xml:space="preserve"> </w:t>
            </w:r>
            <w:r>
              <w:rPr>
                <w:color w:val="1D2938"/>
                <w:w w:val="105"/>
                <w:sz w:val="16"/>
              </w:rPr>
              <w:t>III</w:t>
            </w:r>
            <w:r>
              <w:rPr>
                <w:color w:val="1D2938"/>
                <w:spacing w:val="-8"/>
                <w:w w:val="105"/>
                <w:sz w:val="16"/>
              </w:rPr>
              <w:t xml:space="preserve"> </w:t>
            </w:r>
            <w:r>
              <w:rPr>
                <w:color w:val="1D2938"/>
                <w:spacing w:val="-4"/>
                <w:w w:val="105"/>
                <w:sz w:val="16"/>
              </w:rPr>
              <w:t>Buli</w:t>
            </w:r>
          </w:p>
          <w:p w14:paraId="402036D9">
            <w:pPr>
              <w:pStyle w:val="11"/>
              <w:rPr>
                <w:rFonts w:ascii="Arial MT"/>
                <w:sz w:val="16"/>
              </w:rPr>
            </w:pPr>
          </w:p>
          <w:p w14:paraId="7255FEAE">
            <w:pPr>
              <w:pStyle w:val="11"/>
              <w:rPr>
                <w:rFonts w:ascii="Arial MT"/>
                <w:sz w:val="16"/>
              </w:rPr>
            </w:pPr>
            <w:r>
              <w:drawing>
                <wp:anchor distT="0" distB="0" distL="114300" distR="114300" simplePos="0" relativeHeight="251694080" behindDoc="0" locked="0" layoutInCell="1" allowOverlap="1">
                  <wp:simplePos x="0" y="0"/>
                  <wp:positionH relativeFrom="column">
                    <wp:posOffset>645160</wp:posOffset>
                  </wp:positionH>
                  <wp:positionV relativeFrom="paragraph">
                    <wp:posOffset>52070</wp:posOffset>
                  </wp:positionV>
                  <wp:extent cx="911225" cy="554355"/>
                  <wp:effectExtent l="0" t="0" r="3175" b="9525"/>
                  <wp:wrapNone/>
                  <wp:docPr id="406" name="Picture 40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6" name="Picture 406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1225" cy="554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7398DF9C">
            <w:pPr>
              <w:pStyle w:val="11"/>
              <w:rPr>
                <w:rFonts w:ascii="Arial MT"/>
                <w:sz w:val="16"/>
              </w:rPr>
            </w:pPr>
          </w:p>
          <w:p w14:paraId="29E6B965">
            <w:pPr>
              <w:pStyle w:val="11"/>
              <w:rPr>
                <w:rFonts w:ascii="Arial MT"/>
                <w:sz w:val="16"/>
              </w:rPr>
            </w:pPr>
          </w:p>
          <w:p w14:paraId="712CD493">
            <w:pPr>
              <w:pStyle w:val="11"/>
              <w:rPr>
                <w:rFonts w:ascii="Arial MT"/>
                <w:sz w:val="16"/>
              </w:rPr>
            </w:pPr>
          </w:p>
          <w:p w14:paraId="063A9455">
            <w:pPr>
              <w:pStyle w:val="11"/>
              <w:spacing w:before="93"/>
              <w:rPr>
                <w:rFonts w:ascii="Arial MT"/>
                <w:sz w:val="16"/>
              </w:rPr>
            </w:pPr>
          </w:p>
          <w:p w14:paraId="713AF481">
            <w:pPr>
              <w:pStyle w:val="11"/>
              <w:spacing w:line="180" w:lineRule="exact"/>
              <w:ind w:right="13"/>
              <w:jc w:val="center"/>
              <w:rPr>
                <w:b/>
                <w:sz w:val="16"/>
              </w:rPr>
            </w:pPr>
            <w:r>
              <w:rPr>
                <w:color w:val="1D2938"/>
                <w:spacing w:val="-2"/>
                <w:w w:val="105"/>
                <w:sz w:val="16"/>
              </w:rPr>
              <w:t>OMAR</w:t>
            </w:r>
            <w:r>
              <w:rPr>
                <w:color w:val="1D2938"/>
                <w:spacing w:val="-10"/>
                <w:w w:val="105"/>
                <w:sz w:val="16"/>
              </w:rPr>
              <w:t xml:space="preserve"> </w:t>
            </w:r>
            <w:r>
              <w:rPr>
                <w:color w:val="1D2938"/>
                <w:spacing w:val="-2"/>
                <w:w w:val="105"/>
                <w:sz w:val="16"/>
              </w:rPr>
              <w:t>AMADOR</w:t>
            </w:r>
            <w:r>
              <w:rPr>
                <w:color w:val="1D2938"/>
                <w:spacing w:val="-9"/>
                <w:w w:val="105"/>
                <w:sz w:val="16"/>
              </w:rPr>
              <w:t xml:space="preserve"> </w:t>
            </w:r>
            <w:r>
              <w:rPr>
                <w:color w:val="1D2938"/>
                <w:spacing w:val="-2"/>
                <w:w w:val="105"/>
                <w:sz w:val="16"/>
              </w:rPr>
              <w:t>RICARDO</w:t>
            </w:r>
            <w:r>
              <w:rPr>
                <w:color w:val="1D2938"/>
                <w:spacing w:val="-10"/>
                <w:w w:val="105"/>
                <w:sz w:val="16"/>
              </w:rPr>
              <w:t xml:space="preserve"> </w:t>
            </w:r>
            <w:r>
              <w:rPr>
                <w:color w:val="1D2938"/>
                <w:spacing w:val="-2"/>
                <w:w w:val="105"/>
                <w:sz w:val="16"/>
              </w:rPr>
              <w:t>BAAY,</w:t>
            </w:r>
            <w:r>
              <w:rPr>
                <w:color w:val="1D2938"/>
                <w:spacing w:val="-10"/>
                <w:w w:val="105"/>
                <w:sz w:val="16"/>
              </w:rPr>
              <w:t xml:space="preserve"> </w:t>
            </w:r>
            <w:r>
              <w:rPr>
                <w:color w:val="1D2938"/>
                <w:spacing w:val="-2"/>
                <w:w w:val="105"/>
                <w:sz w:val="16"/>
              </w:rPr>
              <w:t xml:space="preserve">SE </w:t>
            </w:r>
            <w:r>
              <w:rPr>
                <w:color w:val="1D2938"/>
                <w:w w:val="105"/>
                <w:sz w:val="16"/>
              </w:rPr>
              <w:t>NIP. 197503102005021001</w:t>
            </w:r>
          </w:p>
        </w:tc>
      </w:tr>
      <w:tr w14:paraId="1F6DB0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5" w:hRule="atLeast"/>
        </w:trPr>
        <w:tc>
          <w:tcPr>
            <w:tcW w:w="5690" w:type="dxa"/>
            <w:vMerge w:val="continue"/>
            <w:tcBorders>
              <w:top w:val="nil"/>
            </w:tcBorders>
          </w:tcPr>
          <w:p w14:paraId="2E11F0CC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</w:tcPr>
          <w:p w14:paraId="016B6CC2">
            <w:pPr>
              <w:pStyle w:val="11"/>
              <w:spacing w:before="21"/>
              <w:rPr>
                <w:rFonts w:ascii="Arial MT"/>
                <w:sz w:val="20"/>
              </w:rPr>
            </w:pPr>
          </w:p>
          <w:p w14:paraId="0FA2EB8C">
            <w:pPr>
              <w:pStyle w:val="11"/>
              <w:ind w:left="110"/>
              <w:rPr>
                <w:sz w:val="20"/>
              </w:rPr>
            </w:pPr>
            <w:r>
              <w:rPr>
                <w:sz w:val="20"/>
              </w:rPr>
              <w:t>Judul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SOP</w:t>
            </w:r>
          </w:p>
        </w:tc>
        <w:tc>
          <w:tcPr>
            <w:tcW w:w="2775" w:type="dxa"/>
          </w:tcPr>
          <w:p w14:paraId="168A6571">
            <w:pPr>
              <w:pStyle w:val="11"/>
              <w:spacing w:before="3" w:line="237" w:lineRule="auto"/>
              <w:ind w:left="466" w:right="340" w:hanging="97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TATA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CARA </w:t>
            </w:r>
            <w:r>
              <w:rPr>
                <w:b/>
                <w:spacing w:val="-2"/>
                <w:sz w:val="20"/>
              </w:rPr>
              <w:t xml:space="preserve">PENYUSUNAN </w:t>
            </w:r>
            <w:r>
              <w:rPr>
                <w:b/>
                <w:sz w:val="20"/>
              </w:rPr>
              <w:t>PENETAPAN</w:t>
            </w:r>
            <w:r>
              <w:rPr>
                <w:b/>
                <w:spacing w:val="-12"/>
                <w:sz w:val="20"/>
              </w:rPr>
              <w:t xml:space="preserve"> </w:t>
            </w:r>
            <w:r>
              <w:rPr>
                <w:b/>
                <w:sz w:val="20"/>
              </w:rPr>
              <w:t>DAFTAR</w:t>
            </w:r>
          </w:p>
          <w:p w14:paraId="2563D016">
            <w:pPr>
              <w:pStyle w:val="11"/>
              <w:spacing w:before="3" w:line="213" w:lineRule="exact"/>
              <w:ind w:left="124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>INFORMASI</w:t>
            </w:r>
          </w:p>
        </w:tc>
      </w:tr>
    </w:tbl>
    <w:p w14:paraId="49E3FC5C">
      <w:pPr>
        <w:pStyle w:val="8"/>
        <w:spacing w:before="88"/>
        <w:rPr>
          <w:rFonts w:ascii="Arial MT"/>
        </w:rPr>
      </w:pPr>
    </w:p>
    <w:tbl>
      <w:tblPr>
        <w:tblStyle w:val="7"/>
        <w:tblW w:w="0" w:type="auto"/>
        <w:tblInd w:w="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26"/>
        <w:gridCol w:w="235"/>
        <w:gridCol w:w="4778"/>
      </w:tblGrid>
      <w:tr w14:paraId="29A9853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4826" w:type="dxa"/>
            <w:shd w:val="clear" w:color="auto" w:fill="00AFEF"/>
          </w:tcPr>
          <w:p w14:paraId="193D7B80">
            <w:pPr>
              <w:pStyle w:val="11"/>
              <w:spacing w:before="1" w:line="261" w:lineRule="exact"/>
              <w:ind w:left="20" w:right="5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z w:val="22"/>
              </w:rPr>
              <w:t>DASAR</w:t>
            </w:r>
            <w:r>
              <w:rPr>
                <w:rFonts w:ascii="Calibri"/>
                <w:b/>
                <w:spacing w:val="-5"/>
                <w:sz w:val="22"/>
              </w:rPr>
              <w:t xml:space="preserve"> </w:t>
            </w:r>
            <w:r>
              <w:rPr>
                <w:rFonts w:ascii="Calibri"/>
                <w:b/>
                <w:spacing w:val="-2"/>
                <w:sz w:val="22"/>
              </w:rPr>
              <w:t>HUKUM</w:t>
            </w:r>
          </w:p>
        </w:tc>
        <w:tc>
          <w:tcPr>
            <w:tcW w:w="235" w:type="dxa"/>
            <w:vMerge w:val="restart"/>
            <w:tcBorders>
              <w:top w:val="nil"/>
              <w:bottom w:val="nil"/>
            </w:tcBorders>
          </w:tcPr>
          <w:p w14:paraId="4BB9242F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4778" w:type="dxa"/>
            <w:shd w:val="clear" w:color="auto" w:fill="00AFEF"/>
          </w:tcPr>
          <w:p w14:paraId="35412EB9">
            <w:pPr>
              <w:pStyle w:val="11"/>
              <w:spacing w:before="1" w:line="261" w:lineRule="exact"/>
              <w:ind w:left="1258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KUALIFIKASI</w:t>
            </w:r>
            <w:r>
              <w:rPr>
                <w:rFonts w:ascii="Calibri"/>
                <w:b/>
                <w:spacing w:val="7"/>
                <w:sz w:val="22"/>
              </w:rPr>
              <w:t xml:space="preserve"> </w:t>
            </w:r>
            <w:r>
              <w:rPr>
                <w:rFonts w:ascii="Calibri"/>
                <w:b/>
                <w:spacing w:val="-2"/>
                <w:sz w:val="22"/>
              </w:rPr>
              <w:t>PELAKSANA</w:t>
            </w:r>
          </w:p>
        </w:tc>
      </w:tr>
      <w:tr w14:paraId="2C2EFEE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7" w:hRule="atLeast"/>
        </w:trPr>
        <w:tc>
          <w:tcPr>
            <w:tcW w:w="4826" w:type="dxa"/>
          </w:tcPr>
          <w:p w14:paraId="3DD422C3">
            <w:pPr>
              <w:pStyle w:val="11"/>
              <w:numPr>
                <w:ilvl w:val="0"/>
                <w:numId w:val="13"/>
              </w:numPr>
              <w:tabs>
                <w:tab w:val="left" w:pos="468"/>
                <w:tab w:val="left" w:pos="470"/>
              </w:tabs>
              <w:spacing w:before="2" w:after="0" w:line="240" w:lineRule="auto"/>
              <w:ind w:left="470" w:right="191" w:hanging="361"/>
              <w:jc w:val="left"/>
              <w:rPr>
                <w:sz w:val="22"/>
              </w:rPr>
            </w:pPr>
            <w:r>
              <w:rPr>
                <w:sz w:val="22"/>
              </w:rPr>
              <w:t>Keputusan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Menteri</w:t>
            </w:r>
            <w:r>
              <w:rPr>
                <w:spacing w:val="-3"/>
                <w:sz w:val="22"/>
              </w:rPr>
              <w:t xml:space="preserve"> </w:t>
            </w:r>
            <w:r>
              <w:rPr>
                <w:sz w:val="22"/>
              </w:rPr>
              <w:t>Perhubungan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No.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PM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46 Tahun 2018 tentang Pengelolaan Informasi dan Dokumentasi di Lingkungan Kementerian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Perhubungan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perlu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ditetapkan Struktur dan Tata Kerja Organisasi Pelayanan Informasi Publik di Lingkungan Kementerian Perhubungan.</w:t>
            </w:r>
          </w:p>
          <w:p w14:paraId="452FFCC0">
            <w:pPr>
              <w:pStyle w:val="11"/>
              <w:numPr>
                <w:ilvl w:val="0"/>
                <w:numId w:val="13"/>
              </w:numPr>
              <w:tabs>
                <w:tab w:val="left" w:pos="468"/>
                <w:tab w:val="left" w:pos="470"/>
              </w:tabs>
              <w:spacing w:before="0" w:after="0" w:line="240" w:lineRule="auto"/>
              <w:ind w:left="470" w:right="1165" w:hanging="361"/>
              <w:jc w:val="left"/>
              <w:rPr>
                <w:sz w:val="22"/>
              </w:rPr>
            </w:pPr>
            <w:r>
              <w:rPr>
                <w:sz w:val="22"/>
              </w:rPr>
              <w:t>UU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Nomor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14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tahun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2008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tentang Keterbukaan informasi Publik.</w:t>
            </w:r>
          </w:p>
          <w:p w14:paraId="0A817B3A">
            <w:pPr>
              <w:pStyle w:val="11"/>
              <w:numPr>
                <w:ilvl w:val="0"/>
                <w:numId w:val="13"/>
              </w:numPr>
              <w:tabs>
                <w:tab w:val="left" w:pos="468"/>
                <w:tab w:val="left" w:pos="470"/>
              </w:tabs>
              <w:spacing w:before="5" w:after="0" w:line="237" w:lineRule="auto"/>
              <w:ind w:left="470" w:right="973" w:hanging="361"/>
              <w:jc w:val="left"/>
              <w:rPr>
                <w:sz w:val="22"/>
              </w:rPr>
            </w:pPr>
            <w:r>
              <w:rPr>
                <w:sz w:val="22"/>
              </w:rPr>
              <w:t>PERKI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Nomor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1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tahun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2010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tentang Standar Layanan Informasi Publik</w:t>
            </w:r>
          </w:p>
          <w:p w14:paraId="1B059937">
            <w:pPr>
              <w:pStyle w:val="11"/>
              <w:numPr>
                <w:ilvl w:val="0"/>
                <w:numId w:val="13"/>
              </w:numPr>
              <w:tabs>
                <w:tab w:val="left" w:pos="468"/>
                <w:tab w:val="left" w:pos="470"/>
              </w:tabs>
              <w:spacing w:before="0" w:after="0" w:line="240" w:lineRule="auto"/>
              <w:ind w:left="470" w:right="248" w:hanging="361"/>
              <w:jc w:val="left"/>
              <w:rPr>
                <w:sz w:val="22"/>
              </w:rPr>
            </w:pPr>
            <w:r>
              <w:rPr>
                <w:sz w:val="22"/>
              </w:rPr>
              <w:t>Surat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Keputusan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Kepala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Kantor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UPBU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Kelas III Buli Maba Nomor : KP.004/52b/V/BLI-2023 tentang Pejabat Pengelola Informasi dan Dokumentasi (PPID) Pelaksana di Lingkungan Kantor Unit Penyelenggara Bandar Udara Kelas III Buli Maba.</w:t>
            </w:r>
          </w:p>
        </w:tc>
        <w:tc>
          <w:tcPr>
            <w:tcW w:w="235" w:type="dxa"/>
            <w:vMerge w:val="continue"/>
            <w:tcBorders>
              <w:top w:val="nil"/>
              <w:bottom w:val="nil"/>
            </w:tcBorders>
          </w:tcPr>
          <w:p w14:paraId="5360AFDD">
            <w:pPr>
              <w:rPr>
                <w:sz w:val="2"/>
                <w:szCs w:val="2"/>
              </w:rPr>
            </w:pPr>
          </w:p>
        </w:tc>
        <w:tc>
          <w:tcPr>
            <w:tcW w:w="4778" w:type="dxa"/>
          </w:tcPr>
          <w:p w14:paraId="223FB8F6">
            <w:pPr>
              <w:pStyle w:val="11"/>
              <w:numPr>
                <w:ilvl w:val="0"/>
                <w:numId w:val="14"/>
              </w:numPr>
              <w:tabs>
                <w:tab w:val="left" w:pos="470"/>
              </w:tabs>
              <w:spacing w:before="2" w:after="0" w:line="240" w:lineRule="auto"/>
              <w:ind w:left="470" w:right="371" w:hanging="360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Memahami</w:t>
            </w:r>
            <w:r>
              <w:rPr>
                <w:rFonts w:ascii="Calibri"/>
                <w:spacing w:val="-1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tentang</w:t>
            </w:r>
            <w:r>
              <w:rPr>
                <w:rFonts w:ascii="Calibri"/>
                <w:spacing w:val="-12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Prosedur</w:t>
            </w:r>
            <w:r>
              <w:rPr>
                <w:rFonts w:ascii="Calibri"/>
                <w:spacing w:val="-1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Pemutakhiran Informasi Publik</w:t>
            </w:r>
          </w:p>
          <w:p w14:paraId="64571BC6">
            <w:pPr>
              <w:pStyle w:val="11"/>
              <w:numPr>
                <w:ilvl w:val="0"/>
                <w:numId w:val="14"/>
              </w:numPr>
              <w:tabs>
                <w:tab w:val="left" w:pos="470"/>
              </w:tabs>
              <w:spacing w:before="0" w:after="0" w:line="240" w:lineRule="auto"/>
              <w:ind w:left="470" w:right="672" w:hanging="360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Memahami</w:t>
            </w:r>
            <w:r>
              <w:rPr>
                <w:rFonts w:ascii="Calibri"/>
                <w:spacing w:val="-1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tentang</w:t>
            </w:r>
            <w:r>
              <w:rPr>
                <w:rFonts w:ascii="Calibri"/>
                <w:spacing w:val="-12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Pelayanan</w:t>
            </w:r>
            <w:r>
              <w:rPr>
                <w:rFonts w:ascii="Calibri"/>
                <w:spacing w:val="-1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 xml:space="preserve">Informasi </w:t>
            </w:r>
            <w:r>
              <w:rPr>
                <w:rFonts w:ascii="Calibri"/>
                <w:spacing w:val="-2"/>
                <w:sz w:val="22"/>
              </w:rPr>
              <w:t>Publik</w:t>
            </w:r>
          </w:p>
        </w:tc>
      </w:tr>
      <w:tr w14:paraId="1910E6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" w:hRule="atLeast"/>
        </w:trPr>
        <w:tc>
          <w:tcPr>
            <w:tcW w:w="4826" w:type="dxa"/>
            <w:shd w:val="clear" w:color="auto" w:fill="00AFEF"/>
          </w:tcPr>
          <w:p w14:paraId="2A6478FE">
            <w:pPr>
              <w:pStyle w:val="11"/>
              <w:spacing w:before="20" w:line="266" w:lineRule="exact"/>
              <w:ind w:left="20" w:right="15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KETERKAITAN</w:t>
            </w:r>
          </w:p>
        </w:tc>
        <w:tc>
          <w:tcPr>
            <w:tcW w:w="235" w:type="dxa"/>
            <w:vMerge w:val="continue"/>
            <w:tcBorders>
              <w:top w:val="nil"/>
              <w:bottom w:val="nil"/>
            </w:tcBorders>
          </w:tcPr>
          <w:p w14:paraId="5CB7F2BE">
            <w:pPr>
              <w:rPr>
                <w:sz w:val="2"/>
                <w:szCs w:val="2"/>
              </w:rPr>
            </w:pPr>
          </w:p>
        </w:tc>
        <w:tc>
          <w:tcPr>
            <w:tcW w:w="4778" w:type="dxa"/>
            <w:shd w:val="clear" w:color="auto" w:fill="00AFEF"/>
          </w:tcPr>
          <w:p w14:paraId="691D3327">
            <w:pPr>
              <w:pStyle w:val="11"/>
              <w:spacing w:before="20" w:line="266" w:lineRule="exact"/>
              <w:ind w:left="1056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PERALATAN/PERLENGKAPAN</w:t>
            </w:r>
          </w:p>
        </w:tc>
      </w:tr>
      <w:tr w14:paraId="7C305A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82" w:hRule="atLeast"/>
        </w:trPr>
        <w:tc>
          <w:tcPr>
            <w:tcW w:w="4826" w:type="dxa"/>
          </w:tcPr>
          <w:p w14:paraId="75098988">
            <w:pPr>
              <w:pStyle w:val="11"/>
              <w:numPr>
                <w:ilvl w:val="0"/>
                <w:numId w:val="15"/>
              </w:numPr>
              <w:tabs>
                <w:tab w:val="left" w:pos="468"/>
                <w:tab w:val="left" w:pos="470"/>
              </w:tabs>
              <w:spacing w:before="2" w:after="0" w:line="244" w:lineRule="auto"/>
              <w:ind w:left="470" w:right="146" w:hanging="361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Pedoman</w:t>
            </w:r>
            <w:r>
              <w:rPr>
                <w:rFonts w:ascii="Calibri"/>
                <w:spacing w:val="-1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Penyelenggaraan</w:t>
            </w:r>
            <w:r>
              <w:rPr>
                <w:rFonts w:ascii="Calibri"/>
                <w:spacing w:val="-12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Sistem</w:t>
            </w:r>
            <w:r>
              <w:rPr>
                <w:rFonts w:ascii="Calibri"/>
                <w:spacing w:val="-1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Manajemen Mutu</w:t>
            </w:r>
            <w:r>
              <w:rPr>
                <w:rFonts w:ascii="Calibri"/>
                <w:spacing w:val="-7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(SMM)</w:t>
            </w:r>
          </w:p>
          <w:p w14:paraId="5CC93160">
            <w:pPr>
              <w:pStyle w:val="11"/>
              <w:numPr>
                <w:ilvl w:val="0"/>
                <w:numId w:val="15"/>
              </w:numPr>
              <w:tabs>
                <w:tab w:val="left" w:pos="468"/>
                <w:tab w:val="left" w:pos="470"/>
              </w:tabs>
              <w:spacing w:before="0" w:after="0" w:line="237" w:lineRule="auto"/>
              <w:ind w:left="470" w:right="260" w:hanging="361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Dokumen Internal : Kumpulan Format Rekaman</w:t>
            </w:r>
            <w:r>
              <w:rPr>
                <w:rFonts w:ascii="Calibri"/>
                <w:spacing w:val="-1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/</w:t>
            </w:r>
            <w:r>
              <w:rPr>
                <w:rFonts w:ascii="Calibri"/>
                <w:spacing w:val="-8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Bukti</w:t>
            </w:r>
            <w:r>
              <w:rPr>
                <w:rFonts w:ascii="Calibri"/>
                <w:spacing w:val="-10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Kerja</w:t>
            </w:r>
            <w:r>
              <w:rPr>
                <w:rFonts w:ascii="Calibri"/>
                <w:spacing w:val="-1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penyelenggaraan</w:t>
            </w:r>
            <w:r>
              <w:rPr>
                <w:rFonts w:ascii="Calibri"/>
                <w:spacing w:val="-12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SMM &amp; SPIP</w:t>
            </w:r>
          </w:p>
          <w:p w14:paraId="16C854D0">
            <w:pPr>
              <w:pStyle w:val="11"/>
              <w:numPr>
                <w:ilvl w:val="0"/>
                <w:numId w:val="15"/>
              </w:numPr>
              <w:tabs>
                <w:tab w:val="left" w:pos="469"/>
              </w:tabs>
              <w:spacing w:before="3" w:after="0" w:line="240" w:lineRule="auto"/>
              <w:ind w:left="469" w:right="0" w:hanging="359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SOP</w:t>
            </w:r>
            <w:r>
              <w:rPr>
                <w:rFonts w:ascii="Calibri"/>
                <w:spacing w:val="-10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Pelayanan</w:t>
            </w:r>
            <w:r>
              <w:rPr>
                <w:rFonts w:ascii="Calibri"/>
                <w:spacing w:val="-10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Informasi</w:t>
            </w:r>
            <w:r>
              <w:rPr>
                <w:rFonts w:ascii="Calibri"/>
                <w:spacing w:val="-7"/>
                <w:sz w:val="22"/>
              </w:rPr>
              <w:t xml:space="preserve"> </w:t>
            </w:r>
            <w:r>
              <w:rPr>
                <w:rFonts w:ascii="Calibri"/>
                <w:spacing w:val="-2"/>
                <w:sz w:val="22"/>
              </w:rPr>
              <w:t>Publik</w:t>
            </w:r>
          </w:p>
        </w:tc>
        <w:tc>
          <w:tcPr>
            <w:tcW w:w="235" w:type="dxa"/>
            <w:vMerge w:val="continue"/>
            <w:tcBorders>
              <w:top w:val="nil"/>
              <w:bottom w:val="nil"/>
            </w:tcBorders>
          </w:tcPr>
          <w:p w14:paraId="1AAB8CC7">
            <w:pPr>
              <w:rPr>
                <w:sz w:val="2"/>
                <w:szCs w:val="2"/>
              </w:rPr>
            </w:pPr>
          </w:p>
        </w:tc>
        <w:tc>
          <w:tcPr>
            <w:tcW w:w="4778" w:type="dxa"/>
          </w:tcPr>
          <w:p w14:paraId="5DA6AC17">
            <w:pPr>
              <w:pStyle w:val="11"/>
              <w:numPr>
                <w:ilvl w:val="0"/>
                <w:numId w:val="16"/>
              </w:numPr>
              <w:tabs>
                <w:tab w:val="left" w:pos="469"/>
              </w:tabs>
              <w:spacing w:before="7" w:after="0" w:line="240" w:lineRule="auto"/>
              <w:ind w:left="469" w:right="0" w:hanging="359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Dokumen</w:t>
            </w:r>
            <w:r>
              <w:rPr>
                <w:rFonts w:ascii="Calibri"/>
                <w:spacing w:val="-10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Informasi</w:t>
            </w:r>
            <w:r>
              <w:rPr>
                <w:rFonts w:ascii="Calibri"/>
                <w:spacing w:val="-8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Publik</w:t>
            </w:r>
            <w:r>
              <w:rPr>
                <w:rFonts w:ascii="Calibri"/>
                <w:spacing w:val="-9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di</w:t>
            </w:r>
            <w:r>
              <w:rPr>
                <w:rFonts w:ascii="Calibri"/>
                <w:spacing w:val="-9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Setiap</w:t>
            </w:r>
            <w:r>
              <w:rPr>
                <w:rFonts w:ascii="Calibri"/>
                <w:spacing w:val="-9"/>
                <w:sz w:val="22"/>
              </w:rPr>
              <w:t xml:space="preserve"> </w:t>
            </w:r>
            <w:r>
              <w:rPr>
                <w:rFonts w:ascii="Calibri"/>
                <w:spacing w:val="-2"/>
                <w:sz w:val="22"/>
              </w:rPr>
              <w:t>Bagian</w:t>
            </w:r>
          </w:p>
          <w:p w14:paraId="1D87BD9B">
            <w:pPr>
              <w:pStyle w:val="11"/>
              <w:numPr>
                <w:ilvl w:val="0"/>
                <w:numId w:val="16"/>
              </w:numPr>
              <w:tabs>
                <w:tab w:val="left" w:pos="469"/>
              </w:tabs>
              <w:spacing w:before="0" w:after="0" w:line="266" w:lineRule="exact"/>
              <w:ind w:left="469" w:right="0" w:hanging="359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Softcopy</w:t>
            </w:r>
            <w:r>
              <w:rPr>
                <w:rFonts w:ascii="Calibri"/>
                <w:spacing w:val="3"/>
                <w:sz w:val="22"/>
              </w:rPr>
              <w:t xml:space="preserve"> </w:t>
            </w:r>
            <w:r>
              <w:rPr>
                <w:rFonts w:ascii="Calibri"/>
                <w:spacing w:val="-2"/>
                <w:sz w:val="22"/>
              </w:rPr>
              <w:t>Permohonan</w:t>
            </w:r>
            <w:r>
              <w:rPr>
                <w:rFonts w:ascii="Calibri"/>
                <w:spacing w:val="2"/>
                <w:sz w:val="22"/>
              </w:rPr>
              <w:t xml:space="preserve"> </w:t>
            </w:r>
            <w:r>
              <w:rPr>
                <w:rFonts w:ascii="Calibri"/>
                <w:spacing w:val="-2"/>
                <w:sz w:val="22"/>
              </w:rPr>
              <w:t>Informasi</w:t>
            </w:r>
          </w:p>
          <w:p w14:paraId="3FD9A7CB">
            <w:pPr>
              <w:pStyle w:val="11"/>
              <w:numPr>
                <w:ilvl w:val="0"/>
                <w:numId w:val="16"/>
              </w:numPr>
              <w:tabs>
                <w:tab w:val="left" w:pos="470"/>
              </w:tabs>
              <w:spacing w:before="0" w:after="0" w:line="240" w:lineRule="auto"/>
              <w:ind w:left="470" w:right="206" w:hanging="360"/>
              <w:jc w:val="left"/>
              <w:rPr>
                <w:sz w:val="22"/>
              </w:rPr>
            </w:pPr>
            <w:r>
              <w:rPr>
                <w:rFonts w:ascii="Calibri"/>
                <w:sz w:val="22"/>
              </w:rPr>
              <w:t>Perangkat Keras (Hardware) : Laptop/PC, Printer,</w:t>
            </w:r>
            <w:r>
              <w:rPr>
                <w:rFonts w:ascii="Calibri"/>
                <w:spacing w:val="-1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Bolpoint</w:t>
            </w:r>
            <w:r>
              <w:rPr>
                <w:rFonts w:ascii="Calibri"/>
                <w:spacing w:val="-12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dan</w:t>
            </w:r>
            <w:r>
              <w:rPr>
                <w:rFonts w:ascii="Calibri"/>
                <w:spacing w:val="-8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Cap</w:t>
            </w:r>
            <w:r>
              <w:rPr>
                <w:rFonts w:ascii="Calibri"/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Kantor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UPBU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Kelas III Buli Maba</w:t>
            </w:r>
          </w:p>
        </w:tc>
      </w:tr>
      <w:tr w14:paraId="119EBB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4826" w:type="dxa"/>
            <w:shd w:val="clear" w:color="auto" w:fill="00AFEF"/>
          </w:tcPr>
          <w:p w14:paraId="5AA4024F">
            <w:pPr>
              <w:pStyle w:val="11"/>
              <w:spacing w:before="1" w:line="261" w:lineRule="exact"/>
              <w:ind w:left="20" w:right="15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PERINGATAN</w:t>
            </w:r>
          </w:p>
        </w:tc>
        <w:tc>
          <w:tcPr>
            <w:tcW w:w="235" w:type="dxa"/>
            <w:vMerge w:val="continue"/>
            <w:tcBorders>
              <w:top w:val="nil"/>
              <w:bottom w:val="nil"/>
            </w:tcBorders>
          </w:tcPr>
          <w:p w14:paraId="406A7288">
            <w:pPr>
              <w:rPr>
                <w:sz w:val="2"/>
                <w:szCs w:val="2"/>
              </w:rPr>
            </w:pPr>
          </w:p>
        </w:tc>
        <w:tc>
          <w:tcPr>
            <w:tcW w:w="4778" w:type="dxa"/>
            <w:shd w:val="clear" w:color="auto" w:fill="00AFEF"/>
          </w:tcPr>
          <w:p w14:paraId="2D2DA7E4">
            <w:pPr>
              <w:pStyle w:val="11"/>
              <w:spacing w:before="1" w:line="261" w:lineRule="exact"/>
              <w:ind w:left="926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z w:val="22"/>
              </w:rPr>
              <w:t>PENCATATAN</w:t>
            </w:r>
            <w:r>
              <w:rPr>
                <w:rFonts w:ascii="Calibri"/>
                <w:b/>
                <w:spacing w:val="-8"/>
                <w:sz w:val="22"/>
              </w:rPr>
              <w:t xml:space="preserve"> </w:t>
            </w:r>
            <w:r>
              <w:rPr>
                <w:rFonts w:ascii="Calibri"/>
                <w:b/>
                <w:sz w:val="22"/>
              </w:rPr>
              <w:t>DAN</w:t>
            </w:r>
            <w:r>
              <w:rPr>
                <w:rFonts w:ascii="Calibri"/>
                <w:b/>
                <w:spacing w:val="-12"/>
                <w:sz w:val="22"/>
              </w:rPr>
              <w:t xml:space="preserve"> </w:t>
            </w:r>
            <w:r>
              <w:rPr>
                <w:rFonts w:ascii="Calibri"/>
                <w:b/>
                <w:spacing w:val="-2"/>
                <w:sz w:val="22"/>
              </w:rPr>
              <w:t>PENDATAAN</w:t>
            </w:r>
          </w:p>
        </w:tc>
      </w:tr>
      <w:tr w14:paraId="14B000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8" w:hRule="atLeast"/>
        </w:trPr>
        <w:tc>
          <w:tcPr>
            <w:tcW w:w="4826" w:type="dxa"/>
          </w:tcPr>
          <w:p w14:paraId="6E8CF23C">
            <w:pPr>
              <w:pStyle w:val="11"/>
              <w:spacing w:before="1"/>
              <w:ind w:left="110" w:right="413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 xml:space="preserve">Apabila SOP ini tidak berjalan maka proses Pengumuman Informasi Publik pada PPID </w:t>
            </w:r>
            <w:r>
              <w:rPr>
                <w:sz w:val="22"/>
              </w:rPr>
              <w:t>Kantor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UPBU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Kelas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III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Buli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Maba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tidak</w:t>
            </w:r>
            <w:r>
              <w:rPr>
                <w:rFonts w:ascii="Calibri"/>
                <w:spacing w:val="-8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akan berjalan dengan baik</w:t>
            </w:r>
          </w:p>
        </w:tc>
        <w:tc>
          <w:tcPr>
            <w:tcW w:w="235" w:type="dxa"/>
            <w:vMerge w:val="continue"/>
            <w:tcBorders>
              <w:top w:val="nil"/>
              <w:bottom w:val="nil"/>
            </w:tcBorders>
          </w:tcPr>
          <w:p w14:paraId="671B8245">
            <w:pPr>
              <w:rPr>
                <w:sz w:val="2"/>
                <w:szCs w:val="2"/>
              </w:rPr>
            </w:pPr>
          </w:p>
        </w:tc>
        <w:tc>
          <w:tcPr>
            <w:tcW w:w="4778" w:type="dxa"/>
          </w:tcPr>
          <w:p w14:paraId="40047EFF">
            <w:pPr>
              <w:pStyle w:val="11"/>
              <w:spacing w:before="1"/>
              <w:ind w:left="110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Dokumen</w:t>
            </w:r>
            <w:r>
              <w:rPr>
                <w:rFonts w:ascii="Calibri"/>
                <w:spacing w:val="-12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Daftar</w:t>
            </w:r>
            <w:r>
              <w:rPr>
                <w:rFonts w:ascii="Calibri"/>
                <w:spacing w:val="-6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Informasi</w:t>
            </w:r>
            <w:r>
              <w:rPr>
                <w:rFonts w:ascii="Calibri"/>
                <w:spacing w:val="-8"/>
                <w:sz w:val="22"/>
              </w:rPr>
              <w:t xml:space="preserve"> </w:t>
            </w:r>
            <w:r>
              <w:rPr>
                <w:rFonts w:ascii="Calibri"/>
                <w:spacing w:val="-2"/>
                <w:sz w:val="22"/>
              </w:rPr>
              <w:t>Publik</w:t>
            </w:r>
          </w:p>
        </w:tc>
      </w:tr>
    </w:tbl>
    <w:p w14:paraId="7EA0335B">
      <w:pPr>
        <w:pStyle w:val="11"/>
        <w:spacing w:after="0"/>
        <w:rPr>
          <w:rFonts w:ascii="Calibri"/>
          <w:sz w:val="22"/>
        </w:rPr>
        <w:sectPr>
          <w:pgSz w:w="11910" w:h="16840"/>
          <w:pgMar w:top="1400" w:right="566" w:bottom="280" w:left="1417" w:header="720" w:footer="720" w:gutter="0"/>
          <w:cols w:space="720" w:num="1"/>
        </w:sectPr>
      </w:pPr>
    </w:p>
    <w:p w14:paraId="0C95F66D">
      <w:pPr>
        <w:pStyle w:val="2"/>
        <w:spacing w:before="31"/>
        <w:ind w:left="0" w:right="1"/>
      </w:pPr>
      <w:r>
        <w:t>STANDAR</w:t>
      </w:r>
      <w:r>
        <w:rPr>
          <w:spacing w:val="-15"/>
        </w:rPr>
        <w:t xml:space="preserve"> </w:t>
      </w:r>
      <w:r>
        <w:t>OPERASIONAL</w:t>
      </w:r>
      <w:r>
        <w:rPr>
          <w:spacing w:val="-12"/>
        </w:rPr>
        <w:t xml:space="preserve"> </w:t>
      </w:r>
      <w:r>
        <w:rPr>
          <w:spacing w:val="-2"/>
        </w:rPr>
        <w:t>PROSEDUR</w:t>
      </w:r>
    </w:p>
    <w:p w14:paraId="19FDFEE9">
      <w:pPr>
        <w:pStyle w:val="3"/>
        <w:spacing w:before="158"/>
        <w:ind w:left="0" w:right="75"/>
        <w:rPr>
          <w:rFonts w:ascii="Cambria"/>
        </w:rPr>
      </w:pPr>
      <w:r>
        <w:rPr>
          <w:rFonts w:ascii="Cambria"/>
        </w:rPr>
        <w:t>KANTOR</w:t>
      </w:r>
      <w:r>
        <w:rPr>
          <w:rFonts w:ascii="Cambria"/>
          <w:spacing w:val="-2"/>
        </w:rPr>
        <w:t xml:space="preserve"> </w:t>
      </w:r>
      <w:r>
        <w:rPr>
          <w:rFonts w:ascii="Cambria"/>
        </w:rPr>
        <w:t>UPBU</w:t>
      </w:r>
      <w:r>
        <w:rPr>
          <w:rFonts w:ascii="Cambria"/>
          <w:spacing w:val="-2"/>
        </w:rPr>
        <w:t xml:space="preserve"> </w:t>
      </w:r>
      <w:r>
        <w:rPr>
          <w:rFonts w:ascii="Cambria"/>
        </w:rPr>
        <w:t>KELAS III</w:t>
      </w:r>
      <w:r>
        <w:rPr>
          <w:rFonts w:ascii="Cambria"/>
          <w:spacing w:val="-5"/>
        </w:rPr>
        <w:t xml:space="preserve"> </w:t>
      </w:r>
      <w:r>
        <w:rPr>
          <w:rFonts w:ascii="Cambria"/>
        </w:rPr>
        <w:t>BULI</w:t>
      </w:r>
      <w:r>
        <w:rPr>
          <w:rFonts w:ascii="Cambria"/>
          <w:spacing w:val="-4"/>
        </w:rPr>
        <w:t xml:space="preserve"> MABA</w:t>
      </w:r>
    </w:p>
    <w:p w14:paraId="5A74B4C3">
      <w:pPr>
        <w:pStyle w:val="8"/>
        <w:spacing w:before="3"/>
        <w:rPr>
          <w:b/>
          <w:sz w:val="24"/>
        </w:rPr>
      </w:pPr>
    </w:p>
    <w:p w14:paraId="297615D7">
      <w:pPr>
        <w:pStyle w:val="5"/>
        <w:tabs>
          <w:tab w:val="left" w:pos="1714"/>
        </w:tabs>
        <w:ind w:left="0" w:right="3"/>
      </w:pPr>
      <w:r>
        <w:t>SOP</w:t>
      </w:r>
      <w:r>
        <w:rPr>
          <w:spacing w:val="-6"/>
        </w:rPr>
        <w:t xml:space="preserve"> </w:t>
      </w:r>
      <w:r>
        <w:rPr>
          <w:spacing w:val="-2"/>
        </w:rPr>
        <w:t>KEGIATAN</w:t>
      </w:r>
      <w:r>
        <w:tab/>
      </w:r>
      <w:r>
        <w:t>:</w:t>
      </w:r>
      <w:r>
        <w:rPr>
          <w:spacing w:val="16"/>
        </w:rPr>
        <w:t xml:space="preserve"> </w:t>
      </w:r>
      <w:r>
        <w:t>PENDOKUMENTASIAN</w:t>
      </w:r>
      <w:r>
        <w:rPr>
          <w:spacing w:val="-9"/>
        </w:rPr>
        <w:t xml:space="preserve"> </w:t>
      </w:r>
      <w:r>
        <w:t>DAN</w:t>
      </w:r>
      <w:r>
        <w:rPr>
          <w:spacing w:val="-10"/>
        </w:rPr>
        <w:t xml:space="preserve"> </w:t>
      </w:r>
      <w:r>
        <w:t>PENGUMUMAN</w:t>
      </w:r>
      <w:r>
        <w:rPr>
          <w:spacing w:val="-9"/>
        </w:rPr>
        <w:t xml:space="preserve"> </w:t>
      </w:r>
      <w:r>
        <w:t>INFORMASI</w:t>
      </w:r>
      <w:r>
        <w:rPr>
          <w:spacing w:val="-12"/>
        </w:rPr>
        <w:t xml:space="preserve"> </w:t>
      </w:r>
      <w:r>
        <w:rPr>
          <w:spacing w:val="-2"/>
        </w:rPr>
        <w:t>PUBLIK</w:t>
      </w:r>
    </w:p>
    <w:p w14:paraId="1EF36BDE">
      <w:pPr>
        <w:pStyle w:val="8"/>
        <w:spacing w:before="2"/>
        <w:rPr>
          <w:rFonts w:ascii="Calibri"/>
          <w:b/>
          <w:sz w:val="10"/>
        </w:rPr>
      </w:pPr>
    </w:p>
    <w:tbl>
      <w:tblPr>
        <w:tblStyle w:val="7"/>
        <w:tblW w:w="0" w:type="auto"/>
        <w:tblInd w:w="6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4"/>
        <w:gridCol w:w="3336"/>
        <w:gridCol w:w="1156"/>
        <w:gridCol w:w="1449"/>
        <w:gridCol w:w="1982"/>
        <w:gridCol w:w="1786"/>
        <w:gridCol w:w="2510"/>
        <w:gridCol w:w="2751"/>
      </w:tblGrid>
      <w:tr w14:paraId="348183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624" w:type="dxa"/>
            <w:vMerge w:val="restart"/>
            <w:shd w:val="clear" w:color="auto" w:fill="00AFEF"/>
          </w:tcPr>
          <w:p w14:paraId="400B1B4D">
            <w:pPr>
              <w:pStyle w:val="11"/>
              <w:spacing w:before="223"/>
              <w:rPr>
                <w:rFonts w:ascii="Calibri"/>
                <w:b/>
                <w:sz w:val="20"/>
              </w:rPr>
            </w:pPr>
          </w:p>
          <w:p w14:paraId="2B76E3DF">
            <w:pPr>
              <w:pStyle w:val="11"/>
              <w:ind w:left="177"/>
              <w:rPr>
                <w:b/>
                <w:sz w:val="20"/>
              </w:rPr>
            </w:pPr>
            <w:r>
              <w:rPr>
                <w:b/>
                <w:spacing w:val="-5"/>
                <w:w w:val="110"/>
                <w:sz w:val="20"/>
              </w:rPr>
              <w:t>No</w:t>
            </w:r>
          </w:p>
        </w:tc>
        <w:tc>
          <w:tcPr>
            <w:tcW w:w="3336" w:type="dxa"/>
            <w:vMerge w:val="restart"/>
            <w:shd w:val="clear" w:color="auto" w:fill="00AFEF"/>
          </w:tcPr>
          <w:p w14:paraId="7D39E324">
            <w:pPr>
              <w:pStyle w:val="11"/>
              <w:spacing w:before="223"/>
              <w:rPr>
                <w:rFonts w:ascii="Calibri"/>
                <w:b/>
                <w:sz w:val="20"/>
              </w:rPr>
            </w:pPr>
          </w:p>
          <w:p w14:paraId="4EDDF85E">
            <w:pPr>
              <w:pStyle w:val="11"/>
              <w:ind w:left="20" w:right="9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w w:val="110"/>
                <w:sz w:val="20"/>
              </w:rPr>
              <w:t>Kegiatan</w:t>
            </w:r>
          </w:p>
        </w:tc>
        <w:tc>
          <w:tcPr>
            <w:tcW w:w="2605" w:type="dxa"/>
            <w:gridSpan w:val="2"/>
            <w:shd w:val="clear" w:color="auto" w:fill="00AFEF"/>
          </w:tcPr>
          <w:p w14:paraId="495F13C6">
            <w:pPr>
              <w:pStyle w:val="11"/>
              <w:spacing w:before="45"/>
              <w:ind w:left="793"/>
              <w:rPr>
                <w:b/>
                <w:sz w:val="20"/>
              </w:rPr>
            </w:pPr>
            <w:r>
              <w:rPr>
                <w:b/>
                <w:spacing w:val="-2"/>
                <w:w w:val="110"/>
                <w:sz w:val="20"/>
              </w:rPr>
              <w:t>Pelaksana</w:t>
            </w:r>
          </w:p>
        </w:tc>
        <w:tc>
          <w:tcPr>
            <w:tcW w:w="6278" w:type="dxa"/>
            <w:gridSpan w:val="3"/>
            <w:shd w:val="clear" w:color="auto" w:fill="00AFEF"/>
          </w:tcPr>
          <w:p w14:paraId="71B85A2C">
            <w:pPr>
              <w:pStyle w:val="11"/>
              <w:spacing w:before="45"/>
              <w:ind w:left="4"/>
              <w:jc w:val="center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Baku</w:t>
            </w:r>
            <w:r>
              <w:rPr>
                <w:b/>
                <w:spacing w:val="18"/>
                <w:w w:val="110"/>
                <w:sz w:val="20"/>
              </w:rPr>
              <w:t xml:space="preserve"> </w:t>
            </w:r>
            <w:r>
              <w:rPr>
                <w:b/>
                <w:spacing w:val="-4"/>
                <w:w w:val="110"/>
                <w:sz w:val="20"/>
              </w:rPr>
              <w:t>Mutu</w:t>
            </w:r>
          </w:p>
        </w:tc>
        <w:tc>
          <w:tcPr>
            <w:tcW w:w="2751" w:type="dxa"/>
            <w:vMerge w:val="restart"/>
            <w:shd w:val="clear" w:color="auto" w:fill="00AFEF"/>
          </w:tcPr>
          <w:p w14:paraId="1CC090CA">
            <w:pPr>
              <w:pStyle w:val="11"/>
              <w:spacing w:before="223"/>
              <w:rPr>
                <w:rFonts w:ascii="Calibri"/>
                <w:b/>
                <w:sz w:val="20"/>
              </w:rPr>
            </w:pPr>
          </w:p>
          <w:p w14:paraId="60AE8DD3">
            <w:pPr>
              <w:pStyle w:val="11"/>
              <w:ind w:left="22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w w:val="110"/>
                <w:sz w:val="20"/>
              </w:rPr>
              <w:t>Ket</w:t>
            </w:r>
          </w:p>
        </w:tc>
      </w:tr>
      <w:tr w14:paraId="6EDB1C1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 w:hRule="atLeast"/>
        </w:trPr>
        <w:tc>
          <w:tcPr>
            <w:tcW w:w="624" w:type="dxa"/>
            <w:vMerge w:val="continue"/>
            <w:tcBorders>
              <w:top w:val="nil"/>
            </w:tcBorders>
            <w:shd w:val="clear" w:color="auto" w:fill="00AFEF"/>
          </w:tcPr>
          <w:p w14:paraId="5DBDDC71">
            <w:pPr>
              <w:rPr>
                <w:sz w:val="2"/>
                <w:szCs w:val="2"/>
              </w:rPr>
            </w:pPr>
          </w:p>
        </w:tc>
        <w:tc>
          <w:tcPr>
            <w:tcW w:w="3336" w:type="dxa"/>
            <w:vMerge w:val="continue"/>
            <w:tcBorders>
              <w:top w:val="nil"/>
            </w:tcBorders>
            <w:shd w:val="clear" w:color="auto" w:fill="00AFEF"/>
          </w:tcPr>
          <w:p w14:paraId="4628DFBB">
            <w:pPr>
              <w:rPr>
                <w:sz w:val="2"/>
                <w:szCs w:val="2"/>
              </w:rPr>
            </w:pPr>
          </w:p>
        </w:tc>
        <w:tc>
          <w:tcPr>
            <w:tcW w:w="1156" w:type="dxa"/>
            <w:shd w:val="clear" w:color="auto" w:fill="00AFEF"/>
          </w:tcPr>
          <w:p w14:paraId="16705A97">
            <w:pPr>
              <w:pStyle w:val="11"/>
              <w:spacing w:before="50"/>
              <w:rPr>
                <w:rFonts w:ascii="Calibri"/>
                <w:b/>
                <w:sz w:val="20"/>
              </w:rPr>
            </w:pPr>
          </w:p>
          <w:p w14:paraId="2352D7DA">
            <w:pPr>
              <w:pStyle w:val="11"/>
              <w:spacing w:before="1"/>
              <w:ind w:left="337"/>
              <w:rPr>
                <w:b/>
                <w:sz w:val="20"/>
              </w:rPr>
            </w:pPr>
            <w:r>
              <w:rPr>
                <w:b/>
                <w:sz w:val="20"/>
              </w:rPr>
              <mc:AlternateContent>
                <mc:Choice Requires="wpg">
                  <w:drawing>
                    <wp:anchor distT="0" distB="0" distL="0" distR="0" simplePos="0" relativeHeight="251671552" behindDoc="1" locked="0" layoutInCell="1" allowOverlap="1">
                      <wp:simplePos x="0" y="0"/>
                      <wp:positionH relativeFrom="column">
                        <wp:posOffset>187325</wp:posOffset>
                      </wp:positionH>
                      <wp:positionV relativeFrom="paragraph">
                        <wp:posOffset>541020</wp:posOffset>
                      </wp:positionV>
                      <wp:extent cx="452755" cy="4069715"/>
                      <wp:effectExtent l="0" t="0" r="0" b="0"/>
                      <wp:wrapNone/>
                      <wp:docPr id="70" name="Group 7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52755" cy="4069715"/>
                                <a:chOff x="0" y="0"/>
                                <a:chExt cx="452755" cy="4069715"/>
                              </a:xfrm>
                            </wpg:grpSpPr>
                            <wps:wsp>
                              <wps:cNvPr id="71" name="Graphic 71"/>
                              <wps:cNvSpPr/>
                              <wps:spPr>
                                <a:xfrm>
                                  <a:off x="10795" y="9525"/>
                                  <a:ext cx="429259" cy="1828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9259" h="182880">
                                      <a:moveTo>
                                        <a:pt x="398780" y="0"/>
                                      </a:moveTo>
                                      <a:lnTo>
                                        <a:pt x="30480" y="0"/>
                                      </a:lnTo>
                                      <a:lnTo>
                                        <a:pt x="18414" y="1904"/>
                                      </a:lnTo>
                                      <a:lnTo>
                                        <a:pt x="8889" y="8889"/>
                                      </a:lnTo>
                                      <a:lnTo>
                                        <a:pt x="2539" y="18414"/>
                                      </a:lnTo>
                                      <a:lnTo>
                                        <a:pt x="0" y="30479"/>
                                      </a:lnTo>
                                      <a:lnTo>
                                        <a:pt x="0" y="152400"/>
                                      </a:lnTo>
                                      <a:lnTo>
                                        <a:pt x="2539" y="163829"/>
                                      </a:lnTo>
                                      <a:lnTo>
                                        <a:pt x="8889" y="173989"/>
                                      </a:lnTo>
                                      <a:lnTo>
                                        <a:pt x="18414" y="180339"/>
                                      </a:lnTo>
                                      <a:lnTo>
                                        <a:pt x="30480" y="182879"/>
                                      </a:lnTo>
                                      <a:lnTo>
                                        <a:pt x="398780" y="182879"/>
                                      </a:lnTo>
                                      <a:lnTo>
                                        <a:pt x="410844" y="180339"/>
                                      </a:lnTo>
                                      <a:lnTo>
                                        <a:pt x="420369" y="173989"/>
                                      </a:lnTo>
                                      <a:lnTo>
                                        <a:pt x="426719" y="163829"/>
                                      </a:lnTo>
                                      <a:lnTo>
                                        <a:pt x="429259" y="152400"/>
                                      </a:lnTo>
                                      <a:lnTo>
                                        <a:pt x="429259" y="30479"/>
                                      </a:lnTo>
                                      <a:lnTo>
                                        <a:pt x="426719" y="18414"/>
                                      </a:lnTo>
                                      <a:lnTo>
                                        <a:pt x="420369" y="8889"/>
                                      </a:lnTo>
                                      <a:lnTo>
                                        <a:pt x="410844" y="1904"/>
                                      </a:lnTo>
                                      <a:lnTo>
                                        <a:pt x="3987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AE5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72" name="Graphic 72"/>
                              <wps:cNvSpPr/>
                              <wps:spPr>
                                <a:xfrm>
                                  <a:off x="10795" y="9525"/>
                                  <a:ext cx="429259" cy="1828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9259" h="182880">
                                      <a:moveTo>
                                        <a:pt x="0" y="30479"/>
                                      </a:moveTo>
                                      <a:lnTo>
                                        <a:pt x="2539" y="18414"/>
                                      </a:lnTo>
                                      <a:lnTo>
                                        <a:pt x="8889" y="8889"/>
                                      </a:lnTo>
                                      <a:lnTo>
                                        <a:pt x="18414" y="1904"/>
                                      </a:lnTo>
                                      <a:lnTo>
                                        <a:pt x="30480" y="0"/>
                                      </a:lnTo>
                                      <a:lnTo>
                                        <a:pt x="398780" y="0"/>
                                      </a:lnTo>
                                      <a:lnTo>
                                        <a:pt x="410844" y="1904"/>
                                      </a:lnTo>
                                      <a:lnTo>
                                        <a:pt x="420369" y="8889"/>
                                      </a:lnTo>
                                      <a:lnTo>
                                        <a:pt x="426719" y="18414"/>
                                      </a:lnTo>
                                      <a:lnTo>
                                        <a:pt x="429259" y="30479"/>
                                      </a:lnTo>
                                      <a:lnTo>
                                        <a:pt x="429259" y="152400"/>
                                      </a:lnTo>
                                      <a:lnTo>
                                        <a:pt x="426719" y="163829"/>
                                      </a:lnTo>
                                      <a:lnTo>
                                        <a:pt x="420369" y="173989"/>
                                      </a:lnTo>
                                      <a:lnTo>
                                        <a:pt x="410844" y="180339"/>
                                      </a:lnTo>
                                      <a:lnTo>
                                        <a:pt x="398780" y="182879"/>
                                      </a:lnTo>
                                      <a:lnTo>
                                        <a:pt x="30480" y="182879"/>
                                      </a:lnTo>
                                      <a:lnTo>
                                        <a:pt x="18414" y="180339"/>
                                      </a:lnTo>
                                      <a:lnTo>
                                        <a:pt x="8889" y="173989"/>
                                      </a:lnTo>
                                      <a:lnTo>
                                        <a:pt x="2539" y="163829"/>
                                      </a:lnTo>
                                      <a:lnTo>
                                        <a:pt x="0" y="152400"/>
                                      </a:lnTo>
                                      <a:lnTo>
                                        <a:pt x="0" y="3047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904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73" name="Graphic 73"/>
                              <wps:cNvSpPr/>
                              <wps:spPr>
                                <a:xfrm>
                                  <a:off x="10795" y="772794"/>
                                  <a:ext cx="429259" cy="1828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9259" h="182880">
                                      <a:moveTo>
                                        <a:pt x="42925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2879"/>
                                      </a:lnTo>
                                      <a:lnTo>
                                        <a:pt x="429259" y="182879"/>
                                      </a:lnTo>
                                      <a:lnTo>
                                        <a:pt x="42925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6EC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74" name="Graphic 74"/>
                              <wps:cNvSpPr/>
                              <wps:spPr>
                                <a:xfrm>
                                  <a:off x="10795" y="772794"/>
                                  <a:ext cx="429259" cy="1828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9259" h="182880">
                                      <a:moveTo>
                                        <a:pt x="0" y="182879"/>
                                      </a:moveTo>
                                      <a:lnTo>
                                        <a:pt x="429259" y="182879"/>
                                      </a:lnTo>
                                      <a:lnTo>
                                        <a:pt x="42925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287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904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75" name="Graphic 75"/>
                              <wps:cNvSpPr/>
                              <wps:spPr>
                                <a:xfrm>
                                  <a:off x="189864" y="2647314"/>
                                  <a:ext cx="76200" cy="6032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603250">
                                      <a:moveTo>
                                        <a:pt x="31750" y="527050"/>
                                      </a:moveTo>
                                      <a:lnTo>
                                        <a:pt x="0" y="527050"/>
                                      </a:lnTo>
                                      <a:lnTo>
                                        <a:pt x="38735" y="603250"/>
                                      </a:lnTo>
                                      <a:lnTo>
                                        <a:pt x="69850" y="539750"/>
                                      </a:lnTo>
                                      <a:lnTo>
                                        <a:pt x="31750" y="539750"/>
                                      </a:lnTo>
                                      <a:lnTo>
                                        <a:pt x="31750" y="527050"/>
                                      </a:lnTo>
                                      <a:close/>
                                    </a:path>
                                    <a:path w="76200" h="603250">
                                      <a:moveTo>
                                        <a:pt x="40004" y="0"/>
                                      </a:moveTo>
                                      <a:lnTo>
                                        <a:pt x="27304" y="0"/>
                                      </a:lnTo>
                                      <a:lnTo>
                                        <a:pt x="31744" y="526414"/>
                                      </a:lnTo>
                                      <a:lnTo>
                                        <a:pt x="31750" y="539750"/>
                                      </a:lnTo>
                                      <a:lnTo>
                                        <a:pt x="44450" y="539750"/>
                                      </a:lnTo>
                                      <a:lnTo>
                                        <a:pt x="44444" y="526414"/>
                                      </a:lnTo>
                                      <a:lnTo>
                                        <a:pt x="40004" y="0"/>
                                      </a:lnTo>
                                      <a:close/>
                                    </a:path>
                                    <a:path w="76200" h="603250">
                                      <a:moveTo>
                                        <a:pt x="76200" y="526414"/>
                                      </a:moveTo>
                                      <a:lnTo>
                                        <a:pt x="44450" y="527050"/>
                                      </a:lnTo>
                                      <a:lnTo>
                                        <a:pt x="44450" y="539750"/>
                                      </a:lnTo>
                                      <a:lnTo>
                                        <a:pt x="69850" y="539750"/>
                                      </a:lnTo>
                                      <a:lnTo>
                                        <a:pt x="76200" y="52641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76" name="Graphic 76"/>
                              <wps:cNvSpPr/>
                              <wps:spPr>
                                <a:xfrm>
                                  <a:off x="9525" y="2465070"/>
                                  <a:ext cx="428625" cy="1822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8625" h="182245">
                                      <a:moveTo>
                                        <a:pt x="42862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2244"/>
                                      </a:lnTo>
                                      <a:lnTo>
                                        <a:pt x="428625" y="182244"/>
                                      </a:lnTo>
                                      <a:lnTo>
                                        <a:pt x="42862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6EC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77" name="Graphic 77"/>
                              <wps:cNvSpPr/>
                              <wps:spPr>
                                <a:xfrm>
                                  <a:off x="9525" y="2465070"/>
                                  <a:ext cx="428625" cy="1822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8625" h="182245">
                                      <a:moveTo>
                                        <a:pt x="0" y="182244"/>
                                      </a:moveTo>
                                      <a:lnTo>
                                        <a:pt x="428625" y="182244"/>
                                      </a:lnTo>
                                      <a:lnTo>
                                        <a:pt x="4286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22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904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78" name="Graphic 78"/>
                              <wps:cNvSpPr/>
                              <wps:spPr>
                                <a:xfrm>
                                  <a:off x="185420" y="192404"/>
                                  <a:ext cx="77470" cy="22720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7470" h="2272030">
                                      <a:moveTo>
                                        <a:pt x="76200" y="2195830"/>
                                      </a:moveTo>
                                      <a:lnTo>
                                        <a:pt x="0" y="2195830"/>
                                      </a:lnTo>
                                      <a:lnTo>
                                        <a:pt x="38100" y="2272030"/>
                                      </a:lnTo>
                                      <a:lnTo>
                                        <a:pt x="76200" y="2195830"/>
                                      </a:lnTo>
                                      <a:close/>
                                    </a:path>
                                    <a:path w="77470" h="2272030">
                                      <a:moveTo>
                                        <a:pt x="45720" y="762635"/>
                                      </a:moveTo>
                                      <a:lnTo>
                                        <a:pt x="33020" y="762635"/>
                                      </a:lnTo>
                                      <a:lnTo>
                                        <a:pt x="31750" y="2195830"/>
                                      </a:lnTo>
                                      <a:lnTo>
                                        <a:pt x="44450" y="2195830"/>
                                      </a:lnTo>
                                      <a:lnTo>
                                        <a:pt x="45720" y="762635"/>
                                      </a:lnTo>
                                      <a:close/>
                                    </a:path>
                                    <a:path w="77470" h="2272030">
                                      <a:moveTo>
                                        <a:pt x="77470" y="503555"/>
                                      </a:moveTo>
                                      <a:lnTo>
                                        <a:pt x="1270" y="503555"/>
                                      </a:lnTo>
                                      <a:lnTo>
                                        <a:pt x="39370" y="579755"/>
                                      </a:lnTo>
                                      <a:lnTo>
                                        <a:pt x="77470" y="503555"/>
                                      </a:lnTo>
                                      <a:close/>
                                    </a:path>
                                    <a:path w="77470" h="2272030">
                                      <a:moveTo>
                                        <a:pt x="45720" y="0"/>
                                      </a:moveTo>
                                      <a:lnTo>
                                        <a:pt x="33020" y="0"/>
                                      </a:lnTo>
                                      <a:lnTo>
                                        <a:pt x="33020" y="503555"/>
                                      </a:lnTo>
                                      <a:lnTo>
                                        <a:pt x="45720" y="503555"/>
                                      </a:lnTo>
                                      <a:lnTo>
                                        <a:pt x="4572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79" name="Graphic 79"/>
                              <wps:cNvSpPr/>
                              <wps:spPr>
                                <a:xfrm>
                                  <a:off x="14604" y="3249929"/>
                                  <a:ext cx="428625" cy="1822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8625" h="182245">
                                      <a:moveTo>
                                        <a:pt x="42862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2245"/>
                                      </a:lnTo>
                                      <a:lnTo>
                                        <a:pt x="428625" y="182245"/>
                                      </a:lnTo>
                                      <a:lnTo>
                                        <a:pt x="42862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6EC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80" name="Graphic 80"/>
                              <wps:cNvSpPr/>
                              <wps:spPr>
                                <a:xfrm>
                                  <a:off x="14604" y="3249929"/>
                                  <a:ext cx="428625" cy="1822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8625" h="182245">
                                      <a:moveTo>
                                        <a:pt x="0" y="182245"/>
                                      </a:moveTo>
                                      <a:lnTo>
                                        <a:pt x="428625" y="182245"/>
                                      </a:lnTo>
                                      <a:lnTo>
                                        <a:pt x="4286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22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81" name="Graphic 81"/>
                              <wps:cNvSpPr/>
                              <wps:spPr>
                                <a:xfrm>
                                  <a:off x="40005" y="3800475"/>
                                  <a:ext cx="361950" cy="2565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0" h="256540">
                                      <a:moveTo>
                                        <a:pt x="233680" y="256539"/>
                                      </a:moveTo>
                                      <a:lnTo>
                                        <a:pt x="128270" y="256539"/>
                                      </a:lnTo>
                                      <a:lnTo>
                                        <a:pt x="0" y="12826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61950" y="0"/>
                                      </a:lnTo>
                                      <a:lnTo>
                                        <a:pt x="361950" y="128269"/>
                                      </a:lnTo>
                                      <a:lnTo>
                                        <a:pt x="233680" y="25653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F79446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82" name="Graphic 82"/>
                              <wps:cNvSpPr/>
                              <wps:spPr>
                                <a:xfrm>
                                  <a:off x="189229" y="3432175"/>
                                  <a:ext cx="76200" cy="368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368300">
                                      <a:moveTo>
                                        <a:pt x="0" y="291464"/>
                                      </a:moveTo>
                                      <a:lnTo>
                                        <a:pt x="37464" y="368299"/>
                                      </a:lnTo>
                                      <a:lnTo>
                                        <a:pt x="69850" y="304799"/>
                                      </a:lnTo>
                                      <a:lnTo>
                                        <a:pt x="31750" y="304799"/>
                                      </a:lnTo>
                                      <a:lnTo>
                                        <a:pt x="31750" y="292099"/>
                                      </a:lnTo>
                                      <a:lnTo>
                                        <a:pt x="0" y="291464"/>
                                      </a:lnTo>
                                      <a:close/>
                                    </a:path>
                                    <a:path w="76200" h="368300">
                                      <a:moveTo>
                                        <a:pt x="46355" y="0"/>
                                      </a:moveTo>
                                      <a:lnTo>
                                        <a:pt x="33655" y="0"/>
                                      </a:lnTo>
                                      <a:lnTo>
                                        <a:pt x="31754" y="291464"/>
                                      </a:lnTo>
                                      <a:lnTo>
                                        <a:pt x="31750" y="304799"/>
                                      </a:lnTo>
                                      <a:lnTo>
                                        <a:pt x="44450" y="304799"/>
                                      </a:lnTo>
                                      <a:lnTo>
                                        <a:pt x="44454" y="291464"/>
                                      </a:lnTo>
                                      <a:lnTo>
                                        <a:pt x="46355" y="0"/>
                                      </a:lnTo>
                                      <a:close/>
                                    </a:path>
                                    <a:path w="76200" h="368300">
                                      <a:moveTo>
                                        <a:pt x="76200" y="292099"/>
                                      </a:moveTo>
                                      <a:lnTo>
                                        <a:pt x="44450" y="292099"/>
                                      </a:lnTo>
                                      <a:lnTo>
                                        <a:pt x="44450" y="304799"/>
                                      </a:lnTo>
                                      <a:lnTo>
                                        <a:pt x="69850" y="304799"/>
                                      </a:lnTo>
                                      <a:lnTo>
                                        <a:pt x="76200" y="2920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_x0000_s1026" o:spid="_x0000_s1026" o:spt="203" style="position:absolute;left:0pt;margin-left:14.75pt;margin-top:42.6pt;height:320.45pt;width:35.65pt;z-index:-251644928;mso-width-relative:page;mso-height-relative:page;" coordsize="452755,4069715" o:gfxdata="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">
                      <o:lock v:ext="edit" aspectratio="f"/>
                      <v:shape id="Graphic 71" o:spid="_x0000_s1026" o:spt="100" style="position:absolute;left:10795;top:9525;height:182880;width:429259;" fillcolor="#00AE50" filled="t" stroked="f" coordsize="429259,182880" o:gfxdata="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JuABBvQAA&#10;ANsAAAAPAAAAAAAAAAEAIAAAACIAAABkcnMvZG93bnJldi54bWxQSwECFAAUAAAACACHTuJAMy8F&#10;njsAAAA5AAAAEAAAAAAAAAABACAAAAAMAQAAZHJzL3NoYXBleG1sLnhtbFBLBQYAAAAABgAGAFsB&#10;AAC2AwAAAAA=&#10;" path="m398780,0l30480,0,18414,1904,8889,8889,2539,18414,0,30479,0,152400,2539,163829,8889,173989,18414,180339,30480,182879,398780,182879,410844,180339,420369,173989,426719,163829,429259,152400,429259,30479,426719,18414,420369,8889,410844,1904,398780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72" o:spid="_x0000_s1026" o:spt="100" style="position:absolute;left:10795;top:9525;height:182880;width:429259;" filled="f" stroked="t" coordsize="429259,182880" o:gfxdata="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4M+cy8AAAA&#10;2wAAAA8AAAAAAAAAAQAgAAAAIgAAAGRycy9kb3ducmV2LnhtbFBLAQIUABQAAAAIAIdO4kAzLwWe&#10;OwAAADkAAAAQAAAAAAAAAAEAIAAAAAsBAABkcnMvc2hhcGV4bWwueG1sUEsFBgAAAAAGAAYAWwEA&#10;ALUDAAAAAA==&#10;" path="m0,30479l2539,18414,8889,8889,18414,1904,30480,0,398780,0,410844,1904,420369,8889,426719,18414,429259,30479,429259,152400,426719,163829,420369,173989,410844,180339,398780,182879,30480,182879,18414,180339,8889,173989,2539,163829,0,152400,0,30479xe">
                        <v:fill on="f" focussize="0,0"/>
                        <v:stroke weight="1.49992125984252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73" o:spid="_x0000_s1026" o:spt="100" style="position:absolute;left:10795;top:772794;height:182880;width:429259;" fillcolor="#006EC0" filled="t" stroked="f" coordsize="429259,182880" o:gfxdata="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gbWGL4A&#10;AADbAAAADwAAAAAAAAABACAAAAAiAAAAZHJzL2Rvd25yZXYueG1sUEsBAhQAFAAAAAgAh07iQDMv&#10;BZ47AAAAOQAAABAAAAAAAAAAAQAgAAAADQEAAGRycy9zaGFwZXhtbC54bWxQSwUGAAAAAAYABgBb&#10;AQAAtwMAAAAA&#10;" path="m429259,0l0,0,0,182879,429259,182879,429259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74" o:spid="_x0000_s1026" o:spt="100" style="position:absolute;left:10795;top:772794;height:182880;width:429259;" filled="f" stroked="t" coordsize="429259,182880" o:gfxdata="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6pxCO8AAAA&#10;2wAAAA8AAAAAAAAAAQAgAAAAIgAAAGRycy9kb3ducmV2LnhtbFBLAQIUABQAAAAIAIdO4kAzLwWe&#10;OwAAADkAAAAQAAAAAAAAAAEAIAAAAAsBAABkcnMvc2hhcGV4bWwueG1sUEsFBgAAAAAGAAYAWwEA&#10;ALUDAAAAAA==&#10;" path="m0,182879l429259,182879,429259,0,0,0,0,182879xe">
                        <v:fill on="f" focussize="0,0"/>
                        <v:stroke weight="1.49992125984252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75" o:spid="_x0000_s1026" o:spt="100" style="position:absolute;left:189864;top:2647314;height:603250;width:76200;" fillcolor="#000000" filled="t" stroked="f" coordsize="76200,603250" o:gfxdata="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O8FIm8AAAA&#10;2wAAAA8AAAAAAAAAAQAgAAAAIgAAAGRycy9kb3ducmV2LnhtbFBLAQIUABQAAAAIAIdO4kAzLwWe&#10;OwAAADkAAAAQAAAAAAAAAAEAIAAAAAsBAABkcnMvc2hhcGV4bWwueG1sUEsFBgAAAAAGAAYAWwEA&#10;ALUDAAAAAA==&#10;" path="m31750,527050l0,527050,38735,603250,69850,539750,31750,539750,31750,527050xem40004,0l27304,0,31744,526414,31750,539750,44450,539750,44444,526414,40004,0xem76200,526414l44450,527050,44450,539750,69850,539750,76200,526414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76" o:spid="_x0000_s1026" o:spt="100" style="position:absolute;left:9525;top:2465070;height:182245;width:428625;" fillcolor="#006EC0" filled="t" stroked="f" coordsize="428625,182245" o:gfxdata="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g8i6CvQAA&#10;ANsAAAAPAAAAAAAAAAEAIAAAACIAAABkcnMvZG93bnJldi54bWxQSwECFAAUAAAACACHTuJAMy8F&#10;njsAAAA5AAAAEAAAAAAAAAABACAAAAAMAQAAZHJzL3NoYXBleG1sLnhtbFBLBQYAAAAABgAGAFsB&#10;AAC2AwAAAAA=&#10;" path="m428625,0l0,0,0,182244,428625,182244,428625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77" o:spid="_x0000_s1026" o:spt="100" style="position:absolute;left:9525;top:2465070;height:182245;width:428625;" filled="f" stroked="t" coordsize="428625,182245" o:gfxdata="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5YAp0r4A&#10;AADbAAAADwAAAAAAAAABACAAAAAiAAAAZHJzL2Rvd25yZXYueG1sUEsBAhQAFAAAAAgAh07iQDMv&#10;BZ47AAAAOQAAABAAAAAAAAAAAQAgAAAADQEAAGRycy9zaGFwZXhtbC54bWxQSwUGAAAAAAYABgBb&#10;AQAAtwMAAAAA&#10;" path="m0,182244l428625,182244,428625,0,0,0,0,182244xe">
                        <v:fill on="f" focussize="0,0"/>
                        <v:stroke weight="1.49992125984252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78" o:spid="_x0000_s1026" o:spt="100" style="position:absolute;left:185420;top:192404;height:2272030;width:77470;" fillcolor="#000000" filled="t" stroked="f" coordsize="77470,2272030" o:gfxdata="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ggR87ugAAANsA&#10;AAAPAAAAAAAAAAEAIAAAACIAAABkcnMvZG93bnJldi54bWxQSwECFAAUAAAACACHTuJAMy8FnjsA&#10;AAA5AAAAEAAAAAAAAAABACAAAAAJAQAAZHJzL3NoYXBleG1sLnhtbFBLBQYAAAAABgAGAFsBAACz&#10;AwAAAAA=&#10;" path="m76200,2195830l0,2195830,38100,2272030,76200,2195830xem45720,762635l33020,762635,31750,2195830,44450,2195830,45720,762635xem77470,503555l1270,503555,39370,579755,77470,503555xem45720,0l33020,0,33020,503555,45720,503555,45720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79" o:spid="_x0000_s1026" o:spt="100" style="position:absolute;left:14604;top:3249929;height:182245;width:428625;" fillcolor="#006EC0" filled="t" stroked="f" coordsize="428625,182245" o:gfxdata="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W268L4A&#10;AADbAAAADwAAAAAAAAABACAAAAAiAAAAZHJzL2Rvd25yZXYueG1sUEsBAhQAFAAAAAgAh07iQDMv&#10;BZ47AAAAOQAAABAAAAAAAAAAAQAgAAAADQEAAGRycy9zaGFwZXhtbC54bWxQSwUGAAAAAAYABgBb&#10;AQAAtwMAAAAA&#10;" path="m428625,0l0,0,0,182245,428625,182245,428625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80" o:spid="_x0000_s1026" o:spt="100" style="position:absolute;left:14604;top:3249929;height:182245;width:428625;" filled="f" stroked="t" coordsize="428625,182245" o:gfxdata="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WKVYbvQAA&#10;ANsAAAAPAAAAAAAAAAEAIAAAACIAAABkcnMvZG93bnJldi54bWxQSwECFAAUAAAACACHTuJAMy8F&#10;njsAAAA5AAAAEAAAAAAAAAABACAAAAAMAQAAZHJzL3NoYXBleG1sLnhtbFBLBQYAAAAABgAGAFsB&#10;AAC2AwAAAAA=&#10;" path="m0,182245l428625,182245,428625,0,0,0,0,182245xe">
                        <v:fill on="f" focussize="0,0"/>
                        <v:stroke weight="1.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81" o:spid="_x0000_s1026" o:spt="100" style="position:absolute;left:40005;top:3800475;height:256540;width:361950;" filled="f" stroked="t" coordsize="361950,256540" o:gfxdata="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CQKccb4A&#10;AADbAAAADwAAAAAAAAABACAAAAAiAAAAZHJzL2Rvd25yZXYueG1sUEsBAhQAFAAAAAgAh07iQDMv&#10;BZ47AAAAOQAAABAAAAAAAAAAAQAgAAAADQEAAGRycy9zaGFwZXhtbC54bWxQSwUGAAAAAAYABgBb&#10;AQAAtwMAAAAA&#10;" path="m233680,256539l128270,256539,0,128269,0,0,361950,0,361950,128269,233680,256539xe">
                        <v:fill on="f" focussize="0,0"/>
                        <v:stroke weight="2pt" color="#F79446" joinstyle="round"/>
                        <v:imagedata o:title=""/>
                        <o:lock v:ext="edit" aspectratio="f"/>
                        <v:textbox inset="0mm,0mm,0mm,0mm"/>
                      </v:shape>
                      <v:shape id="Graphic 82" o:spid="_x0000_s1026" o:spt="100" style="position:absolute;left:189229;top:3432175;height:368300;width:76200;" fillcolor="#000000" filled="t" stroked="f" coordsize="76200,368300" o:gfxdata="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bt9a5vQAA&#10;ANsAAAAPAAAAAAAAAAEAIAAAACIAAABkcnMvZG93bnJldi54bWxQSwECFAAUAAAACACHTuJAMy8F&#10;njsAAAA5AAAAEAAAAAAAAAABACAAAAAMAQAAZHJzL3NoYXBleG1sLnhtbFBLBQYAAAAABgAGAFsB&#10;AAC2AwAAAAA=&#10;" path="m0,291464l37464,368299,69850,304799,31750,304799,31750,292099,0,291464xem46355,0l33655,0,31754,291464,31750,304799,44450,304799,44454,291464,46355,0xem76200,292099l44450,292099,44450,304799,69850,304799,76200,292099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4"/>
                <w:w w:val="110"/>
                <w:sz w:val="20"/>
              </w:rPr>
              <w:t>PPID</w:t>
            </w:r>
          </w:p>
        </w:tc>
        <w:tc>
          <w:tcPr>
            <w:tcW w:w="1449" w:type="dxa"/>
            <w:shd w:val="clear" w:color="auto" w:fill="00AFEF"/>
          </w:tcPr>
          <w:p w14:paraId="177F8875">
            <w:pPr>
              <w:pStyle w:val="11"/>
              <w:spacing w:before="64"/>
              <w:ind w:left="420" w:right="381" w:hanging="34"/>
              <w:jc w:val="bot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Admin </w:t>
            </w:r>
            <w:r>
              <w:rPr>
                <w:b/>
                <w:spacing w:val="-2"/>
                <w:w w:val="110"/>
                <w:sz w:val="20"/>
              </w:rPr>
              <w:t>Media Sosial</w:t>
            </w:r>
          </w:p>
        </w:tc>
        <w:tc>
          <w:tcPr>
            <w:tcW w:w="1982" w:type="dxa"/>
            <w:shd w:val="clear" w:color="auto" w:fill="00AFEF"/>
          </w:tcPr>
          <w:p w14:paraId="0DC29A32">
            <w:pPr>
              <w:pStyle w:val="11"/>
              <w:spacing w:before="50"/>
              <w:rPr>
                <w:rFonts w:ascii="Calibri"/>
                <w:b/>
                <w:sz w:val="20"/>
              </w:rPr>
            </w:pPr>
          </w:p>
          <w:p w14:paraId="06D8E192">
            <w:pPr>
              <w:pStyle w:val="11"/>
              <w:spacing w:before="1"/>
              <w:ind w:left="12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w w:val="110"/>
                <w:sz w:val="20"/>
              </w:rPr>
              <w:t>Kelengkapan</w:t>
            </w:r>
          </w:p>
        </w:tc>
        <w:tc>
          <w:tcPr>
            <w:tcW w:w="1786" w:type="dxa"/>
            <w:shd w:val="clear" w:color="auto" w:fill="00AFEF"/>
          </w:tcPr>
          <w:p w14:paraId="40EC808A">
            <w:pPr>
              <w:pStyle w:val="11"/>
              <w:spacing w:before="179"/>
              <w:ind w:left="594" w:right="478" w:hanging="87"/>
              <w:rPr>
                <w:b/>
                <w:sz w:val="20"/>
              </w:rPr>
            </w:pPr>
            <w:r>
              <w:rPr>
                <w:b/>
                <w:spacing w:val="-2"/>
                <w:w w:val="110"/>
                <w:sz w:val="20"/>
              </w:rPr>
              <w:t>Waktu/ Menit</w:t>
            </w:r>
          </w:p>
        </w:tc>
        <w:tc>
          <w:tcPr>
            <w:tcW w:w="2510" w:type="dxa"/>
            <w:shd w:val="clear" w:color="auto" w:fill="00AFEF"/>
          </w:tcPr>
          <w:p w14:paraId="0AB63DE4">
            <w:pPr>
              <w:pStyle w:val="11"/>
              <w:spacing w:before="50"/>
              <w:rPr>
                <w:rFonts w:ascii="Calibri"/>
                <w:b/>
                <w:sz w:val="20"/>
              </w:rPr>
            </w:pPr>
          </w:p>
          <w:p w14:paraId="3056C355">
            <w:pPr>
              <w:pStyle w:val="11"/>
              <w:spacing w:before="1"/>
              <w:ind w:left="25" w:right="5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w w:val="110"/>
                <w:sz w:val="20"/>
              </w:rPr>
              <w:t>Output</w:t>
            </w:r>
          </w:p>
        </w:tc>
        <w:tc>
          <w:tcPr>
            <w:tcW w:w="2751" w:type="dxa"/>
            <w:vMerge w:val="continue"/>
            <w:tcBorders>
              <w:top w:val="nil"/>
            </w:tcBorders>
            <w:shd w:val="clear" w:color="auto" w:fill="00AFEF"/>
          </w:tcPr>
          <w:p w14:paraId="0EF64411">
            <w:pPr>
              <w:rPr>
                <w:sz w:val="2"/>
                <w:szCs w:val="2"/>
              </w:rPr>
            </w:pPr>
          </w:p>
        </w:tc>
      </w:tr>
      <w:tr w14:paraId="35BBE9A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4" w:hRule="atLeast"/>
        </w:trPr>
        <w:tc>
          <w:tcPr>
            <w:tcW w:w="624" w:type="dxa"/>
          </w:tcPr>
          <w:p w14:paraId="57A219D6">
            <w:pPr>
              <w:pStyle w:val="11"/>
              <w:spacing w:before="41"/>
              <w:rPr>
                <w:rFonts w:ascii="Calibri"/>
                <w:b/>
                <w:sz w:val="18"/>
              </w:rPr>
            </w:pPr>
          </w:p>
          <w:p w14:paraId="2AA1C075">
            <w:pPr>
              <w:pStyle w:val="11"/>
              <w:ind w:left="27" w:right="13"/>
              <w:jc w:val="center"/>
              <w:rPr>
                <w:sz w:val="18"/>
              </w:rPr>
            </w:pPr>
            <w:r>
              <w:rPr>
                <w:spacing w:val="-10"/>
                <w:w w:val="110"/>
                <w:sz w:val="18"/>
              </w:rPr>
              <w:t>1</w:t>
            </w:r>
          </w:p>
        </w:tc>
        <w:tc>
          <w:tcPr>
            <w:tcW w:w="3336" w:type="dxa"/>
          </w:tcPr>
          <w:p w14:paraId="38E93882">
            <w:pPr>
              <w:pStyle w:val="11"/>
              <w:spacing w:before="160"/>
              <w:ind w:left="120" w:right="265"/>
              <w:rPr>
                <w:sz w:val="18"/>
              </w:rPr>
            </w:pPr>
            <w:r>
              <w:rPr>
                <w:spacing w:val="-2"/>
                <w:w w:val="115"/>
                <w:sz w:val="18"/>
              </w:rPr>
              <w:t>Menetapkan Daftar</w:t>
            </w:r>
            <w:r>
              <w:rPr>
                <w:spacing w:val="-12"/>
                <w:w w:val="115"/>
                <w:sz w:val="18"/>
              </w:rPr>
              <w:t xml:space="preserve"> </w:t>
            </w:r>
            <w:r>
              <w:rPr>
                <w:spacing w:val="-2"/>
                <w:w w:val="115"/>
                <w:sz w:val="18"/>
              </w:rPr>
              <w:t xml:space="preserve">Informasi </w:t>
            </w:r>
            <w:r>
              <w:rPr>
                <w:w w:val="115"/>
                <w:sz w:val="18"/>
              </w:rPr>
              <w:t>Publik secara resmi</w:t>
            </w:r>
          </w:p>
        </w:tc>
        <w:tc>
          <w:tcPr>
            <w:tcW w:w="1156" w:type="dxa"/>
          </w:tcPr>
          <w:p w14:paraId="02565D9B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1449" w:type="dxa"/>
          </w:tcPr>
          <w:p w14:paraId="733F4221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1982" w:type="dxa"/>
          </w:tcPr>
          <w:p w14:paraId="6B608254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1786" w:type="dxa"/>
          </w:tcPr>
          <w:p w14:paraId="25B1CDC5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2510" w:type="dxa"/>
          </w:tcPr>
          <w:p w14:paraId="6BF25DE2">
            <w:pPr>
              <w:pStyle w:val="11"/>
              <w:spacing w:before="1"/>
              <w:ind w:left="25"/>
              <w:jc w:val="center"/>
              <w:rPr>
                <w:sz w:val="16"/>
              </w:rPr>
            </w:pPr>
            <w:r>
              <w:rPr>
                <w:w w:val="115"/>
                <w:sz w:val="16"/>
              </w:rPr>
              <w:t>Surat</w:t>
            </w:r>
            <w:r>
              <w:rPr>
                <w:spacing w:val="-2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Keputusan Daftar Informasi Publik yang ditandatangi oleh PPID</w:t>
            </w:r>
          </w:p>
        </w:tc>
        <w:tc>
          <w:tcPr>
            <w:tcW w:w="2751" w:type="dxa"/>
          </w:tcPr>
          <w:p w14:paraId="0730D8EA">
            <w:pPr>
              <w:pStyle w:val="11"/>
              <w:rPr>
                <w:rFonts w:ascii="Times New Roman"/>
                <w:sz w:val="18"/>
              </w:rPr>
            </w:pPr>
          </w:p>
        </w:tc>
      </w:tr>
      <w:tr w14:paraId="43A523B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05" w:hRule="atLeast"/>
        </w:trPr>
        <w:tc>
          <w:tcPr>
            <w:tcW w:w="624" w:type="dxa"/>
          </w:tcPr>
          <w:p w14:paraId="640EF7A8">
            <w:pPr>
              <w:pStyle w:val="11"/>
              <w:rPr>
                <w:rFonts w:ascii="Calibri"/>
                <w:b/>
                <w:sz w:val="18"/>
              </w:rPr>
            </w:pPr>
          </w:p>
          <w:p w14:paraId="54E8C7FA">
            <w:pPr>
              <w:pStyle w:val="11"/>
              <w:rPr>
                <w:rFonts w:ascii="Calibri"/>
                <w:b/>
                <w:sz w:val="18"/>
              </w:rPr>
            </w:pPr>
          </w:p>
          <w:p w14:paraId="5F145994">
            <w:pPr>
              <w:pStyle w:val="11"/>
              <w:spacing w:before="192"/>
              <w:rPr>
                <w:rFonts w:ascii="Calibri"/>
                <w:b/>
                <w:sz w:val="18"/>
              </w:rPr>
            </w:pPr>
          </w:p>
          <w:p w14:paraId="07FBF31A">
            <w:pPr>
              <w:pStyle w:val="11"/>
              <w:ind w:left="27" w:right="13"/>
              <w:jc w:val="center"/>
              <w:rPr>
                <w:sz w:val="18"/>
              </w:rPr>
            </w:pPr>
            <w:r>
              <w:rPr>
                <w:spacing w:val="-10"/>
                <w:w w:val="110"/>
                <w:sz w:val="18"/>
              </w:rPr>
              <w:t>2</w:t>
            </w:r>
          </w:p>
        </w:tc>
        <w:tc>
          <w:tcPr>
            <w:tcW w:w="3336" w:type="dxa"/>
          </w:tcPr>
          <w:p w14:paraId="571A6EB2">
            <w:pPr>
              <w:pStyle w:val="11"/>
              <w:spacing w:before="3" w:line="237" w:lineRule="auto"/>
              <w:ind w:left="120" w:right="168"/>
              <w:rPr>
                <w:sz w:val="18"/>
              </w:rPr>
            </w:pPr>
            <w:r>
              <w:rPr>
                <w:w w:val="115"/>
                <w:sz w:val="18"/>
              </w:rPr>
              <w:t>Mengumpulkan informasi yang relevan baik yang diproduksi sendiri maupun yang dikirim ke pihak lain, yang berupa arsip</w:t>
            </w:r>
            <w:r>
              <w:rPr>
                <w:spacing w:val="40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statis maupun dinamis, arsip</w:t>
            </w:r>
            <w:r>
              <w:rPr>
                <w:spacing w:val="-2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aktif maupun arsip inaktif dan arsip vital yang dikuasai sesuai dengan Daftar</w:t>
            </w:r>
            <w:r>
              <w:rPr>
                <w:spacing w:val="-12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Informasi</w:t>
            </w:r>
            <w:r>
              <w:rPr>
                <w:spacing w:val="-7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Publik</w:t>
            </w:r>
            <w:r>
              <w:rPr>
                <w:spacing w:val="-7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yang</w:t>
            </w:r>
            <w:r>
              <w:rPr>
                <w:spacing w:val="-10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telah ditandatangani</w:t>
            </w:r>
            <w:r>
              <w:rPr>
                <w:spacing w:val="40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oleh</w:t>
            </w:r>
            <w:r>
              <w:rPr>
                <w:spacing w:val="40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PPID</w:t>
            </w:r>
          </w:p>
        </w:tc>
        <w:tc>
          <w:tcPr>
            <w:tcW w:w="1156" w:type="dxa"/>
          </w:tcPr>
          <w:p w14:paraId="58A07FCB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1449" w:type="dxa"/>
          </w:tcPr>
          <w:p w14:paraId="2385E4BE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1982" w:type="dxa"/>
          </w:tcPr>
          <w:p w14:paraId="70FCE34E">
            <w:pPr>
              <w:pStyle w:val="11"/>
              <w:spacing w:before="6"/>
              <w:ind w:left="12" w:right="5"/>
              <w:jc w:val="center"/>
              <w:rPr>
                <w:sz w:val="16"/>
              </w:rPr>
            </w:pPr>
            <w:r>
              <w:rPr>
                <w:w w:val="115"/>
                <w:sz w:val="16"/>
              </w:rPr>
              <w:t>Dokumentasi,</w:t>
            </w:r>
            <w:r>
              <w:rPr>
                <w:spacing w:val="-5"/>
                <w:w w:val="115"/>
                <w:sz w:val="16"/>
              </w:rPr>
              <w:t xml:space="preserve"> </w:t>
            </w:r>
            <w:r>
              <w:rPr>
                <w:spacing w:val="-4"/>
                <w:w w:val="115"/>
                <w:sz w:val="16"/>
              </w:rPr>
              <w:t>Arsip</w:t>
            </w:r>
          </w:p>
        </w:tc>
        <w:tc>
          <w:tcPr>
            <w:tcW w:w="1786" w:type="dxa"/>
          </w:tcPr>
          <w:p w14:paraId="36F29BBB">
            <w:pPr>
              <w:pStyle w:val="11"/>
              <w:spacing w:before="6"/>
              <w:ind w:left="263" w:right="252" w:firstLine="62"/>
              <w:rPr>
                <w:sz w:val="16"/>
              </w:rPr>
            </w:pPr>
            <w:r>
              <w:rPr>
                <w:w w:val="115"/>
                <w:sz w:val="16"/>
              </w:rPr>
              <w:t>Minimal sekali dalam</w:t>
            </w:r>
            <w:r>
              <w:rPr>
                <w:spacing w:val="-5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1</w:t>
            </w:r>
            <w:r>
              <w:rPr>
                <w:spacing w:val="2"/>
                <w:w w:val="115"/>
                <w:sz w:val="16"/>
              </w:rPr>
              <w:t xml:space="preserve"> </w:t>
            </w:r>
            <w:r>
              <w:rPr>
                <w:spacing w:val="-2"/>
                <w:w w:val="115"/>
                <w:sz w:val="16"/>
              </w:rPr>
              <w:t>Minggu</w:t>
            </w:r>
          </w:p>
        </w:tc>
        <w:tc>
          <w:tcPr>
            <w:tcW w:w="2510" w:type="dxa"/>
          </w:tcPr>
          <w:p w14:paraId="2DDC903F">
            <w:pPr>
              <w:pStyle w:val="11"/>
              <w:spacing w:before="6"/>
              <w:ind w:left="201" w:right="186" w:firstLine="720"/>
              <w:rPr>
                <w:sz w:val="16"/>
              </w:rPr>
            </w:pPr>
            <w:r>
              <w:rPr>
                <w:w w:val="115"/>
                <w:sz w:val="16"/>
              </w:rPr>
              <w:t xml:space="preserve">Draf DIP </w:t>
            </w:r>
            <w:r>
              <w:rPr>
                <w:spacing w:val="-2"/>
                <w:w w:val="115"/>
                <w:sz w:val="16"/>
              </w:rPr>
              <w:t>Dokumen</w:t>
            </w:r>
            <w:r>
              <w:rPr>
                <w:spacing w:val="-7"/>
                <w:w w:val="115"/>
                <w:sz w:val="16"/>
              </w:rPr>
              <w:t xml:space="preserve"> </w:t>
            </w:r>
            <w:r>
              <w:rPr>
                <w:spacing w:val="-2"/>
                <w:w w:val="115"/>
                <w:sz w:val="16"/>
              </w:rPr>
              <w:t>Informasi</w:t>
            </w:r>
            <w:r>
              <w:rPr>
                <w:spacing w:val="-3"/>
                <w:w w:val="115"/>
                <w:sz w:val="16"/>
              </w:rPr>
              <w:t xml:space="preserve"> </w:t>
            </w:r>
            <w:r>
              <w:rPr>
                <w:spacing w:val="-2"/>
                <w:w w:val="115"/>
                <w:sz w:val="16"/>
              </w:rPr>
              <w:t>Publik</w:t>
            </w:r>
          </w:p>
          <w:p w14:paraId="45A3A29F">
            <w:pPr>
              <w:pStyle w:val="11"/>
              <w:ind w:left="196" w:right="173" w:firstLine="9"/>
              <w:jc w:val="center"/>
              <w:rPr>
                <w:sz w:val="16"/>
              </w:rPr>
            </w:pPr>
            <w:r>
              <w:rPr>
                <w:w w:val="115"/>
                <w:sz w:val="16"/>
              </w:rPr>
              <w:t xml:space="preserve">yang telah diverifkasi kebenarannya oleh Kepala </w:t>
            </w:r>
            <w:r>
              <w:rPr>
                <w:w w:val="110"/>
                <w:sz w:val="16"/>
              </w:rPr>
              <w:t>Balai</w:t>
            </w:r>
            <w:r>
              <w:rPr>
                <w:spacing w:val="11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Penilaian</w:t>
            </w:r>
            <w:r>
              <w:rPr>
                <w:spacing w:val="8"/>
                <w:w w:val="110"/>
                <w:sz w:val="16"/>
              </w:rPr>
              <w:t xml:space="preserve"> </w:t>
            </w:r>
            <w:r>
              <w:rPr>
                <w:spacing w:val="-2"/>
                <w:w w:val="110"/>
                <w:sz w:val="16"/>
              </w:rPr>
              <w:t>Kompetensi</w:t>
            </w:r>
          </w:p>
        </w:tc>
        <w:tc>
          <w:tcPr>
            <w:tcW w:w="2751" w:type="dxa"/>
          </w:tcPr>
          <w:p w14:paraId="443E74BD">
            <w:pPr>
              <w:pStyle w:val="11"/>
              <w:spacing w:before="6"/>
              <w:ind w:left="120" w:right="162"/>
              <w:rPr>
                <w:sz w:val="16"/>
              </w:rPr>
            </w:pPr>
            <w:r>
              <w:rPr>
                <w:w w:val="115"/>
                <w:sz w:val="16"/>
              </w:rPr>
              <w:t>Informasi yang dilakukan meliputi jenis dokumen, penanggung</w:t>
            </w:r>
            <w:r>
              <w:rPr>
                <w:spacing w:val="-11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jawab</w:t>
            </w:r>
            <w:r>
              <w:rPr>
                <w:spacing w:val="-10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 xml:space="preserve">pembuatan, waktu dan tempat pembuatan, dan bentuk informasi yang tersedia (misalnya dalam bentuk hardcopy atau </w:t>
            </w:r>
            <w:r>
              <w:rPr>
                <w:spacing w:val="-2"/>
                <w:w w:val="115"/>
                <w:sz w:val="16"/>
              </w:rPr>
              <w:t>softcopy).</w:t>
            </w:r>
          </w:p>
        </w:tc>
      </w:tr>
      <w:tr w14:paraId="0E1957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23" w:hRule="atLeast"/>
        </w:trPr>
        <w:tc>
          <w:tcPr>
            <w:tcW w:w="624" w:type="dxa"/>
          </w:tcPr>
          <w:p w14:paraId="77C800DB">
            <w:pPr>
              <w:pStyle w:val="11"/>
              <w:rPr>
                <w:rFonts w:ascii="Calibri"/>
                <w:b/>
                <w:sz w:val="18"/>
              </w:rPr>
            </w:pPr>
          </w:p>
          <w:p w14:paraId="0FB42BC8">
            <w:pPr>
              <w:pStyle w:val="11"/>
              <w:rPr>
                <w:rFonts w:ascii="Calibri"/>
                <w:b/>
                <w:sz w:val="18"/>
              </w:rPr>
            </w:pPr>
          </w:p>
          <w:p w14:paraId="6422503B">
            <w:pPr>
              <w:pStyle w:val="11"/>
              <w:rPr>
                <w:rFonts w:ascii="Calibri"/>
                <w:b/>
                <w:sz w:val="18"/>
              </w:rPr>
            </w:pPr>
          </w:p>
          <w:p w14:paraId="5E6523AA">
            <w:pPr>
              <w:pStyle w:val="11"/>
              <w:spacing w:before="179"/>
              <w:rPr>
                <w:rFonts w:ascii="Calibri"/>
                <w:b/>
                <w:sz w:val="18"/>
              </w:rPr>
            </w:pPr>
          </w:p>
          <w:p w14:paraId="6DF57DF7">
            <w:pPr>
              <w:pStyle w:val="11"/>
              <w:ind w:left="27" w:right="13"/>
              <w:jc w:val="center"/>
              <w:rPr>
                <w:sz w:val="18"/>
              </w:rPr>
            </w:pPr>
            <w:r>
              <w:rPr>
                <w:spacing w:val="-10"/>
                <w:w w:val="110"/>
                <w:sz w:val="18"/>
              </w:rPr>
              <w:t>3</w:t>
            </w:r>
          </w:p>
        </w:tc>
        <w:tc>
          <w:tcPr>
            <w:tcW w:w="3336" w:type="dxa"/>
          </w:tcPr>
          <w:p w14:paraId="0D660392">
            <w:pPr>
              <w:pStyle w:val="11"/>
              <w:spacing w:before="3" w:line="237" w:lineRule="auto"/>
              <w:ind w:left="120" w:right="117"/>
              <w:rPr>
                <w:sz w:val="18"/>
              </w:rPr>
            </w:pPr>
            <w:r>
              <w:rPr>
                <w:w w:val="115"/>
                <w:sz w:val="18"/>
              </w:rPr>
              <w:t>Mengklasifikasikan seluruh informasi yang</w:t>
            </w:r>
            <w:r>
              <w:rPr>
                <w:spacing w:val="-2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telah dikumpulkan dan mengidentifikasinya berdasarkan</w:t>
            </w:r>
            <w:r>
              <w:rPr>
                <w:spacing w:val="-7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sifat</w:t>
            </w:r>
            <w:r>
              <w:rPr>
                <w:spacing w:val="-12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informasi.</w:t>
            </w:r>
            <w:r>
              <w:rPr>
                <w:spacing w:val="-9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Selain itu juga mengklasifkasikan informasi yang dikecualikan dengan kategori informasi sebagaimana yang telah ditetap kan melalui</w:t>
            </w:r>
            <w:r>
              <w:rPr>
                <w:spacing w:val="40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UU No. 14</w:t>
            </w:r>
            <w:r>
              <w:rPr>
                <w:spacing w:val="40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Tahun 2008</w:t>
            </w:r>
            <w:r>
              <w:rPr>
                <w:spacing w:val="-1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Pasal</w:t>
            </w:r>
            <w:r>
              <w:rPr>
                <w:spacing w:val="-1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17 dan Pasal 18 secara ketat, terbatas, dan tidak mutlak.</w:t>
            </w:r>
          </w:p>
        </w:tc>
        <w:tc>
          <w:tcPr>
            <w:tcW w:w="1156" w:type="dxa"/>
          </w:tcPr>
          <w:p w14:paraId="3274D7BA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1449" w:type="dxa"/>
          </w:tcPr>
          <w:p w14:paraId="530C62AB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1982" w:type="dxa"/>
          </w:tcPr>
          <w:p w14:paraId="69E26813">
            <w:pPr>
              <w:pStyle w:val="11"/>
              <w:spacing w:before="1"/>
              <w:ind w:left="262" w:right="252" w:hanging="6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Peraturan</w:t>
            </w:r>
            <w:r>
              <w:rPr>
                <w:spacing w:val="-5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Komisi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Informasi</w:t>
            </w:r>
            <w:r>
              <w:rPr>
                <w:spacing w:val="4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Nomor</w:t>
            </w:r>
            <w:r>
              <w:rPr>
                <w:spacing w:val="2"/>
                <w:w w:val="110"/>
                <w:sz w:val="16"/>
              </w:rPr>
              <w:t xml:space="preserve"> </w:t>
            </w:r>
            <w:r>
              <w:rPr>
                <w:spacing w:val="-10"/>
                <w:w w:val="110"/>
                <w:sz w:val="16"/>
              </w:rPr>
              <w:t>1</w:t>
            </w:r>
          </w:p>
          <w:p w14:paraId="299A3977">
            <w:pPr>
              <w:pStyle w:val="11"/>
              <w:ind w:left="12"/>
              <w:jc w:val="center"/>
              <w:rPr>
                <w:sz w:val="16"/>
              </w:rPr>
            </w:pPr>
            <w:r>
              <w:rPr>
                <w:w w:val="115"/>
                <w:sz w:val="16"/>
              </w:rPr>
              <w:t>Tahun</w:t>
            </w:r>
            <w:r>
              <w:rPr>
                <w:spacing w:val="-11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2010</w:t>
            </w:r>
            <w:r>
              <w:rPr>
                <w:spacing w:val="-10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tentang Standar</w:t>
            </w:r>
            <w:r>
              <w:rPr>
                <w:spacing w:val="-1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Layanan Informasi Publik</w:t>
            </w:r>
          </w:p>
        </w:tc>
        <w:tc>
          <w:tcPr>
            <w:tcW w:w="1786" w:type="dxa"/>
          </w:tcPr>
          <w:p w14:paraId="19A7A01F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2510" w:type="dxa"/>
          </w:tcPr>
          <w:p w14:paraId="1BBD61E1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2751" w:type="dxa"/>
          </w:tcPr>
          <w:p w14:paraId="3C1150E1">
            <w:pPr>
              <w:pStyle w:val="11"/>
              <w:spacing w:before="1" w:line="187" w:lineRule="exact"/>
              <w:ind w:left="120"/>
              <w:rPr>
                <w:sz w:val="16"/>
              </w:rPr>
            </w:pPr>
            <w:r>
              <w:rPr>
                <w:w w:val="110"/>
                <w:sz w:val="16"/>
              </w:rPr>
              <w:t>Klasifkasi</w:t>
            </w:r>
            <w:r>
              <w:rPr>
                <w:spacing w:val="24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informasi</w:t>
            </w:r>
            <w:r>
              <w:rPr>
                <w:spacing w:val="15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terdiri</w:t>
            </w:r>
            <w:r>
              <w:rPr>
                <w:spacing w:val="24"/>
                <w:w w:val="110"/>
                <w:sz w:val="16"/>
              </w:rPr>
              <w:t xml:space="preserve"> </w:t>
            </w:r>
            <w:r>
              <w:rPr>
                <w:spacing w:val="-4"/>
                <w:w w:val="110"/>
                <w:sz w:val="16"/>
              </w:rPr>
              <w:t>atas</w:t>
            </w:r>
          </w:p>
          <w:p w14:paraId="39888372">
            <w:pPr>
              <w:pStyle w:val="11"/>
              <w:spacing w:line="187" w:lineRule="exact"/>
              <w:ind w:left="120"/>
              <w:rPr>
                <w:sz w:val="16"/>
              </w:rPr>
            </w:pPr>
            <w:r>
              <w:rPr>
                <w:spacing w:val="-10"/>
                <w:w w:val="120"/>
                <w:sz w:val="16"/>
              </w:rPr>
              <w:t>:</w:t>
            </w:r>
          </w:p>
          <w:p w14:paraId="31FA5EE9">
            <w:pPr>
              <w:pStyle w:val="11"/>
              <w:numPr>
                <w:ilvl w:val="0"/>
                <w:numId w:val="17"/>
              </w:numPr>
              <w:tabs>
                <w:tab w:val="left" w:pos="480"/>
              </w:tabs>
              <w:spacing w:before="0" w:after="0" w:line="240" w:lineRule="auto"/>
              <w:ind w:left="480" w:right="632" w:hanging="360"/>
              <w:jc w:val="left"/>
              <w:rPr>
                <w:sz w:val="16"/>
              </w:rPr>
            </w:pPr>
            <w:r>
              <w:rPr>
                <w:spacing w:val="-2"/>
                <w:w w:val="115"/>
                <w:sz w:val="16"/>
              </w:rPr>
              <w:t>Informasi</w:t>
            </w:r>
            <w:r>
              <w:rPr>
                <w:spacing w:val="-9"/>
                <w:w w:val="115"/>
                <w:sz w:val="16"/>
              </w:rPr>
              <w:t xml:space="preserve"> </w:t>
            </w:r>
            <w:r>
              <w:rPr>
                <w:spacing w:val="-2"/>
                <w:w w:val="115"/>
                <w:sz w:val="16"/>
              </w:rPr>
              <w:t>yang</w:t>
            </w:r>
            <w:r>
              <w:rPr>
                <w:spacing w:val="-8"/>
                <w:w w:val="115"/>
                <w:sz w:val="16"/>
              </w:rPr>
              <w:t xml:space="preserve"> </w:t>
            </w:r>
            <w:r>
              <w:rPr>
                <w:spacing w:val="-2"/>
                <w:w w:val="115"/>
                <w:sz w:val="16"/>
              </w:rPr>
              <w:t>wajib</w:t>
            </w:r>
            <w:r>
              <w:rPr>
                <w:w w:val="115"/>
                <w:sz w:val="16"/>
              </w:rPr>
              <w:t xml:space="preserve"> disediakan dan diumumkan secara </w:t>
            </w:r>
            <w:r>
              <w:rPr>
                <w:spacing w:val="-2"/>
                <w:w w:val="115"/>
                <w:sz w:val="16"/>
              </w:rPr>
              <w:t>berkala.</w:t>
            </w:r>
          </w:p>
          <w:p w14:paraId="24A1EB39">
            <w:pPr>
              <w:pStyle w:val="11"/>
              <w:numPr>
                <w:ilvl w:val="0"/>
                <w:numId w:val="17"/>
              </w:numPr>
              <w:tabs>
                <w:tab w:val="left" w:pos="480"/>
              </w:tabs>
              <w:spacing w:before="191" w:after="0" w:line="240" w:lineRule="auto"/>
              <w:ind w:left="480" w:right="306" w:hanging="360"/>
              <w:jc w:val="left"/>
              <w:rPr>
                <w:sz w:val="16"/>
              </w:rPr>
            </w:pPr>
            <w:r>
              <w:rPr>
                <w:w w:val="110"/>
                <w:sz w:val="16"/>
              </w:rPr>
              <w:t>Informasi yang wajib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diumumkan secara serta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merta(3) Informasi yang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wajib disediakan setiap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spacing w:val="-2"/>
                <w:w w:val="110"/>
                <w:sz w:val="16"/>
              </w:rPr>
              <w:t>saat,</w:t>
            </w:r>
          </w:p>
        </w:tc>
      </w:tr>
      <w:tr w14:paraId="1B90A1D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2" w:hRule="atLeast"/>
        </w:trPr>
        <w:tc>
          <w:tcPr>
            <w:tcW w:w="624" w:type="dxa"/>
          </w:tcPr>
          <w:p w14:paraId="325CFA28">
            <w:pPr>
              <w:pStyle w:val="11"/>
              <w:rPr>
                <w:rFonts w:ascii="Calibri"/>
                <w:b/>
                <w:sz w:val="18"/>
              </w:rPr>
            </w:pPr>
          </w:p>
          <w:p w14:paraId="4AB47121">
            <w:pPr>
              <w:pStyle w:val="11"/>
              <w:spacing w:before="18"/>
              <w:rPr>
                <w:rFonts w:ascii="Calibri"/>
                <w:b/>
                <w:sz w:val="18"/>
              </w:rPr>
            </w:pPr>
          </w:p>
          <w:p w14:paraId="2B87A605">
            <w:pPr>
              <w:pStyle w:val="11"/>
              <w:ind w:left="27" w:right="13"/>
              <w:jc w:val="center"/>
              <w:rPr>
                <w:sz w:val="18"/>
              </w:rPr>
            </w:pPr>
            <w:r>
              <w:rPr>
                <w:spacing w:val="-10"/>
                <w:w w:val="110"/>
                <w:sz w:val="18"/>
              </w:rPr>
              <w:t>4</w:t>
            </w:r>
          </w:p>
        </w:tc>
        <w:tc>
          <w:tcPr>
            <w:tcW w:w="3336" w:type="dxa"/>
          </w:tcPr>
          <w:p w14:paraId="7E23318F">
            <w:pPr>
              <w:pStyle w:val="11"/>
              <w:spacing w:before="31"/>
              <w:rPr>
                <w:rFonts w:ascii="Calibri"/>
                <w:b/>
                <w:sz w:val="18"/>
              </w:rPr>
            </w:pPr>
          </w:p>
          <w:p w14:paraId="51247A53">
            <w:pPr>
              <w:pStyle w:val="11"/>
              <w:spacing w:before="1"/>
              <w:ind w:left="120"/>
              <w:rPr>
                <w:sz w:val="18"/>
              </w:rPr>
            </w:pPr>
            <w:r>
              <w:rPr>
                <w:w w:val="115"/>
                <w:sz w:val="18"/>
              </w:rPr>
              <w:t>Mendokumentasikan informasi publik dalam</w:t>
            </w:r>
            <w:r>
              <w:rPr>
                <w:spacing w:val="-1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 xml:space="preserve">bentuk file khusus </w:t>
            </w:r>
            <w:r>
              <w:rPr>
                <w:spacing w:val="-2"/>
                <w:w w:val="115"/>
                <w:sz w:val="18"/>
              </w:rPr>
              <w:t>(softcopy)</w:t>
            </w:r>
          </w:p>
        </w:tc>
        <w:tc>
          <w:tcPr>
            <w:tcW w:w="1156" w:type="dxa"/>
          </w:tcPr>
          <w:p w14:paraId="624385FB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1449" w:type="dxa"/>
          </w:tcPr>
          <w:p w14:paraId="2AC8E1C6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1982" w:type="dxa"/>
          </w:tcPr>
          <w:p w14:paraId="67764A02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1786" w:type="dxa"/>
          </w:tcPr>
          <w:p w14:paraId="0BD823C6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2510" w:type="dxa"/>
          </w:tcPr>
          <w:p w14:paraId="068BEDDE">
            <w:pPr>
              <w:pStyle w:val="11"/>
              <w:spacing w:before="1" w:line="244" w:lineRule="auto"/>
              <w:ind w:left="369" w:right="186" w:hanging="168"/>
              <w:rPr>
                <w:sz w:val="16"/>
              </w:rPr>
            </w:pPr>
            <w:r>
              <w:rPr>
                <w:w w:val="115"/>
                <w:sz w:val="16"/>
              </w:rPr>
              <w:t>Dokumen</w:t>
            </w:r>
            <w:r>
              <w:rPr>
                <w:spacing w:val="-11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Informasi</w:t>
            </w:r>
            <w:r>
              <w:rPr>
                <w:spacing w:val="-10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Publik dalam bentuk softcopy</w:t>
            </w:r>
          </w:p>
        </w:tc>
        <w:tc>
          <w:tcPr>
            <w:tcW w:w="2751" w:type="dxa"/>
          </w:tcPr>
          <w:p w14:paraId="6D45CB73">
            <w:pPr>
              <w:pStyle w:val="11"/>
              <w:spacing w:before="1"/>
              <w:ind w:left="120" w:right="66"/>
              <w:rPr>
                <w:sz w:val="16"/>
              </w:rPr>
            </w:pPr>
            <w:r>
              <w:rPr>
                <w:spacing w:val="-2"/>
                <w:w w:val="115"/>
                <w:sz w:val="16"/>
              </w:rPr>
              <w:t>Tempat</w:t>
            </w:r>
            <w:r>
              <w:rPr>
                <w:spacing w:val="-7"/>
                <w:w w:val="115"/>
                <w:sz w:val="16"/>
              </w:rPr>
              <w:t xml:space="preserve"> </w:t>
            </w:r>
            <w:r>
              <w:rPr>
                <w:spacing w:val="-2"/>
                <w:w w:val="115"/>
                <w:sz w:val="16"/>
              </w:rPr>
              <w:t>penyimpanan</w:t>
            </w:r>
            <w:r>
              <w:rPr>
                <w:spacing w:val="-7"/>
                <w:w w:val="115"/>
                <w:sz w:val="16"/>
              </w:rPr>
              <w:t xml:space="preserve"> </w:t>
            </w:r>
            <w:r>
              <w:rPr>
                <w:spacing w:val="-2"/>
                <w:w w:val="115"/>
                <w:sz w:val="16"/>
              </w:rPr>
              <w:t>dokumen</w:t>
            </w:r>
            <w:r>
              <w:rPr>
                <w:w w:val="115"/>
                <w:sz w:val="16"/>
              </w:rPr>
              <w:t xml:space="preserve"> hardcopy disimpan di setiap perangkat daerah pembuat dokumen sesuai dengan tata cara pengarsipan dokumen</w:t>
            </w:r>
          </w:p>
          <w:p w14:paraId="2A975EBC">
            <w:pPr>
              <w:pStyle w:val="11"/>
              <w:spacing w:before="8" w:line="165" w:lineRule="exact"/>
              <w:ind w:left="120"/>
              <w:rPr>
                <w:sz w:val="16"/>
              </w:rPr>
            </w:pPr>
            <w:r>
              <w:rPr>
                <w:w w:val="115"/>
                <w:sz w:val="16"/>
              </w:rPr>
              <w:t>sesuai</w:t>
            </w:r>
            <w:r>
              <w:rPr>
                <w:spacing w:val="-2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ketentuan</w:t>
            </w:r>
            <w:r>
              <w:rPr>
                <w:spacing w:val="4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yang</w:t>
            </w:r>
            <w:r>
              <w:rPr>
                <w:spacing w:val="5"/>
                <w:w w:val="115"/>
                <w:sz w:val="16"/>
              </w:rPr>
              <w:t xml:space="preserve"> </w:t>
            </w:r>
            <w:r>
              <w:rPr>
                <w:spacing w:val="-2"/>
                <w:w w:val="115"/>
                <w:sz w:val="16"/>
              </w:rPr>
              <w:t>berlaku</w:t>
            </w:r>
          </w:p>
        </w:tc>
      </w:tr>
      <w:tr w14:paraId="2B783B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</w:trPr>
        <w:tc>
          <w:tcPr>
            <w:tcW w:w="624" w:type="dxa"/>
          </w:tcPr>
          <w:p w14:paraId="6455FAF6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3336" w:type="dxa"/>
          </w:tcPr>
          <w:p w14:paraId="2C5623AA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1156" w:type="dxa"/>
          </w:tcPr>
          <w:p w14:paraId="44113979">
            <w:pPr>
              <w:pStyle w:val="11"/>
              <w:spacing w:before="91"/>
              <w:rPr>
                <w:rFonts w:ascii="Calibri"/>
                <w:b/>
                <w:sz w:val="12"/>
              </w:rPr>
            </w:pPr>
          </w:p>
          <w:p w14:paraId="3BBBD5E0">
            <w:pPr>
              <w:pStyle w:val="11"/>
              <w:ind w:left="174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spacing w:val="-10"/>
                <w:sz w:val="12"/>
              </w:rPr>
              <w:t>A</w:t>
            </w:r>
          </w:p>
        </w:tc>
        <w:tc>
          <w:tcPr>
            <w:tcW w:w="1449" w:type="dxa"/>
          </w:tcPr>
          <w:p w14:paraId="7734523A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1982" w:type="dxa"/>
          </w:tcPr>
          <w:p w14:paraId="2C9EF2D0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1786" w:type="dxa"/>
          </w:tcPr>
          <w:p w14:paraId="71E5C453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2510" w:type="dxa"/>
          </w:tcPr>
          <w:p w14:paraId="7D2C5B97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2751" w:type="dxa"/>
          </w:tcPr>
          <w:p w14:paraId="3FD8F02C">
            <w:pPr>
              <w:pStyle w:val="11"/>
              <w:rPr>
                <w:rFonts w:ascii="Times New Roman"/>
                <w:sz w:val="18"/>
              </w:rPr>
            </w:pPr>
          </w:p>
        </w:tc>
      </w:tr>
    </w:tbl>
    <w:p w14:paraId="540D16A1">
      <w:pPr>
        <w:pStyle w:val="11"/>
        <w:spacing w:after="0"/>
        <w:rPr>
          <w:rFonts w:ascii="Times New Roman"/>
          <w:sz w:val="18"/>
        </w:rPr>
        <w:sectPr>
          <w:pgSz w:w="16840" w:h="11910" w:orient="landscape"/>
          <w:pgMar w:top="1100" w:right="566" w:bottom="1216" w:left="566" w:header="720" w:footer="720" w:gutter="0"/>
          <w:cols w:space="720" w:num="1"/>
        </w:sectPr>
      </w:pPr>
    </w:p>
    <w:tbl>
      <w:tblPr>
        <w:tblStyle w:val="7"/>
        <w:tblW w:w="0" w:type="auto"/>
        <w:tblInd w:w="6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4"/>
        <w:gridCol w:w="3336"/>
        <w:gridCol w:w="1154"/>
        <w:gridCol w:w="1452"/>
        <w:gridCol w:w="1982"/>
        <w:gridCol w:w="1786"/>
        <w:gridCol w:w="2510"/>
        <w:gridCol w:w="2751"/>
      </w:tblGrid>
      <w:tr w14:paraId="13B2339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0" w:hRule="atLeast"/>
        </w:trPr>
        <w:tc>
          <w:tcPr>
            <w:tcW w:w="624" w:type="dxa"/>
            <w:vMerge w:val="restart"/>
            <w:shd w:val="clear" w:color="auto" w:fill="00AFEF"/>
          </w:tcPr>
          <w:p w14:paraId="1525A9E9">
            <w:pPr>
              <w:pStyle w:val="11"/>
              <w:spacing w:before="228"/>
              <w:rPr>
                <w:rFonts w:ascii="Calibri"/>
                <w:b/>
                <w:sz w:val="20"/>
              </w:rPr>
            </w:pPr>
          </w:p>
          <w:p w14:paraId="4315CACA">
            <w:pPr>
              <w:pStyle w:val="11"/>
              <w:ind w:left="177"/>
              <w:rPr>
                <w:b/>
                <w:sz w:val="20"/>
              </w:rPr>
            </w:pPr>
            <w:r>
              <w:rPr>
                <w:b/>
                <w:spacing w:val="-5"/>
                <w:w w:val="110"/>
                <w:sz w:val="20"/>
              </w:rPr>
              <w:t>No</w:t>
            </w:r>
          </w:p>
        </w:tc>
        <w:tc>
          <w:tcPr>
            <w:tcW w:w="3336" w:type="dxa"/>
            <w:vMerge w:val="restart"/>
            <w:shd w:val="clear" w:color="auto" w:fill="00AFEF"/>
          </w:tcPr>
          <w:p w14:paraId="2B2347EB">
            <w:pPr>
              <w:pStyle w:val="11"/>
              <w:spacing w:before="228"/>
              <w:rPr>
                <w:rFonts w:ascii="Calibri"/>
                <w:b/>
                <w:sz w:val="20"/>
              </w:rPr>
            </w:pPr>
          </w:p>
          <w:p w14:paraId="11B17798">
            <w:pPr>
              <w:pStyle w:val="11"/>
              <w:ind w:left="20" w:right="9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w w:val="110"/>
                <w:sz w:val="20"/>
              </w:rPr>
              <w:t>Kegiatan</w:t>
            </w:r>
          </w:p>
        </w:tc>
        <w:tc>
          <w:tcPr>
            <w:tcW w:w="2606" w:type="dxa"/>
            <w:gridSpan w:val="2"/>
            <w:shd w:val="clear" w:color="auto" w:fill="00AFEF"/>
          </w:tcPr>
          <w:p w14:paraId="2C1F2FFC">
            <w:pPr>
              <w:pStyle w:val="11"/>
              <w:spacing w:before="45"/>
              <w:ind w:left="793"/>
              <w:rPr>
                <w:b/>
                <w:sz w:val="20"/>
              </w:rPr>
            </w:pPr>
            <w:r>
              <w:rPr>
                <w:b/>
                <w:spacing w:val="-2"/>
                <w:w w:val="110"/>
                <w:sz w:val="20"/>
              </w:rPr>
              <w:t>Pelaksana</w:t>
            </w:r>
          </w:p>
        </w:tc>
        <w:tc>
          <w:tcPr>
            <w:tcW w:w="6278" w:type="dxa"/>
            <w:gridSpan w:val="3"/>
            <w:shd w:val="clear" w:color="auto" w:fill="00AFEF"/>
          </w:tcPr>
          <w:p w14:paraId="624DD851">
            <w:pPr>
              <w:pStyle w:val="11"/>
              <w:spacing w:before="45"/>
              <w:ind w:left="4" w:right="2"/>
              <w:jc w:val="center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Baku</w:t>
            </w:r>
            <w:r>
              <w:rPr>
                <w:b/>
                <w:spacing w:val="18"/>
                <w:w w:val="110"/>
                <w:sz w:val="20"/>
              </w:rPr>
              <w:t xml:space="preserve"> </w:t>
            </w:r>
            <w:r>
              <w:rPr>
                <w:b/>
                <w:spacing w:val="-4"/>
                <w:w w:val="110"/>
                <w:sz w:val="20"/>
              </w:rPr>
              <w:t>Mutu</w:t>
            </w:r>
          </w:p>
        </w:tc>
        <w:tc>
          <w:tcPr>
            <w:tcW w:w="2751" w:type="dxa"/>
            <w:vMerge w:val="restart"/>
            <w:shd w:val="clear" w:color="auto" w:fill="00AFEF"/>
          </w:tcPr>
          <w:p w14:paraId="0E870B24">
            <w:pPr>
              <w:pStyle w:val="11"/>
              <w:spacing w:before="228"/>
              <w:rPr>
                <w:rFonts w:ascii="Calibri"/>
                <w:b/>
                <w:sz w:val="20"/>
              </w:rPr>
            </w:pPr>
          </w:p>
          <w:p w14:paraId="253971ED">
            <w:pPr>
              <w:pStyle w:val="11"/>
              <w:ind w:left="22" w:right="2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w w:val="110"/>
                <w:sz w:val="20"/>
              </w:rPr>
              <w:t>Ket</w:t>
            </w:r>
          </w:p>
        </w:tc>
      </w:tr>
      <w:tr w14:paraId="652974C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 w:hRule="atLeast"/>
        </w:trPr>
        <w:tc>
          <w:tcPr>
            <w:tcW w:w="624" w:type="dxa"/>
            <w:vMerge w:val="continue"/>
            <w:tcBorders>
              <w:top w:val="nil"/>
            </w:tcBorders>
            <w:shd w:val="clear" w:color="auto" w:fill="00AFEF"/>
          </w:tcPr>
          <w:p w14:paraId="126F3975">
            <w:pPr>
              <w:rPr>
                <w:sz w:val="2"/>
                <w:szCs w:val="2"/>
              </w:rPr>
            </w:pPr>
          </w:p>
        </w:tc>
        <w:tc>
          <w:tcPr>
            <w:tcW w:w="3336" w:type="dxa"/>
            <w:vMerge w:val="continue"/>
            <w:tcBorders>
              <w:top w:val="nil"/>
            </w:tcBorders>
            <w:shd w:val="clear" w:color="auto" w:fill="00AFEF"/>
          </w:tcPr>
          <w:p w14:paraId="10DA99F1">
            <w:pPr>
              <w:rPr>
                <w:sz w:val="2"/>
                <w:szCs w:val="2"/>
              </w:rPr>
            </w:pPr>
          </w:p>
        </w:tc>
        <w:tc>
          <w:tcPr>
            <w:tcW w:w="1154" w:type="dxa"/>
            <w:shd w:val="clear" w:color="auto" w:fill="00AFEF"/>
          </w:tcPr>
          <w:p w14:paraId="1DF5C3CE">
            <w:pPr>
              <w:pStyle w:val="11"/>
              <w:spacing w:before="55"/>
              <w:rPr>
                <w:rFonts w:ascii="Calibri"/>
                <w:b/>
                <w:sz w:val="20"/>
              </w:rPr>
            </w:pPr>
          </w:p>
          <w:p w14:paraId="3BEAE3BD">
            <w:pPr>
              <w:pStyle w:val="11"/>
              <w:spacing w:before="1"/>
              <w:ind w:left="128" w:right="108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PPID</w:t>
            </w:r>
          </w:p>
        </w:tc>
        <w:tc>
          <w:tcPr>
            <w:tcW w:w="1452" w:type="dxa"/>
            <w:shd w:val="clear" w:color="auto" w:fill="00AFEF"/>
          </w:tcPr>
          <w:p w14:paraId="7397413E">
            <w:pPr>
              <w:pStyle w:val="11"/>
              <w:spacing w:before="64"/>
              <w:ind w:left="422" w:right="382" w:hanging="34"/>
              <w:jc w:val="both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t xml:space="preserve">Admin </w:t>
            </w:r>
            <w:r>
              <w:rPr>
                <w:b/>
                <w:spacing w:val="-2"/>
                <w:w w:val="110"/>
                <w:sz w:val="20"/>
              </w:rPr>
              <w:t>Media Sosial</w:t>
            </w:r>
          </w:p>
        </w:tc>
        <w:tc>
          <w:tcPr>
            <w:tcW w:w="1982" w:type="dxa"/>
            <w:shd w:val="clear" w:color="auto" w:fill="00AFEF"/>
          </w:tcPr>
          <w:p w14:paraId="17743E42">
            <w:pPr>
              <w:pStyle w:val="11"/>
              <w:spacing w:before="55"/>
              <w:rPr>
                <w:rFonts w:ascii="Calibri"/>
                <w:b/>
                <w:sz w:val="20"/>
              </w:rPr>
            </w:pPr>
          </w:p>
          <w:p w14:paraId="2B3F422B">
            <w:pPr>
              <w:pStyle w:val="11"/>
              <w:spacing w:before="1"/>
              <w:ind w:left="318"/>
              <w:rPr>
                <w:b/>
                <w:sz w:val="20"/>
              </w:rPr>
            </w:pPr>
            <w:r>
              <w:rPr>
                <w:b/>
                <w:spacing w:val="-2"/>
                <w:w w:val="110"/>
                <w:sz w:val="20"/>
              </w:rPr>
              <w:t>Kelengkapan</w:t>
            </w:r>
          </w:p>
        </w:tc>
        <w:tc>
          <w:tcPr>
            <w:tcW w:w="1786" w:type="dxa"/>
            <w:shd w:val="clear" w:color="auto" w:fill="00AFEF"/>
          </w:tcPr>
          <w:p w14:paraId="41FA6F59">
            <w:pPr>
              <w:pStyle w:val="11"/>
              <w:spacing w:before="188" w:line="235" w:lineRule="auto"/>
              <w:ind w:left="593" w:right="479" w:hanging="87"/>
              <w:rPr>
                <w:b/>
                <w:sz w:val="20"/>
              </w:rPr>
            </w:pPr>
            <w:r>
              <w:rPr>
                <w:b/>
                <w:spacing w:val="-2"/>
                <w:w w:val="110"/>
                <w:sz w:val="20"/>
              </w:rPr>
              <w:t>Waktu/ Menit</w:t>
            </w:r>
          </w:p>
        </w:tc>
        <w:tc>
          <w:tcPr>
            <w:tcW w:w="2510" w:type="dxa"/>
            <w:shd w:val="clear" w:color="auto" w:fill="00AFEF"/>
          </w:tcPr>
          <w:p w14:paraId="2E06B6AD">
            <w:pPr>
              <w:pStyle w:val="11"/>
              <w:spacing w:before="55"/>
              <w:rPr>
                <w:rFonts w:ascii="Calibri"/>
                <w:b/>
                <w:sz w:val="20"/>
              </w:rPr>
            </w:pPr>
          </w:p>
          <w:p w14:paraId="4DB1BCFD">
            <w:pPr>
              <w:pStyle w:val="11"/>
              <w:spacing w:before="1"/>
              <w:ind w:left="25" w:right="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w w:val="110"/>
                <w:sz w:val="20"/>
              </w:rPr>
              <w:t>Output</w:t>
            </w:r>
          </w:p>
        </w:tc>
        <w:tc>
          <w:tcPr>
            <w:tcW w:w="2751" w:type="dxa"/>
            <w:vMerge w:val="continue"/>
            <w:tcBorders>
              <w:top w:val="nil"/>
            </w:tcBorders>
            <w:shd w:val="clear" w:color="auto" w:fill="00AFEF"/>
          </w:tcPr>
          <w:p w14:paraId="4AA643CC">
            <w:pPr>
              <w:rPr>
                <w:sz w:val="2"/>
                <w:szCs w:val="2"/>
              </w:rPr>
            </w:pPr>
          </w:p>
        </w:tc>
      </w:tr>
      <w:tr w14:paraId="6EA7E1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8" w:hRule="atLeast"/>
        </w:trPr>
        <w:tc>
          <w:tcPr>
            <w:tcW w:w="624" w:type="dxa"/>
          </w:tcPr>
          <w:p w14:paraId="21F4E538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3336" w:type="dxa"/>
          </w:tcPr>
          <w:p w14:paraId="0EDBDB56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1154" w:type="dxa"/>
          </w:tcPr>
          <w:p w14:paraId="30166042">
            <w:pPr>
              <w:pStyle w:val="11"/>
              <w:spacing w:before="124"/>
              <w:rPr>
                <w:rFonts w:ascii="Calibri"/>
                <w:b/>
                <w:sz w:val="12"/>
              </w:rPr>
            </w:pPr>
          </w:p>
          <w:p w14:paraId="1459089F">
            <w:pPr>
              <w:pStyle w:val="11"/>
              <w:ind w:left="128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sz w:val="12"/>
              </w:rPr>
              <mc:AlternateContent>
                <mc:Choice Requires="wpg">
                  <w:drawing>
                    <wp:anchor distT="0" distB="0" distL="0" distR="0" simplePos="0" relativeHeight="251671552" behindDoc="1" locked="0" layoutInCell="1" allowOverlap="1">
                      <wp:simplePos x="0" y="0"/>
                      <wp:positionH relativeFrom="column">
                        <wp:posOffset>171450</wp:posOffset>
                      </wp:positionH>
                      <wp:positionV relativeFrom="paragraph">
                        <wp:posOffset>-46355</wp:posOffset>
                      </wp:positionV>
                      <wp:extent cx="1285240" cy="2647950"/>
                      <wp:effectExtent l="0" t="0" r="0" b="0"/>
                      <wp:wrapNone/>
                      <wp:docPr id="83" name="Group 8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85240" cy="2647950"/>
                                <a:chOff x="0" y="0"/>
                                <a:chExt cx="1285240" cy="2647950"/>
                              </a:xfrm>
                            </wpg:grpSpPr>
                            <wps:wsp>
                              <wps:cNvPr id="84" name="Graphic 84"/>
                              <wps:cNvSpPr/>
                              <wps:spPr>
                                <a:xfrm>
                                  <a:off x="9525" y="2455545"/>
                                  <a:ext cx="429259" cy="1828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9259" h="182880">
                                      <a:moveTo>
                                        <a:pt x="398779" y="0"/>
                                      </a:moveTo>
                                      <a:lnTo>
                                        <a:pt x="30479" y="0"/>
                                      </a:lnTo>
                                      <a:lnTo>
                                        <a:pt x="18414" y="2539"/>
                                      </a:lnTo>
                                      <a:lnTo>
                                        <a:pt x="8889" y="8889"/>
                                      </a:lnTo>
                                      <a:lnTo>
                                        <a:pt x="2539" y="18414"/>
                                      </a:lnTo>
                                      <a:lnTo>
                                        <a:pt x="0" y="30479"/>
                                      </a:lnTo>
                                      <a:lnTo>
                                        <a:pt x="0" y="152400"/>
                                      </a:lnTo>
                                      <a:lnTo>
                                        <a:pt x="2539" y="164464"/>
                                      </a:lnTo>
                                      <a:lnTo>
                                        <a:pt x="8889" y="173989"/>
                                      </a:lnTo>
                                      <a:lnTo>
                                        <a:pt x="18414" y="180339"/>
                                      </a:lnTo>
                                      <a:lnTo>
                                        <a:pt x="30479" y="182879"/>
                                      </a:lnTo>
                                      <a:lnTo>
                                        <a:pt x="398779" y="182879"/>
                                      </a:lnTo>
                                      <a:lnTo>
                                        <a:pt x="410210" y="180339"/>
                                      </a:lnTo>
                                      <a:lnTo>
                                        <a:pt x="420369" y="173989"/>
                                      </a:lnTo>
                                      <a:lnTo>
                                        <a:pt x="426719" y="164464"/>
                                      </a:lnTo>
                                      <a:lnTo>
                                        <a:pt x="429260" y="152400"/>
                                      </a:lnTo>
                                      <a:lnTo>
                                        <a:pt x="429260" y="30479"/>
                                      </a:lnTo>
                                      <a:lnTo>
                                        <a:pt x="426719" y="18414"/>
                                      </a:lnTo>
                                      <a:lnTo>
                                        <a:pt x="420369" y="8889"/>
                                      </a:lnTo>
                                      <a:lnTo>
                                        <a:pt x="410210" y="2539"/>
                                      </a:lnTo>
                                      <a:lnTo>
                                        <a:pt x="39877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AE5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85" name="Graphic 85"/>
                              <wps:cNvSpPr/>
                              <wps:spPr>
                                <a:xfrm>
                                  <a:off x="9525" y="2455545"/>
                                  <a:ext cx="429259" cy="1828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9259" h="182880">
                                      <a:moveTo>
                                        <a:pt x="0" y="30479"/>
                                      </a:moveTo>
                                      <a:lnTo>
                                        <a:pt x="2539" y="18414"/>
                                      </a:lnTo>
                                      <a:lnTo>
                                        <a:pt x="8889" y="8889"/>
                                      </a:lnTo>
                                      <a:lnTo>
                                        <a:pt x="18414" y="2539"/>
                                      </a:lnTo>
                                      <a:lnTo>
                                        <a:pt x="30479" y="0"/>
                                      </a:lnTo>
                                      <a:lnTo>
                                        <a:pt x="398779" y="0"/>
                                      </a:lnTo>
                                      <a:lnTo>
                                        <a:pt x="410210" y="2539"/>
                                      </a:lnTo>
                                      <a:lnTo>
                                        <a:pt x="420369" y="8889"/>
                                      </a:lnTo>
                                      <a:lnTo>
                                        <a:pt x="426719" y="18414"/>
                                      </a:lnTo>
                                      <a:lnTo>
                                        <a:pt x="429260" y="30479"/>
                                      </a:lnTo>
                                      <a:lnTo>
                                        <a:pt x="429260" y="152400"/>
                                      </a:lnTo>
                                      <a:lnTo>
                                        <a:pt x="426719" y="164464"/>
                                      </a:lnTo>
                                      <a:lnTo>
                                        <a:pt x="420369" y="173989"/>
                                      </a:lnTo>
                                      <a:lnTo>
                                        <a:pt x="410210" y="180339"/>
                                      </a:lnTo>
                                      <a:lnTo>
                                        <a:pt x="398779" y="182879"/>
                                      </a:lnTo>
                                      <a:lnTo>
                                        <a:pt x="30479" y="182879"/>
                                      </a:lnTo>
                                      <a:lnTo>
                                        <a:pt x="18414" y="180339"/>
                                      </a:lnTo>
                                      <a:lnTo>
                                        <a:pt x="8889" y="173989"/>
                                      </a:lnTo>
                                      <a:lnTo>
                                        <a:pt x="2539" y="164464"/>
                                      </a:lnTo>
                                      <a:lnTo>
                                        <a:pt x="0" y="152400"/>
                                      </a:lnTo>
                                      <a:lnTo>
                                        <a:pt x="0" y="3047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904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86" name="Graphic 86"/>
                              <wps:cNvSpPr/>
                              <wps:spPr>
                                <a:xfrm>
                                  <a:off x="217805" y="834389"/>
                                  <a:ext cx="849630" cy="17513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49630" h="1751330">
                                      <a:moveTo>
                                        <a:pt x="619125" y="870585"/>
                                      </a:moveTo>
                                      <a:lnTo>
                                        <a:pt x="606425" y="864235"/>
                                      </a:lnTo>
                                      <a:lnTo>
                                        <a:pt x="542925" y="832485"/>
                                      </a:lnTo>
                                      <a:lnTo>
                                        <a:pt x="542925" y="864235"/>
                                      </a:lnTo>
                                      <a:lnTo>
                                        <a:pt x="12700" y="864235"/>
                                      </a:lnTo>
                                      <a:lnTo>
                                        <a:pt x="127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876935"/>
                                      </a:lnTo>
                                      <a:lnTo>
                                        <a:pt x="542925" y="876935"/>
                                      </a:lnTo>
                                      <a:lnTo>
                                        <a:pt x="542925" y="908685"/>
                                      </a:lnTo>
                                      <a:lnTo>
                                        <a:pt x="606425" y="876935"/>
                                      </a:lnTo>
                                      <a:lnTo>
                                        <a:pt x="619125" y="870585"/>
                                      </a:lnTo>
                                      <a:close/>
                                    </a:path>
                                    <a:path w="849630" h="1751330">
                                      <a:moveTo>
                                        <a:pt x="849630" y="971550"/>
                                      </a:moveTo>
                                      <a:lnTo>
                                        <a:pt x="836930" y="971550"/>
                                      </a:lnTo>
                                      <a:lnTo>
                                        <a:pt x="836930" y="1706880"/>
                                      </a:lnTo>
                                      <a:lnTo>
                                        <a:pt x="306705" y="1706880"/>
                                      </a:lnTo>
                                      <a:lnTo>
                                        <a:pt x="306705" y="1675130"/>
                                      </a:lnTo>
                                      <a:lnTo>
                                        <a:pt x="230505" y="1713230"/>
                                      </a:lnTo>
                                      <a:lnTo>
                                        <a:pt x="306705" y="1751330"/>
                                      </a:lnTo>
                                      <a:lnTo>
                                        <a:pt x="306705" y="1719580"/>
                                      </a:lnTo>
                                      <a:lnTo>
                                        <a:pt x="849630" y="1719580"/>
                                      </a:lnTo>
                                      <a:lnTo>
                                        <a:pt x="849630" y="1713230"/>
                                      </a:lnTo>
                                      <a:lnTo>
                                        <a:pt x="849630" y="1706880"/>
                                      </a:lnTo>
                                      <a:lnTo>
                                        <a:pt x="849630" y="97155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87" name="Graphic 87"/>
                              <wps:cNvSpPr/>
                              <wps:spPr>
                                <a:xfrm>
                                  <a:off x="846455" y="1613535"/>
                                  <a:ext cx="429259" cy="1828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9259" h="182880">
                                      <a:moveTo>
                                        <a:pt x="42926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2879"/>
                                      </a:lnTo>
                                      <a:lnTo>
                                        <a:pt x="429260" y="182879"/>
                                      </a:lnTo>
                                      <a:lnTo>
                                        <a:pt x="4292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6EC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88" name="Graphic 88"/>
                              <wps:cNvSpPr/>
                              <wps:spPr>
                                <a:xfrm>
                                  <a:off x="846455" y="1613535"/>
                                  <a:ext cx="429259" cy="1828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9259" h="182880">
                                      <a:moveTo>
                                        <a:pt x="0" y="182879"/>
                                      </a:moveTo>
                                      <a:lnTo>
                                        <a:pt x="429260" y="182879"/>
                                      </a:lnTo>
                                      <a:lnTo>
                                        <a:pt x="4292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287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904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89" name="Graphic 89"/>
                              <wps:cNvSpPr/>
                              <wps:spPr>
                                <a:xfrm>
                                  <a:off x="9525" y="641984"/>
                                  <a:ext cx="429259" cy="1828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9259" h="182880">
                                      <a:moveTo>
                                        <a:pt x="42926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2879"/>
                                      </a:lnTo>
                                      <a:lnTo>
                                        <a:pt x="429260" y="182879"/>
                                      </a:lnTo>
                                      <a:lnTo>
                                        <a:pt x="4292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6EC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90" name="Graphic 90"/>
                              <wps:cNvSpPr/>
                              <wps:spPr>
                                <a:xfrm>
                                  <a:off x="9525" y="641984"/>
                                  <a:ext cx="429259" cy="1828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9259" h="182880">
                                      <a:moveTo>
                                        <a:pt x="0" y="182879"/>
                                      </a:moveTo>
                                      <a:lnTo>
                                        <a:pt x="429260" y="182879"/>
                                      </a:lnTo>
                                      <a:lnTo>
                                        <a:pt x="4292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287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904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91" name="Graphic 91"/>
                              <wps:cNvSpPr/>
                              <wps:spPr>
                                <a:xfrm>
                                  <a:off x="40640" y="12700"/>
                                  <a:ext cx="361950" cy="2565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0" h="256540">
                                      <a:moveTo>
                                        <a:pt x="233679" y="256540"/>
                                      </a:moveTo>
                                      <a:lnTo>
                                        <a:pt x="128270" y="256540"/>
                                      </a:lnTo>
                                      <a:lnTo>
                                        <a:pt x="0" y="12827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61950" y="0"/>
                                      </a:lnTo>
                                      <a:lnTo>
                                        <a:pt x="361950" y="128270"/>
                                      </a:lnTo>
                                      <a:lnTo>
                                        <a:pt x="233679" y="25654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F79446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92" name="Graphic 92"/>
                              <wps:cNvSpPr/>
                              <wps:spPr>
                                <a:xfrm>
                                  <a:off x="186054" y="292100"/>
                                  <a:ext cx="76200" cy="3492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349250">
                                      <a:moveTo>
                                        <a:pt x="31750" y="273050"/>
                                      </a:moveTo>
                                      <a:lnTo>
                                        <a:pt x="0" y="273050"/>
                                      </a:lnTo>
                                      <a:lnTo>
                                        <a:pt x="38100" y="349250"/>
                                      </a:lnTo>
                                      <a:lnTo>
                                        <a:pt x="69850" y="285750"/>
                                      </a:lnTo>
                                      <a:lnTo>
                                        <a:pt x="31750" y="285750"/>
                                      </a:lnTo>
                                      <a:lnTo>
                                        <a:pt x="31750" y="273050"/>
                                      </a:lnTo>
                                      <a:close/>
                                    </a:path>
                                    <a:path w="76200" h="349250">
                                      <a:moveTo>
                                        <a:pt x="43814" y="0"/>
                                      </a:moveTo>
                                      <a:lnTo>
                                        <a:pt x="31114" y="0"/>
                                      </a:lnTo>
                                      <a:lnTo>
                                        <a:pt x="31721" y="273050"/>
                                      </a:lnTo>
                                      <a:lnTo>
                                        <a:pt x="31750" y="285750"/>
                                      </a:lnTo>
                                      <a:lnTo>
                                        <a:pt x="44450" y="285750"/>
                                      </a:lnTo>
                                      <a:lnTo>
                                        <a:pt x="43814" y="0"/>
                                      </a:lnTo>
                                      <a:close/>
                                    </a:path>
                                    <a:path w="76200" h="349250">
                                      <a:moveTo>
                                        <a:pt x="76200" y="273050"/>
                                      </a:moveTo>
                                      <a:lnTo>
                                        <a:pt x="44450" y="273050"/>
                                      </a:lnTo>
                                      <a:lnTo>
                                        <a:pt x="44450" y="285750"/>
                                      </a:lnTo>
                                      <a:lnTo>
                                        <a:pt x="69850" y="285750"/>
                                      </a:lnTo>
                                      <a:lnTo>
                                        <a:pt x="76200" y="27305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_x0000_s1026" o:spid="_x0000_s1026" o:spt="203" style="position:absolute;left:0pt;margin-left:13.5pt;margin-top:-3.65pt;height:208.5pt;width:101.2pt;z-index:-251644928;mso-width-relative:page;mso-height-relative:page;" coordsize="1285240,2647950" o:gfxdata="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">
                      <o:lock v:ext="edit" aspectratio="f"/>
                      <v:shape id="Graphic 84" o:spid="_x0000_s1026" o:spt="100" style="position:absolute;left:9525;top:2455545;height:182880;width:429259;" fillcolor="#00AE50" filled="t" stroked="f" coordsize="429259,182880" o:gfxdata="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sGtP+vQAA&#10;ANsAAAAPAAAAAAAAAAEAIAAAACIAAABkcnMvZG93bnJldi54bWxQSwECFAAUAAAACACHTuJAMy8F&#10;njsAAAA5AAAAEAAAAAAAAAABACAAAAAMAQAAZHJzL3NoYXBleG1sLnhtbFBLBQYAAAAABgAGAFsB&#10;AAC2AwAAAAA=&#10;" path="m398779,0l30479,0,18414,2539,8889,8889,2539,18414,0,30479,0,152400,2539,164464,8889,173989,18414,180339,30479,182879,398779,182879,410210,180339,420369,173989,426719,164464,429260,152400,429260,30479,426719,18414,420369,8889,410210,2539,398779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85" o:spid="_x0000_s1026" o:spt="100" style="position:absolute;left:9525;top:2455545;height:182880;width:429259;" filled="f" stroked="t" coordsize="429259,182880" o:gfxdata="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9DARn7sAAADb&#10;AAAADwAAAAAAAAABACAAAAAiAAAAZHJzL2Rvd25yZXYueG1sUEsBAhQAFAAAAAgAh07iQDMvBZ47&#10;AAAAOQAAABAAAAAAAAAAAQAgAAAACgEAAGRycy9zaGFwZXhtbC54bWxQSwUGAAAAAAYABgBbAQAA&#10;tAMAAAAA&#10;" path="m0,30479l2539,18414,8889,8889,18414,2539,30479,0,398779,0,410210,2539,420369,8889,426719,18414,429260,30479,429260,152400,426719,164464,420369,173989,410210,180339,398779,182879,30479,182879,18414,180339,8889,173989,2539,164464,0,152400,0,30479xe">
                        <v:fill on="f" focussize="0,0"/>
                        <v:stroke weight="1.49992125984252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86" o:spid="_x0000_s1026" o:spt="100" style="position:absolute;left:217805;top:834389;height:1751330;width:849630;" fillcolor="#000000" filled="t" stroked="f" coordsize="849630,1751330" o:gfxdata="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36VsMb4A&#10;AADbAAAADwAAAAAAAAABACAAAAAiAAAAZHJzL2Rvd25yZXYueG1sUEsBAhQAFAAAAAgAh07iQDMv&#10;BZ47AAAAOQAAABAAAAAAAAAAAQAgAAAADQEAAGRycy9zaGFwZXhtbC54bWxQSwUGAAAAAAYABgBb&#10;AQAAtwMAAAAA&#10;" path="m619125,870585l606425,864235,542925,832485,542925,864235,12700,864235,12700,0,0,0,0,876935,542925,876935,542925,908685,606425,876935,619125,870585xem849630,971550l836930,971550,836930,1706880,306705,1706880,306705,1675130,230505,1713230,306705,1751330,306705,1719580,849630,1719580,849630,1713230,849630,1706880,849630,97155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87" o:spid="_x0000_s1026" o:spt="100" style="position:absolute;left:846455;top:1613535;height:182880;width:429259;" fillcolor="#006EC0" filled="t" stroked="f" coordsize="429259,182880" o:gfxdata="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zooDy/&#10;AAAA2wAAAA8AAAAAAAAAAQAgAAAAIgAAAGRycy9kb3ducmV2LnhtbFBLAQIUABQAAAAIAIdO4kAz&#10;LwWeOwAAADkAAAAQAAAAAAAAAAEAIAAAAA4BAABkcnMvc2hhcGV4bWwueG1sUEsFBgAAAAAGAAYA&#10;WwEAALgDAAAAAA==&#10;" path="m429260,0l0,0,0,182879,429260,182879,429260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88" o:spid="_x0000_s1026" o:spt="100" style="position:absolute;left:846455;top:1613535;height:182880;width:429259;" filled="f" stroked="t" coordsize="429259,182880" o:gfxdata="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aMb4BugAAANsA&#10;AAAPAAAAAAAAAAEAIAAAACIAAABkcnMvZG93bnJldi54bWxQSwECFAAUAAAACACHTuJAMy8FnjsA&#10;AAA5AAAAEAAAAAAAAAABACAAAAAJAQAAZHJzL3NoYXBleG1sLnhtbFBLBQYAAAAABgAGAFsBAACz&#10;AwAAAAA=&#10;" path="m0,182879l429260,182879,429260,0,0,0,0,182879xe">
                        <v:fill on="f" focussize="0,0"/>
                        <v:stroke weight="1.49992125984252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89" o:spid="_x0000_s1026" o:spt="100" style="position:absolute;left:9525;top:641984;height:182880;width:429259;" fillcolor="#006EC0" filled="t" stroked="f" coordsize="429259,182880" o:gfxdata="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CO5HV&#10;wAAAANsAAAAPAAAAAAAAAAEAIAAAACIAAABkcnMvZG93bnJldi54bWxQSwECFAAUAAAACACHTuJA&#10;My8FnjsAAAA5AAAAEAAAAAAAAAABACAAAAAPAQAAZHJzL3NoYXBleG1sLnhtbFBLBQYAAAAABgAG&#10;AFsBAAC5AwAAAAA=&#10;" path="m429260,0l0,0,0,182879,429260,182879,429260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90" o:spid="_x0000_s1026" o:spt="100" style="position:absolute;left:9525;top:641984;height:182880;width:429259;" filled="f" stroked="t" coordsize="429259,182880" o:gfxdata="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hniTaugAAANsA&#10;AAAPAAAAAAAAAAEAIAAAACIAAABkcnMvZG93bnJldi54bWxQSwECFAAUAAAACACHTuJAMy8FnjsA&#10;AAA5AAAAEAAAAAAAAAABACAAAAAJAQAAZHJzL3NoYXBleG1sLnhtbFBLBQYAAAAABgAGAFsBAACz&#10;AwAAAAA=&#10;" path="m0,182879l429260,182879,429260,0,0,0,0,182879xe">
                        <v:fill on="f" focussize="0,0"/>
                        <v:stroke weight="1.49992125984252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91" o:spid="_x0000_s1026" o:spt="100" style="position:absolute;left:40640;top:12700;height:256540;width:361950;" filled="f" stroked="t" coordsize="361950,256540" o:gfxdata="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zbCqy/&#10;AAAA2wAAAA8AAAAAAAAAAQAgAAAAIgAAAGRycy9kb3ducmV2LnhtbFBLAQIUABQAAAAIAIdO4kAz&#10;LwWeOwAAADkAAAAQAAAAAAAAAAEAIAAAAA4BAABkcnMvc2hhcGV4bWwueG1sUEsFBgAAAAAGAAYA&#10;WwEAALgDAAAAAA==&#10;" path="m233679,256540l128270,256540,0,128270,0,0,361950,0,361950,128270,233679,256540xe">
                        <v:fill on="f" focussize="0,0"/>
                        <v:stroke weight="2pt" color="#F79446" joinstyle="round"/>
                        <v:imagedata o:title=""/>
                        <o:lock v:ext="edit" aspectratio="f"/>
                        <v:textbox inset="0mm,0mm,0mm,0mm"/>
                      </v:shape>
                      <v:shape id="Graphic 92" o:spid="_x0000_s1026" o:spt="100" style="position:absolute;left:186054;top:292100;height:349250;width:76200;" fillcolor="#000000" filled="t" stroked="f" coordsize="76200,349250" o:gfxdata="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cNUqzrgAAADbAAAA&#10;DwAAAAAAAAABACAAAAAiAAAAZHJzL2Rvd25yZXYueG1sUEsBAhQAFAAAAAgAh07iQDMvBZ47AAAA&#10;OQAAABAAAAAAAAAAAQAgAAAABwEAAGRycy9zaGFwZXhtbC54bWxQSwUGAAAAAAYABgBbAQAAsQMA&#10;AAAA&#10;" path="m31750,273050l0,273050,38100,349250,69850,285750,31750,285750,31750,273050xem43814,0l31114,0,31721,273050,31750,285750,44450,285750,43814,0xem76200,273050l44450,273050,44450,285750,69850,285750,76200,27305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</v:group>
                  </w:pict>
                </mc:Fallback>
              </mc:AlternateContent>
            </w:r>
            <w:r>
              <w:rPr>
                <w:rFonts w:ascii="Arial MT"/>
                <w:spacing w:val="-10"/>
                <w:sz w:val="12"/>
              </w:rPr>
              <w:t>A</w:t>
            </w:r>
          </w:p>
        </w:tc>
        <w:tc>
          <w:tcPr>
            <w:tcW w:w="1452" w:type="dxa"/>
          </w:tcPr>
          <w:p w14:paraId="77A12672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1982" w:type="dxa"/>
          </w:tcPr>
          <w:p w14:paraId="6566CC54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1786" w:type="dxa"/>
          </w:tcPr>
          <w:p w14:paraId="720678B6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2510" w:type="dxa"/>
          </w:tcPr>
          <w:p w14:paraId="33933773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2751" w:type="dxa"/>
          </w:tcPr>
          <w:p w14:paraId="3819BC3B">
            <w:pPr>
              <w:pStyle w:val="11"/>
              <w:rPr>
                <w:rFonts w:ascii="Times New Roman"/>
                <w:sz w:val="18"/>
              </w:rPr>
            </w:pPr>
          </w:p>
        </w:tc>
      </w:tr>
      <w:tr w14:paraId="6246A8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33" w:hRule="atLeast"/>
        </w:trPr>
        <w:tc>
          <w:tcPr>
            <w:tcW w:w="624" w:type="dxa"/>
          </w:tcPr>
          <w:p w14:paraId="567D4290">
            <w:pPr>
              <w:pStyle w:val="11"/>
              <w:rPr>
                <w:rFonts w:ascii="Calibri"/>
                <w:b/>
                <w:sz w:val="18"/>
              </w:rPr>
            </w:pPr>
          </w:p>
          <w:p w14:paraId="12769423">
            <w:pPr>
              <w:pStyle w:val="11"/>
              <w:spacing w:before="75"/>
              <w:rPr>
                <w:rFonts w:ascii="Calibri"/>
                <w:b/>
                <w:sz w:val="18"/>
              </w:rPr>
            </w:pPr>
          </w:p>
          <w:p w14:paraId="74D2780F">
            <w:pPr>
              <w:pStyle w:val="11"/>
              <w:ind w:left="27" w:right="13"/>
              <w:jc w:val="center"/>
              <w:rPr>
                <w:sz w:val="18"/>
              </w:rPr>
            </w:pPr>
            <w:r>
              <w:rPr>
                <w:spacing w:val="-10"/>
                <w:w w:val="110"/>
                <w:sz w:val="18"/>
              </w:rPr>
              <w:t>5</w:t>
            </w:r>
          </w:p>
        </w:tc>
        <w:tc>
          <w:tcPr>
            <w:tcW w:w="3336" w:type="dxa"/>
          </w:tcPr>
          <w:p w14:paraId="07D1E70D">
            <w:pPr>
              <w:pStyle w:val="11"/>
              <w:spacing w:before="189"/>
              <w:rPr>
                <w:rFonts w:ascii="Calibri"/>
                <w:b/>
                <w:sz w:val="18"/>
              </w:rPr>
            </w:pPr>
          </w:p>
          <w:p w14:paraId="46B26031">
            <w:pPr>
              <w:pStyle w:val="11"/>
              <w:spacing w:before="1"/>
              <w:ind w:left="120"/>
              <w:rPr>
                <w:sz w:val="18"/>
              </w:rPr>
            </w:pPr>
            <w:r>
              <w:rPr>
                <w:w w:val="115"/>
                <w:sz w:val="18"/>
              </w:rPr>
              <w:t>Mengumumkan</w:t>
            </w:r>
            <w:r>
              <w:rPr>
                <w:spacing w:val="-12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Daftar</w:t>
            </w:r>
            <w:r>
              <w:rPr>
                <w:spacing w:val="-11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Informasi Publik kepada masyarakat</w:t>
            </w:r>
          </w:p>
        </w:tc>
        <w:tc>
          <w:tcPr>
            <w:tcW w:w="1154" w:type="dxa"/>
            <w:tcBorders>
              <w:bottom w:val="single" w:color="000000" w:sz="6" w:space="0"/>
            </w:tcBorders>
          </w:tcPr>
          <w:p w14:paraId="786C76B7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1452" w:type="dxa"/>
            <w:tcBorders>
              <w:bottom w:val="single" w:color="000000" w:sz="6" w:space="0"/>
            </w:tcBorders>
          </w:tcPr>
          <w:p w14:paraId="4A87AB33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1982" w:type="dxa"/>
          </w:tcPr>
          <w:p w14:paraId="1A6FB31B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1786" w:type="dxa"/>
          </w:tcPr>
          <w:p w14:paraId="6D9FEDF1">
            <w:pPr>
              <w:pStyle w:val="11"/>
              <w:spacing w:before="6"/>
              <w:ind w:left="171" w:right="155" w:firstLine="5"/>
              <w:jc w:val="center"/>
              <w:rPr>
                <w:sz w:val="16"/>
              </w:rPr>
            </w:pPr>
            <w:r>
              <w:rPr>
                <w:w w:val="115"/>
                <w:sz w:val="16"/>
              </w:rPr>
              <w:t xml:space="preserve">Setelah Daftar Informasi Publik </w:t>
            </w:r>
            <w:r>
              <w:rPr>
                <w:spacing w:val="-2"/>
                <w:w w:val="115"/>
                <w:sz w:val="16"/>
              </w:rPr>
              <w:t>selesai</w:t>
            </w:r>
            <w:r>
              <w:rPr>
                <w:spacing w:val="-5"/>
                <w:w w:val="115"/>
                <w:sz w:val="16"/>
              </w:rPr>
              <w:t xml:space="preserve"> </w:t>
            </w:r>
            <w:r>
              <w:rPr>
                <w:spacing w:val="-2"/>
                <w:w w:val="115"/>
                <w:sz w:val="16"/>
              </w:rPr>
              <w:t>dikerjakan,</w:t>
            </w:r>
            <w:r>
              <w:rPr>
                <w:w w:val="115"/>
                <w:sz w:val="16"/>
              </w:rPr>
              <w:t xml:space="preserve"> dan setiap ada </w:t>
            </w:r>
            <w:r>
              <w:rPr>
                <w:spacing w:val="-2"/>
                <w:w w:val="115"/>
                <w:sz w:val="16"/>
              </w:rPr>
              <w:t>revisi</w:t>
            </w:r>
          </w:p>
        </w:tc>
        <w:tc>
          <w:tcPr>
            <w:tcW w:w="2510" w:type="dxa"/>
          </w:tcPr>
          <w:p w14:paraId="35E92670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2751" w:type="dxa"/>
          </w:tcPr>
          <w:p w14:paraId="62D5CBA9">
            <w:pPr>
              <w:pStyle w:val="11"/>
              <w:rPr>
                <w:rFonts w:ascii="Times New Roman"/>
                <w:sz w:val="18"/>
              </w:rPr>
            </w:pPr>
          </w:p>
        </w:tc>
      </w:tr>
      <w:tr w14:paraId="5DE79B6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89" w:hRule="atLeast"/>
        </w:trPr>
        <w:tc>
          <w:tcPr>
            <w:tcW w:w="624" w:type="dxa"/>
          </w:tcPr>
          <w:p w14:paraId="13D8764E">
            <w:pPr>
              <w:pStyle w:val="11"/>
              <w:rPr>
                <w:rFonts w:ascii="Calibri"/>
                <w:b/>
                <w:sz w:val="18"/>
              </w:rPr>
            </w:pPr>
          </w:p>
          <w:p w14:paraId="2A724735">
            <w:pPr>
              <w:pStyle w:val="11"/>
              <w:rPr>
                <w:rFonts w:ascii="Calibri"/>
                <w:b/>
                <w:sz w:val="18"/>
              </w:rPr>
            </w:pPr>
          </w:p>
          <w:p w14:paraId="56ACB767">
            <w:pPr>
              <w:pStyle w:val="11"/>
              <w:spacing w:before="81"/>
              <w:rPr>
                <w:rFonts w:ascii="Calibri"/>
                <w:b/>
                <w:sz w:val="18"/>
              </w:rPr>
            </w:pPr>
          </w:p>
          <w:p w14:paraId="7ECF6D28">
            <w:pPr>
              <w:pStyle w:val="11"/>
              <w:spacing w:before="1"/>
              <w:ind w:left="27" w:right="13"/>
              <w:jc w:val="center"/>
              <w:rPr>
                <w:sz w:val="18"/>
              </w:rPr>
            </w:pPr>
            <w:r>
              <w:rPr>
                <w:spacing w:val="-10"/>
                <w:w w:val="110"/>
                <w:sz w:val="18"/>
              </w:rPr>
              <w:t>6</w:t>
            </w:r>
          </w:p>
        </w:tc>
        <w:tc>
          <w:tcPr>
            <w:tcW w:w="3336" w:type="dxa"/>
          </w:tcPr>
          <w:p w14:paraId="0840D4ED">
            <w:pPr>
              <w:pStyle w:val="11"/>
              <w:spacing w:before="204"/>
              <w:rPr>
                <w:rFonts w:ascii="Calibri"/>
                <w:b/>
                <w:sz w:val="18"/>
              </w:rPr>
            </w:pPr>
          </w:p>
          <w:p w14:paraId="739C32C8">
            <w:pPr>
              <w:pStyle w:val="11"/>
              <w:ind w:left="120" w:right="117"/>
              <w:rPr>
                <w:sz w:val="18"/>
              </w:rPr>
            </w:pPr>
            <w:r>
              <w:rPr>
                <w:w w:val="115"/>
                <w:sz w:val="18"/>
              </w:rPr>
              <w:t>Mengunggah Daftar Informasi Publik</w:t>
            </w:r>
            <w:r>
              <w:rPr>
                <w:spacing w:val="-10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ke</w:t>
            </w:r>
            <w:r>
              <w:rPr>
                <w:spacing w:val="-9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website</w:t>
            </w:r>
            <w:r>
              <w:rPr>
                <w:spacing w:val="-9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PPID</w:t>
            </w:r>
            <w:r>
              <w:rPr>
                <w:spacing w:val="-10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atau</w:t>
            </w:r>
            <w:r>
              <w:rPr>
                <w:spacing w:val="-12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media sosial maupun melalui sarana pengumuman lainnya.</w:t>
            </w:r>
          </w:p>
        </w:tc>
        <w:tc>
          <w:tcPr>
            <w:tcW w:w="1154" w:type="dxa"/>
            <w:tcBorders>
              <w:top w:val="single" w:color="000000" w:sz="6" w:space="0"/>
            </w:tcBorders>
          </w:tcPr>
          <w:p w14:paraId="2FE5F162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1452" w:type="dxa"/>
            <w:tcBorders>
              <w:top w:val="single" w:color="000000" w:sz="6" w:space="0"/>
            </w:tcBorders>
          </w:tcPr>
          <w:p w14:paraId="4E7038CE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1982" w:type="dxa"/>
          </w:tcPr>
          <w:p w14:paraId="1A55B75A">
            <w:pPr>
              <w:pStyle w:val="11"/>
              <w:spacing w:before="1"/>
              <w:ind w:left="141" w:right="123" w:hanging="9"/>
              <w:jc w:val="center"/>
              <w:rPr>
                <w:sz w:val="16"/>
              </w:rPr>
            </w:pPr>
            <w:r>
              <w:rPr>
                <w:w w:val="115"/>
                <w:sz w:val="16"/>
              </w:rPr>
              <w:t>Website dan sarana pengumuman</w:t>
            </w:r>
            <w:r>
              <w:rPr>
                <w:spacing w:val="-11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 xml:space="preserve">lainnya yang dimiliki oleh Balai Penilaian </w:t>
            </w:r>
            <w:r>
              <w:rPr>
                <w:spacing w:val="-2"/>
                <w:w w:val="115"/>
                <w:sz w:val="16"/>
              </w:rPr>
              <w:t>Kompetensi</w:t>
            </w:r>
          </w:p>
        </w:tc>
        <w:tc>
          <w:tcPr>
            <w:tcW w:w="1786" w:type="dxa"/>
          </w:tcPr>
          <w:p w14:paraId="6F507A7D">
            <w:pPr>
              <w:pStyle w:val="11"/>
              <w:numPr>
                <w:ilvl w:val="0"/>
                <w:numId w:val="18"/>
              </w:numPr>
              <w:tabs>
                <w:tab w:val="left" w:pos="366"/>
                <w:tab w:val="left" w:pos="368"/>
              </w:tabs>
              <w:spacing w:before="1" w:after="0" w:line="240" w:lineRule="auto"/>
              <w:ind w:left="368" w:right="116" w:hanging="255"/>
              <w:jc w:val="left"/>
              <w:rPr>
                <w:sz w:val="16"/>
              </w:rPr>
            </w:pPr>
            <w:r>
              <w:rPr>
                <w:w w:val="115"/>
                <w:sz w:val="16"/>
              </w:rPr>
              <w:t xml:space="preserve">Setelah Daftar </w:t>
            </w:r>
            <w:r>
              <w:rPr>
                <w:spacing w:val="-2"/>
                <w:w w:val="115"/>
                <w:sz w:val="16"/>
              </w:rPr>
              <w:t>Informasi</w:t>
            </w:r>
            <w:r>
              <w:rPr>
                <w:spacing w:val="-9"/>
                <w:w w:val="115"/>
                <w:sz w:val="16"/>
              </w:rPr>
              <w:t xml:space="preserve"> </w:t>
            </w:r>
            <w:r>
              <w:rPr>
                <w:spacing w:val="-2"/>
                <w:w w:val="115"/>
                <w:sz w:val="16"/>
              </w:rPr>
              <w:t>Publik</w:t>
            </w:r>
            <w:r>
              <w:rPr>
                <w:spacing w:val="40"/>
                <w:w w:val="115"/>
                <w:sz w:val="16"/>
              </w:rPr>
              <w:t xml:space="preserve"> </w:t>
            </w:r>
            <w:r>
              <w:rPr>
                <w:spacing w:val="-2"/>
                <w:w w:val="115"/>
                <w:sz w:val="16"/>
              </w:rPr>
              <w:t>ditetapkan</w:t>
            </w:r>
          </w:p>
          <w:p w14:paraId="05A5E2D4">
            <w:pPr>
              <w:pStyle w:val="11"/>
              <w:numPr>
                <w:ilvl w:val="0"/>
                <w:numId w:val="18"/>
              </w:numPr>
              <w:tabs>
                <w:tab w:val="left" w:pos="366"/>
                <w:tab w:val="left" w:pos="368"/>
              </w:tabs>
              <w:spacing w:before="0" w:after="0" w:line="240" w:lineRule="auto"/>
              <w:ind w:left="368" w:right="127" w:hanging="255"/>
              <w:jc w:val="left"/>
              <w:rPr>
                <w:sz w:val="16"/>
              </w:rPr>
            </w:pPr>
            <w:r>
              <w:rPr>
                <w:w w:val="115"/>
                <w:sz w:val="16"/>
              </w:rPr>
              <w:t>Segera setelah ada pembaruan pada</w:t>
            </w:r>
            <w:r>
              <w:rPr>
                <w:spacing w:val="-1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item-item yang menjadi</w:t>
            </w:r>
          </w:p>
          <w:p w14:paraId="3C3424E5">
            <w:pPr>
              <w:pStyle w:val="11"/>
              <w:spacing w:before="22" w:line="208" w:lineRule="auto"/>
              <w:ind w:left="368"/>
              <w:rPr>
                <w:sz w:val="16"/>
              </w:rPr>
            </w:pPr>
            <w:r>
              <w:rPr>
                <w:spacing w:val="-2"/>
                <w:w w:val="115"/>
                <w:sz w:val="16"/>
              </w:rPr>
              <w:t>Daftar</w:t>
            </w:r>
            <w:r>
              <w:rPr>
                <w:spacing w:val="-11"/>
                <w:w w:val="115"/>
                <w:sz w:val="16"/>
              </w:rPr>
              <w:t xml:space="preserve"> </w:t>
            </w:r>
            <w:r>
              <w:rPr>
                <w:spacing w:val="-2"/>
                <w:w w:val="115"/>
                <w:sz w:val="16"/>
              </w:rPr>
              <w:t>Informasi</w:t>
            </w:r>
            <w:r>
              <w:rPr>
                <w:spacing w:val="40"/>
                <w:w w:val="115"/>
                <w:sz w:val="16"/>
              </w:rPr>
              <w:t xml:space="preserve"> </w:t>
            </w:r>
            <w:r>
              <w:rPr>
                <w:spacing w:val="-2"/>
                <w:w w:val="115"/>
                <w:sz w:val="16"/>
              </w:rPr>
              <w:t>Publik</w:t>
            </w:r>
          </w:p>
        </w:tc>
        <w:tc>
          <w:tcPr>
            <w:tcW w:w="2510" w:type="dxa"/>
          </w:tcPr>
          <w:p w14:paraId="2E14864F">
            <w:pPr>
              <w:pStyle w:val="11"/>
              <w:spacing w:line="184" w:lineRule="exact"/>
              <w:ind w:left="25" w:right="11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Konten</w:t>
            </w:r>
            <w:r>
              <w:rPr>
                <w:spacing w:val="15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Daftar</w:t>
            </w:r>
            <w:r>
              <w:rPr>
                <w:spacing w:val="12"/>
                <w:w w:val="110"/>
                <w:sz w:val="16"/>
              </w:rPr>
              <w:t xml:space="preserve"> </w:t>
            </w:r>
            <w:r>
              <w:rPr>
                <w:spacing w:val="-2"/>
                <w:w w:val="110"/>
                <w:sz w:val="16"/>
              </w:rPr>
              <w:t>Informasi</w:t>
            </w:r>
          </w:p>
        </w:tc>
        <w:tc>
          <w:tcPr>
            <w:tcW w:w="2751" w:type="dxa"/>
          </w:tcPr>
          <w:p w14:paraId="05B14737">
            <w:pPr>
              <w:pStyle w:val="11"/>
              <w:rPr>
                <w:rFonts w:ascii="Times New Roman"/>
                <w:sz w:val="18"/>
              </w:rPr>
            </w:pPr>
          </w:p>
        </w:tc>
      </w:tr>
      <w:tr w14:paraId="7715306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624" w:type="dxa"/>
          </w:tcPr>
          <w:p w14:paraId="24065EC7">
            <w:pPr>
              <w:pStyle w:val="11"/>
              <w:spacing w:before="17"/>
              <w:rPr>
                <w:rFonts w:ascii="Calibri"/>
                <w:b/>
                <w:sz w:val="18"/>
              </w:rPr>
            </w:pPr>
          </w:p>
          <w:p w14:paraId="5A119EBB">
            <w:pPr>
              <w:pStyle w:val="11"/>
              <w:ind w:left="27" w:right="13"/>
              <w:jc w:val="center"/>
              <w:rPr>
                <w:sz w:val="18"/>
              </w:rPr>
            </w:pPr>
            <w:r>
              <w:rPr>
                <w:spacing w:val="-10"/>
                <w:w w:val="110"/>
                <w:sz w:val="18"/>
              </w:rPr>
              <w:t>7</w:t>
            </w:r>
          </w:p>
        </w:tc>
        <w:tc>
          <w:tcPr>
            <w:tcW w:w="3336" w:type="dxa"/>
          </w:tcPr>
          <w:p w14:paraId="4BDE5ACC">
            <w:pPr>
              <w:pStyle w:val="11"/>
              <w:spacing w:before="32" w:line="237" w:lineRule="auto"/>
              <w:ind w:left="120" w:right="265"/>
              <w:rPr>
                <w:sz w:val="18"/>
              </w:rPr>
            </w:pPr>
            <w:r>
              <w:rPr>
                <w:w w:val="115"/>
                <w:sz w:val="18"/>
              </w:rPr>
              <w:t>Menyimpan</w:t>
            </w:r>
            <w:r>
              <w:rPr>
                <w:spacing w:val="-12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rekaman/bukti</w:t>
            </w:r>
            <w:r>
              <w:rPr>
                <w:spacing w:val="-11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kerja pelaksanaan Pengumuman Informasi Publik</w:t>
            </w:r>
          </w:p>
        </w:tc>
        <w:tc>
          <w:tcPr>
            <w:tcW w:w="1154" w:type="dxa"/>
          </w:tcPr>
          <w:p w14:paraId="1FE7A06C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1452" w:type="dxa"/>
          </w:tcPr>
          <w:p w14:paraId="01FE5B86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1982" w:type="dxa"/>
          </w:tcPr>
          <w:p w14:paraId="05746B67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1786" w:type="dxa"/>
          </w:tcPr>
          <w:p w14:paraId="535ABFDA">
            <w:pPr>
              <w:pStyle w:val="11"/>
              <w:spacing w:before="1"/>
              <w:ind w:left="598"/>
              <w:rPr>
                <w:sz w:val="16"/>
              </w:rPr>
            </w:pPr>
            <w:r>
              <w:rPr>
                <w:w w:val="110"/>
                <w:sz w:val="16"/>
              </w:rPr>
              <w:t>5</w:t>
            </w:r>
            <w:r>
              <w:rPr>
                <w:spacing w:val="15"/>
                <w:w w:val="110"/>
                <w:sz w:val="16"/>
              </w:rPr>
              <w:t xml:space="preserve"> </w:t>
            </w:r>
            <w:r>
              <w:rPr>
                <w:spacing w:val="-2"/>
                <w:w w:val="110"/>
                <w:sz w:val="16"/>
              </w:rPr>
              <w:t>Menit</w:t>
            </w:r>
          </w:p>
        </w:tc>
        <w:tc>
          <w:tcPr>
            <w:tcW w:w="2510" w:type="dxa"/>
          </w:tcPr>
          <w:p w14:paraId="06571AF0">
            <w:pPr>
              <w:pStyle w:val="11"/>
              <w:spacing w:before="6" w:line="232" w:lineRule="auto"/>
              <w:ind w:left="118" w:right="186"/>
              <w:rPr>
                <w:sz w:val="16"/>
              </w:rPr>
            </w:pPr>
            <w:r>
              <w:rPr>
                <w:w w:val="110"/>
                <w:sz w:val="16"/>
              </w:rPr>
              <w:t>Daftar</w:t>
            </w:r>
            <w:r>
              <w:rPr>
                <w:spacing w:val="-8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Rekaman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yang</w:t>
            </w:r>
            <w:r>
              <w:rPr>
                <w:spacing w:val="-7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sudah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di update (terbarukan)</w:t>
            </w:r>
          </w:p>
        </w:tc>
        <w:tc>
          <w:tcPr>
            <w:tcW w:w="2751" w:type="dxa"/>
          </w:tcPr>
          <w:p w14:paraId="1BFF5FDF">
            <w:pPr>
              <w:pStyle w:val="11"/>
              <w:rPr>
                <w:rFonts w:ascii="Times New Roman"/>
                <w:sz w:val="18"/>
              </w:rPr>
            </w:pPr>
          </w:p>
        </w:tc>
      </w:tr>
    </w:tbl>
    <w:p w14:paraId="127831C5">
      <w:pPr>
        <w:pStyle w:val="11"/>
        <w:spacing w:after="0"/>
        <w:rPr>
          <w:rFonts w:ascii="Times New Roman"/>
          <w:sz w:val="18"/>
        </w:rPr>
        <w:sectPr>
          <w:type w:val="continuous"/>
          <w:pgSz w:w="16840" w:h="11910" w:orient="landscape"/>
          <w:pgMar w:top="1080" w:right="566" w:bottom="280" w:left="566" w:header="720" w:footer="720" w:gutter="0"/>
          <w:cols w:space="720" w:num="1"/>
        </w:sectPr>
      </w:pPr>
    </w:p>
    <w:tbl>
      <w:tblPr>
        <w:tblStyle w:val="7"/>
        <w:tblW w:w="0" w:type="auto"/>
        <w:tblInd w:w="3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90"/>
        <w:gridCol w:w="1368"/>
        <w:gridCol w:w="2775"/>
      </w:tblGrid>
      <w:tr w14:paraId="083BA0A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5690" w:type="dxa"/>
            <w:vMerge w:val="restart"/>
          </w:tcPr>
          <w:p w14:paraId="5D6706D6">
            <w:pPr>
              <w:pStyle w:val="11"/>
              <w:spacing w:before="3" w:after="1"/>
              <w:rPr>
                <w:rFonts w:ascii="Calibri"/>
                <w:b/>
                <w:sz w:val="16"/>
              </w:rPr>
            </w:pPr>
          </w:p>
          <w:p w14:paraId="4B662802">
            <w:pPr>
              <w:pStyle w:val="11"/>
              <w:ind w:left="2240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drawing>
                <wp:inline distT="0" distB="0" distL="0" distR="0">
                  <wp:extent cx="1005205" cy="1169035"/>
                  <wp:effectExtent l="0" t="0" r="0" b="0"/>
                  <wp:docPr id="93" name="Image 93" descr="LOGO KEMENHUB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3" name="Image 93" descr="LOGO KEMENHUB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537" cy="11692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755A3EE">
            <w:pPr>
              <w:pStyle w:val="11"/>
              <w:spacing w:before="89" w:line="237" w:lineRule="auto"/>
              <w:ind w:left="1056" w:right="1038" w:hanging="12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sz w:val="20"/>
              </w:rPr>
              <w:t>KEMENTERIAN PERHUBUNGAN</w:t>
            </w:r>
            <w:r>
              <w:rPr>
                <w:rFonts w:ascii="Calibri"/>
                <w:b/>
                <w:spacing w:val="40"/>
                <w:sz w:val="20"/>
              </w:rPr>
              <w:t xml:space="preserve"> </w:t>
            </w:r>
            <w:r>
              <w:rPr>
                <w:rFonts w:ascii="Calibri"/>
                <w:b/>
                <w:sz w:val="18"/>
              </w:rPr>
              <w:t>DIREKTORAT</w:t>
            </w:r>
            <w:r>
              <w:rPr>
                <w:rFonts w:ascii="Calibri"/>
                <w:b/>
                <w:spacing w:val="-11"/>
                <w:sz w:val="18"/>
              </w:rPr>
              <w:t xml:space="preserve"> </w:t>
            </w:r>
            <w:r>
              <w:rPr>
                <w:rFonts w:ascii="Calibri"/>
                <w:b/>
                <w:sz w:val="18"/>
              </w:rPr>
              <w:t>JENDERAL</w:t>
            </w:r>
            <w:r>
              <w:rPr>
                <w:rFonts w:ascii="Calibri"/>
                <w:b/>
                <w:spacing w:val="-10"/>
                <w:sz w:val="18"/>
              </w:rPr>
              <w:t xml:space="preserve"> </w:t>
            </w:r>
            <w:r>
              <w:rPr>
                <w:rFonts w:ascii="Calibri"/>
                <w:b/>
                <w:sz w:val="18"/>
              </w:rPr>
              <w:t>PERHUBUNGAN</w:t>
            </w:r>
            <w:r>
              <w:rPr>
                <w:rFonts w:ascii="Calibri"/>
                <w:b/>
                <w:spacing w:val="-10"/>
                <w:sz w:val="18"/>
              </w:rPr>
              <w:t xml:space="preserve"> </w:t>
            </w:r>
            <w:r>
              <w:rPr>
                <w:rFonts w:ascii="Calibri"/>
                <w:b/>
                <w:sz w:val="18"/>
              </w:rPr>
              <w:t xml:space="preserve">UDARA </w:t>
            </w:r>
            <w:r>
              <w:rPr>
                <w:rFonts w:ascii="Calibri"/>
                <w:b/>
                <w:sz w:val="16"/>
              </w:rPr>
              <w:t>KANTOR UPBU KELAS III BULI MABA</w:t>
            </w:r>
          </w:p>
        </w:tc>
        <w:tc>
          <w:tcPr>
            <w:tcW w:w="1368" w:type="dxa"/>
            <w:shd w:val="clear"/>
            <w:vAlign w:val="top"/>
          </w:tcPr>
          <w:p w14:paraId="4CBAFAFD">
            <w:pPr>
              <w:pStyle w:val="11"/>
              <w:ind w:left="0" w:leftChars="0" w:right="0" w:rightChars="0"/>
              <w:rPr>
                <w:rFonts w:ascii="Times New Roman" w:hAnsi="Cambria" w:eastAsia="Cambria" w:cs="Cambria"/>
                <w:sz w:val="20"/>
                <w:szCs w:val="22"/>
                <w:lang w:val="ms" w:eastAsia="en-US" w:bidi="ar-SA"/>
              </w:rPr>
            </w:pPr>
            <w:r>
              <w:rPr>
                <w:b/>
                <w:sz w:val="16"/>
              </w:rPr>
              <w:t>Nomor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SOP</w:t>
            </w:r>
          </w:p>
        </w:tc>
        <w:tc>
          <w:tcPr>
            <w:tcW w:w="2775" w:type="dxa"/>
            <w:shd w:val="clear"/>
            <w:vAlign w:val="top"/>
          </w:tcPr>
          <w:p w14:paraId="105587DD">
            <w:pPr>
              <w:pStyle w:val="11"/>
              <w:ind w:left="0" w:leftChars="0" w:right="0" w:rightChars="0"/>
              <w:rPr>
                <w:rFonts w:hint="default" w:ascii="Times New Roman" w:hAnsi="Cambria" w:eastAsia="Cambria" w:cs="Cambria"/>
                <w:sz w:val="20"/>
                <w:szCs w:val="22"/>
                <w:lang w:val="en-US" w:eastAsia="en-US" w:bidi="ar-SA"/>
              </w:rPr>
            </w:pPr>
            <w:r>
              <w:rPr>
                <w:rFonts w:hint="default" w:ascii="Times New Roman"/>
                <w:sz w:val="20"/>
                <w:lang w:val="en-US"/>
              </w:rPr>
              <w:t xml:space="preserve"> </w:t>
            </w:r>
            <w:r>
              <w:rPr>
                <w:color w:val="1D2938"/>
                <w:spacing w:val="-2"/>
                <w:w w:val="105"/>
                <w:sz w:val="16"/>
              </w:rPr>
              <w:t>0</w:t>
            </w:r>
            <w:r>
              <w:rPr>
                <w:rFonts w:hint="default"/>
                <w:color w:val="1D2938"/>
                <w:spacing w:val="-2"/>
                <w:w w:val="105"/>
                <w:sz w:val="16"/>
                <w:lang w:val="en-US"/>
              </w:rPr>
              <w:t>76</w:t>
            </w:r>
            <w:r>
              <w:rPr>
                <w:color w:val="1D2938"/>
                <w:spacing w:val="-2"/>
                <w:w w:val="105"/>
                <w:sz w:val="16"/>
              </w:rPr>
              <w:t>/SOP/PGQ/0</w:t>
            </w:r>
            <w:r>
              <w:rPr>
                <w:rFonts w:hint="default"/>
                <w:color w:val="1D2938"/>
                <w:spacing w:val="-2"/>
                <w:w w:val="105"/>
                <w:sz w:val="16"/>
                <w:lang w:val="en-US"/>
              </w:rPr>
              <w:t>8</w:t>
            </w:r>
            <w:r>
              <w:rPr>
                <w:color w:val="1D2938"/>
                <w:spacing w:val="-2"/>
                <w:w w:val="105"/>
                <w:sz w:val="16"/>
              </w:rPr>
              <w:t>/202</w:t>
            </w:r>
            <w:r>
              <w:rPr>
                <w:rFonts w:hint="default"/>
                <w:color w:val="1D2938"/>
                <w:spacing w:val="-2"/>
                <w:w w:val="105"/>
                <w:sz w:val="16"/>
                <w:lang w:val="en-US"/>
              </w:rPr>
              <w:t>6</w:t>
            </w:r>
          </w:p>
        </w:tc>
      </w:tr>
      <w:tr w14:paraId="640F54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5690" w:type="dxa"/>
            <w:vMerge w:val="continue"/>
            <w:tcBorders>
              <w:top w:val="nil"/>
            </w:tcBorders>
          </w:tcPr>
          <w:p w14:paraId="48FF737E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</w:tcPr>
          <w:p w14:paraId="6AA5B928">
            <w:pPr>
              <w:pStyle w:val="11"/>
              <w:spacing w:line="240" w:lineRule="atLeast"/>
              <w:ind w:left="110" w:right="273"/>
              <w:rPr>
                <w:rFonts w:ascii="Calibri"/>
                <w:sz w:val="20"/>
              </w:rPr>
            </w:pPr>
            <w:r>
              <w:rPr>
                <w:rFonts w:ascii="Calibri"/>
                <w:spacing w:val="-4"/>
                <w:sz w:val="20"/>
              </w:rPr>
              <w:t>Tgl. Pembuatan</w:t>
            </w:r>
          </w:p>
        </w:tc>
        <w:tc>
          <w:tcPr>
            <w:tcW w:w="2775" w:type="dxa"/>
          </w:tcPr>
          <w:p w14:paraId="2DE246FE">
            <w:pPr>
              <w:pStyle w:val="11"/>
              <w:spacing w:before="126"/>
              <w:ind w:left="111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: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05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Mei</w:t>
            </w:r>
            <w:r>
              <w:rPr>
                <w:rFonts w:ascii="Calibri"/>
                <w:spacing w:val="2"/>
                <w:sz w:val="20"/>
              </w:rPr>
              <w:t xml:space="preserve"> </w:t>
            </w:r>
            <w:r>
              <w:rPr>
                <w:rFonts w:ascii="Calibri"/>
                <w:spacing w:val="-4"/>
                <w:sz w:val="20"/>
              </w:rPr>
              <w:t>2023</w:t>
            </w:r>
          </w:p>
        </w:tc>
      </w:tr>
      <w:tr w14:paraId="6BAAB8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5690" w:type="dxa"/>
            <w:vMerge w:val="continue"/>
            <w:tcBorders>
              <w:top w:val="nil"/>
            </w:tcBorders>
          </w:tcPr>
          <w:p w14:paraId="59AFBAA0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</w:tcPr>
          <w:p w14:paraId="36C2E8D9">
            <w:pPr>
              <w:pStyle w:val="11"/>
              <w:spacing w:before="20" w:line="242" w:lineRule="exact"/>
              <w:ind w:left="110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Tgl.</w:t>
            </w:r>
            <w:r>
              <w:rPr>
                <w:rFonts w:ascii="Calibri"/>
                <w:spacing w:val="-2"/>
                <w:sz w:val="20"/>
              </w:rPr>
              <w:t xml:space="preserve"> Revisi</w:t>
            </w:r>
          </w:p>
        </w:tc>
        <w:tc>
          <w:tcPr>
            <w:tcW w:w="2775" w:type="dxa"/>
          </w:tcPr>
          <w:p w14:paraId="212E1B3F">
            <w:pPr>
              <w:pStyle w:val="11"/>
              <w:spacing w:before="20" w:line="242" w:lineRule="exact"/>
              <w:ind w:left="111"/>
              <w:rPr>
                <w:rFonts w:hint="default" w:ascii="Calibri"/>
                <w:sz w:val="20"/>
                <w:lang w:val="en-US"/>
              </w:rPr>
            </w:pPr>
            <w:r>
              <w:rPr>
                <w:rFonts w:ascii="Calibri"/>
                <w:spacing w:val="-10"/>
                <w:sz w:val="20"/>
              </w:rPr>
              <w:t>:</w:t>
            </w:r>
            <w:r>
              <w:rPr>
                <w:rFonts w:hint="default" w:ascii="Calibri"/>
                <w:spacing w:val="-10"/>
                <w:sz w:val="20"/>
                <w:lang w:val="en-US"/>
              </w:rPr>
              <w:t xml:space="preserve"> 8 Agustus 2026</w:t>
            </w:r>
          </w:p>
        </w:tc>
      </w:tr>
      <w:tr w14:paraId="443F2E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5690" w:type="dxa"/>
            <w:vMerge w:val="continue"/>
            <w:tcBorders>
              <w:top w:val="nil"/>
            </w:tcBorders>
          </w:tcPr>
          <w:p w14:paraId="37C6F081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</w:tcPr>
          <w:p w14:paraId="1A3EE13C">
            <w:pPr>
              <w:pStyle w:val="11"/>
              <w:spacing w:before="25" w:line="237" w:lineRule="exact"/>
              <w:ind w:left="110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Tgl.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Efektif</w:t>
            </w:r>
          </w:p>
        </w:tc>
        <w:tc>
          <w:tcPr>
            <w:tcW w:w="2775" w:type="dxa"/>
          </w:tcPr>
          <w:p w14:paraId="0777BD77">
            <w:pPr>
              <w:pStyle w:val="11"/>
              <w:spacing w:before="25" w:line="237" w:lineRule="exact"/>
              <w:ind w:left="111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: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05 Juli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pacing w:val="-4"/>
                <w:sz w:val="20"/>
              </w:rPr>
              <w:t>2023</w:t>
            </w:r>
          </w:p>
        </w:tc>
      </w:tr>
      <w:tr w14:paraId="2F7B105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8" w:hRule="atLeast"/>
        </w:trPr>
        <w:tc>
          <w:tcPr>
            <w:tcW w:w="5690" w:type="dxa"/>
            <w:vMerge w:val="continue"/>
            <w:tcBorders>
              <w:top w:val="nil"/>
            </w:tcBorders>
          </w:tcPr>
          <w:p w14:paraId="2354BF2F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</w:tcPr>
          <w:p w14:paraId="2D754498">
            <w:pPr>
              <w:pStyle w:val="11"/>
              <w:spacing w:before="198"/>
              <w:rPr>
                <w:rFonts w:ascii="Calibri"/>
                <w:b/>
                <w:sz w:val="20"/>
              </w:rPr>
            </w:pPr>
          </w:p>
          <w:p w14:paraId="6721E0FA">
            <w:pPr>
              <w:pStyle w:val="11"/>
              <w:spacing w:before="1"/>
              <w:ind w:left="110" w:right="273"/>
              <w:rPr>
                <w:rFonts w:ascii="Calibri"/>
                <w:sz w:val="20"/>
              </w:rPr>
            </w:pPr>
            <w:r>
              <w:rPr>
                <w:rFonts w:ascii="Calibri"/>
                <w:spacing w:val="-4"/>
                <w:sz w:val="20"/>
              </w:rPr>
              <w:t>Disahkan Oleh</w:t>
            </w:r>
          </w:p>
        </w:tc>
        <w:tc>
          <w:tcPr>
            <w:tcW w:w="2775" w:type="dxa"/>
          </w:tcPr>
          <w:p w14:paraId="2E027E88">
            <w:pPr>
              <w:pStyle w:val="11"/>
              <w:spacing w:before="127"/>
              <w:ind w:left="124"/>
              <w:rPr>
                <w:sz w:val="16"/>
              </w:rPr>
            </w:pPr>
            <w:r>
              <w:rPr>
                <w:color w:val="1D2938"/>
                <w:spacing w:val="-2"/>
                <w:w w:val="105"/>
                <w:sz w:val="16"/>
              </w:rPr>
              <w:t>Kepala Kantor</w:t>
            </w:r>
          </w:p>
          <w:p w14:paraId="0E30E639">
            <w:pPr>
              <w:pStyle w:val="11"/>
              <w:spacing w:before="27"/>
              <w:ind w:left="124"/>
              <w:rPr>
                <w:sz w:val="16"/>
              </w:rPr>
            </w:pPr>
            <w:r>
              <w:rPr>
                <w:b/>
                <w:bCs/>
              </w:rPr>
              <w:drawing>
                <wp:anchor distT="0" distB="0" distL="114300" distR="114300" simplePos="0" relativeHeight="251695104" behindDoc="1" locked="0" layoutInCell="1" allowOverlap="1">
                  <wp:simplePos x="0" y="0"/>
                  <wp:positionH relativeFrom="column">
                    <wp:posOffset>53975</wp:posOffset>
                  </wp:positionH>
                  <wp:positionV relativeFrom="paragraph">
                    <wp:posOffset>129540</wp:posOffset>
                  </wp:positionV>
                  <wp:extent cx="946785" cy="836930"/>
                  <wp:effectExtent l="0" t="0" r="13335" b="1270"/>
                  <wp:wrapNone/>
                  <wp:docPr id="407" name="Picture 4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7" name="Picture 407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785" cy="836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1D2938"/>
                <w:w w:val="105"/>
                <w:sz w:val="16"/>
              </w:rPr>
              <w:t>UPBU</w:t>
            </w:r>
            <w:r>
              <w:rPr>
                <w:color w:val="1D2938"/>
                <w:spacing w:val="-9"/>
                <w:w w:val="105"/>
                <w:sz w:val="16"/>
              </w:rPr>
              <w:t xml:space="preserve"> </w:t>
            </w:r>
            <w:r>
              <w:rPr>
                <w:color w:val="1D2938"/>
                <w:w w:val="105"/>
                <w:sz w:val="16"/>
              </w:rPr>
              <w:t>Kelas</w:t>
            </w:r>
            <w:r>
              <w:rPr>
                <w:color w:val="1D2938"/>
                <w:spacing w:val="-8"/>
                <w:w w:val="105"/>
                <w:sz w:val="16"/>
              </w:rPr>
              <w:t xml:space="preserve"> </w:t>
            </w:r>
            <w:r>
              <w:rPr>
                <w:color w:val="1D2938"/>
                <w:w w:val="105"/>
                <w:sz w:val="16"/>
              </w:rPr>
              <w:t>III</w:t>
            </w:r>
            <w:r>
              <w:rPr>
                <w:color w:val="1D2938"/>
                <w:spacing w:val="-8"/>
                <w:w w:val="105"/>
                <w:sz w:val="16"/>
              </w:rPr>
              <w:t xml:space="preserve"> </w:t>
            </w:r>
            <w:r>
              <w:rPr>
                <w:color w:val="1D2938"/>
                <w:spacing w:val="-4"/>
                <w:w w:val="105"/>
                <w:sz w:val="16"/>
              </w:rPr>
              <w:t>Buli</w:t>
            </w:r>
          </w:p>
          <w:p w14:paraId="333C62AE">
            <w:pPr>
              <w:pStyle w:val="11"/>
              <w:rPr>
                <w:rFonts w:ascii="Arial MT"/>
                <w:sz w:val="16"/>
              </w:rPr>
            </w:pPr>
          </w:p>
          <w:p w14:paraId="2FC1EC97">
            <w:pPr>
              <w:pStyle w:val="11"/>
              <w:rPr>
                <w:rFonts w:ascii="Arial MT"/>
                <w:sz w:val="16"/>
              </w:rPr>
            </w:pPr>
            <w:r>
              <w:drawing>
                <wp:anchor distT="0" distB="0" distL="114300" distR="114300" simplePos="0" relativeHeight="251696128" behindDoc="0" locked="0" layoutInCell="1" allowOverlap="1">
                  <wp:simplePos x="0" y="0"/>
                  <wp:positionH relativeFrom="column">
                    <wp:posOffset>645160</wp:posOffset>
                  </wp:positionH>
                  <wp:positionV relativeFrom="paragraph">
                    <wp:posOffset>52070</wp:posOffset>
                  </wp:positionV>
                  <wp:extent cx="911225" cy="554355"/>
                  <wp:effectExtent l="0" t="0" r="3175" b="9525"/>
                  <wp:wrapNone/>
                  <wp:docPr id="408" name="Picture 4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8" name="Picture 408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1225" cy="554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710F2954">
            <w:pPr>
              <w:pStyle w:val="11"/>
              <w:rPr>
                <w:rFonts w:ascii="Arial MT"/>
                <w:sz w:val="16"/>
              </w:rPr>
            </w:pPr>
          </w:p>
          <w:p w14:paraId="4C98545B">
            <w:pPr>
              <w:pStyle w:val="11"/>
              <w:rPr>
                <w:rFonts w:ascii="Arial MT"/>
                <w:sz w:val="16"/>
              </w:rPr>
            </w:pPr>
          </w:p>
          <w:p w14:paraId="10E525AF">
            <w:pPr>
              <w:pStyle w:val="11"/>
              <w:rPr>
                <w:rFonts w:ascii="Arial MT"/>
                <w:sz w:val="16"/>
              </w:rPr>
            </w:pPr>
          </w:p>
          <w:p w14:paraId="7F8B6B02">
            <w:pPr>
              <w:pStyle w:val="11"/>
              <w:spacing w:before="93"/>
              <w:rPr>
                <w:rFonts w:ascii="Arial MT"/>
                <w:sz w:val="16"/>
              </w:rPr>
            </w:pPr>
          </w:p>
          <w:p w14:paraId="43986F1F">
            <w:pPr>
              <w:pStyle w:val="11"/>
              <w:spacing w:line="164" w:lineRule="exact"/>
              <w:ind w:left="367" w:right="349"/>
              <w:jc w:val="center"/>
              <w:rPr>
                <w:rFonts w:hint="default" w:ascii="Calibri"/>
                <w:b/>
                <w:sz w:val="16"/>
                <w:lang w:val="en-US"/>
              </w:rPr>
            </w:pPr>
            <w:r>
              <w:rPr>
                <w:color w:val="1D2938"/>
                <w:spacing w:val="-2"/>
                <w:w w:val="105"/>
                <w:sz w:val="16"/>
              </w:rPr>
              <w:t>OMAR</w:t>
            </w:r>
            <w:r>
              <w:rPr>
                <w:color w:val="1D2938"/>
                <w:spacing w:val="-10"/>
                <w:w w:val="105"/>
                <w:sz w:val="16"/>
              </w:rPr>
              <w:t xml:space="preserve"> </w:t>
            </w:r>
            <w:r>
              <w:rPr>
                <w:color w:val="1D2938"/>
                <w:spacing w:val="-2"/>
                <w:w w:val="105"/>
                <w:sz w:val="16"/>
              </w:rPr>
              <w:t>AMADOR</w:t>
            </w:r>
            <w:r>
              <w:rPr>
                <w:color w:val="1D2938"/>
                <w:spacing w:val="-9"/>
                <w:w w:val="105"/>
                <w:sz w:val="16"/>
              </w:rPr>
              <w:t xml:space="preserve"> </w:t>
            </w:r>
            <w:r>
              <w:rPr>
                <w:color w:val="1D2938"/>
                <w:spacing w:val="-2"/>
                <w:w w:val="105"/>
                <w:sz w:val="16"/>
              </w:rPr>
              <w:t>RICARDO</w:t>
            </w:r>
            <w:r>
              <w:rPr>
                <w:color w:val="1D2938"/>
                <w:spacing w:val="-10"/>
                <w:w w:val="105"/>
                <w:sz w:val="16"/>
              </w:rPr>
              <w:t xml:space="preserve"> </w:t>
            </w:r>
            <w:r>
              <w:rPr>
                <w:color w:val="1D2938"/>
                <w:spacing w:val="-2"/>
                <w:w w:val="105"/>
                <w:sz w:val="16"/>
              </w:rPr>
              <w:t>BAAY,</w:t>
            </w:r>
            <w:r>
              <w:rPr>
                <w:color w:val="1D2938"/>
                <w:spacing w:val="-10"/>
                <w:w w:val="105"/>
                <w:sz w:val="16"/>
              </w:rPr>
              <w:t xml:space="preserve"> </w:t>
            </w:r>
            <w:r>
              <w:rPr>
                <w:color w:val="1D2938"/>
                <w:spacing w:val="-2"/>
                <w:w w:val="105"/>
                <w:sz w:val="16"/>
              </w:rPr>
              <w:t xml:space="preserve">SE </w:t>
            </w:r>
            <w:r>
              <w:rPr>
                <w:color w:val="1D2938"/>
                <w:w w:val="105"/>
                <w:sz w:val="16"/>
              </w:rPr>
              <w:t>NIP. 197503102005021001</w:t>
            </w:r>
          </w:p>
        </w:tc>
      </w:tr>
      <w:tr w14:paraId="0EBCE4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3" w:hRule="atLeast"/>
        </w:trPr>
        <w:tc>
          <w:tcPr>
            <w:tcW w:w="5690" w:type="dxa"/>
            <w:vMerge w:val="continue"/>
            <w:tcBorders>
              <w:top w:val="nil"/>
            </w:tcBorders>
          </w:tcPr>
          <w:p w14:paraId="168F4500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</w:tcPr>
          <w:p w14:paraId="7FE2F172">
            <w:pPr>
              <w:pStyle w:val="11"/>
              <w:spacing w:before="11"/>
              <w:rPr>
                <w:rFonts w:ascii="Calibri"/>
                <w:b/>
                <w:sz w:val="20"/>
              </w:rPr>
            </w:pPr>
          </w:p>
          <w:p w14:paraId="22003834">
            <w:pPr>
              <w:pStyle w:val="11"/>
              <w:ind w:left="110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 xml:space="preserve">Judul </w:t>
            </w:r>
            <w:r>
              <w:rPr>
                <w:rFonts w:ascii="Calibri"/>
                <w:spacing w:val="-5"/>
                <w:sz w:val="20"/>
              </w:rPr>
              <w:t>SOP</w:t>
            </w:r>
          </w:p>
        </w:tc>
        <w:tc>
          <w:tcPr>
            <w:tcW w:w="2775" w:type="dxa"/>
          </w:tcPr>
          <w:p w14:paraId="46945BA9">
            <w:pPr>
              <w:pStyle w:val="11"/>
              <w:spacing w:before="134" w:line="235" w:lineRule="auto"/>
              <w:ind w:left="961" w:hanging="697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TATA</w:t>
            </w:r>
            <w:r>
              <w:rPr>
                <w:rFonts w:ascii="Calibri"/>
                <w:b/>
                <w:spacing w:val="-12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CARA</w:t>
            </w:r>
            <w:r>
              <w:rPr>
                <w:rFonts w:ascii="Calibri"/>
                <w:b/>
                <w:spacing w:val="-11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 xml:space="preserve">PERMOHONAN </w:t>
            </w:r>
            <w:r>
              <w:rPr>
                <w:rFonts w:ascii="Calibri"/>
                <w:b/>
                <w:spacing w:val="-2"/>
                <w:sz w:val="20"/>
              </w:rPr>
              <w:t>INFORMASI</w:t>
            </w:r>
          </w:p>
        </w:tc>
      </w:tr>
    </w:tbl>
    <w:p w14:paraId="130F1877">
      <w:pPr>
        <w:pStyle w:val="8"/>
        <w:rPr>
          <w:rFonts w:ascii="Calibri"/>
          <w:b/>
        </w:rPr>
      </w:pPr>
    </w:p>
    <w:p w14:paraId="07BF2614">
      <w:pPr>
        <w:pStyle w:val="8"/>
        <w:spacing w:before="111"/>
        <w:rPr>
          <w:rFonts w:ascii="Calibri"/>
          <w:b/>
        </w:rPr>
      </w:pPr>
    </w:p>
    <w:tbl>
      <w:tblPr>
        <w:tblStyle w:val="7"/>
        <w:tblW w:w="0" w:type="auto"/>
        <w:tblInd w:w="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26"/>
        <w:gridCol w:w="235"/>
        <w:gridCol w:w="4778"/>
      </w:tblGrid>
      <w:tr w14:paraId="6D0A36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4826" w:type="dxa"/>
            <w:shd w:val="clear" w:color="auto" w:fill="00AFEF"/>
          </w:tcPr>
          <w:p w14:paraId="6F53D985">
            <w:pPr>
              <w:pStyle w:val="11"/>
              <w:spacing w:before="7" w:line="256" w:lineRule="exact"/>
              <w:ind w:left="20" w:right="5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z w:val="22"/>
              </w:rPr>
              <w:t>DASAR</w:t>
            </w:r>
            <w:r>
              <w:rPr>
                <w:rFonts w:ascii="Calibri"/>
                <w:b/>
                <w:spacing w:val="-5"/>
                <w:sz w:val="22"/>
              </w:rPr>
              <w:t xml:space="preserve"> </w:t>
            </w:r>
            <w:r>
              <w:rPr>
                <w:rFonts w:ascii="Calibri"/>
                <w:b/>
                <w:spacing w:val="-2"/>
                <w:sz w:val="22"/>
              </w:rPr>
              <w:t>HUKUM</w:t>
            </w:r>
          </w:p>
        </w:tc>
        <w:tc>
          <w:tcPr>
            <w:tcW w:w="235" w:type="dxa"/>
            <w:vMerge w:val="restart"/>
            <w:tcBorders>
              <w:top w:val="nil"/>
              <w:bottom w:val="nil"/>
            </w:tcBorders>
          </w:tcPr>
          <w:p w14:paraId="63F8638F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4778" w:type="dxa"/>
            <w:shd w:val="clear" w:color="auto" w:fill="00AFEF"/>
          </w:tcPr>
          <w:p w14:paraId="3C297F3F">
            <w:pPr>
              <w:pStyle w:val="11"/>
              <w:spacing w:before="7" w:line="256" w:lineRule="exact"/>
              <w:ind w:left="15" w:right="10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KUALIFIKASI</w:t>
            </w:r>
            <w:r>
              <w:rPr>
                <w:rFonts w:ascii="Calibri"/>
                <w:b/>
                <w:spacing w:val="7"/>
                <w:sz w:val="22"/>
              </w:rPr>
              <w:t xml:space="preserve"> </w:t>
            </w:r>
            <w:r>
              <w:rPr>
                <w:rFonts w:ascii="Calibri"/>
                <w:b/>
                <w:spacing w:val="-2"/>
                <w:sz w:val="22"/>
              </w:rPr>
              <w:t>PELAKSANA</w:t>
            </w:r>
          </w:p>
        </w:tc>
      </w:tr>
      <w:tr w14:paraId="77D118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5" w:hRule="atLeast"/>
        </w:trPr>
        <w:tc>
          <w:tcPr>
            <w:tcW w:w="4826" w:type="dxa"/>
          </w:tcPr>
          <w:p w14:paraId="20982B03">
            <w:pPr>
              <w:pStyle w:val="11"/>
              <w:numPr>
                <w:ilvl w:val="0"/>
                <w:numId w:val="19"/>
              </w:numPr>
              <w:tabs>
                <w:tab w:val="left" w:pos="468"/>
                <w:tab w:val="left" w:pos="470"/>
              </w:tabs>
              <w:spacing w:before="1" w:after="0" w:line="240" w:lineRule="auto"/>
              <w:ind w:left="470" w:right="283" w:hanging="361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Keputusan Menteri Perhubungan No. PM 46 Tahun 2018 tentang Pengelolaan Informasi dan</w:t>
            </w:r>
            <w:r>
              <w:rPr>
                <w:rFonts w:ascii="Calibri"/>
                <w:spacing w:val="-11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Dokumentasi</w:t>
            </w:r>
            <w:r>
              <w:rPr>
                <w:rFonts w:ascii="Calibri"/>
                <w:spacing w:val="-8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di</w:t>
            </w:r>
            <w:r>
              <w:rPr>
                <w:rFonts w:ascii="Calibri"/>
                <w:spacing w:val="-8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Lingkungan</w:t>
            </w:r>
            <w:r>
              <w:rPr>
                <w:rFonts w:ascii="Calibri"/>
                <w:spacing w:val="-11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 xml:space="preserve">Kementerian Perhubungan perlu ditetapkan Struktur dan Tata Kerja Organisasi Pelayanan Informasi Publik di Lingkungan Kementerian </w:t>
            </w:r>
            <w:r>
              <w:rPr>
                <w:rFonts w:ascii="Calibri"/>
                <w:spacing w:val="-2"/>
                <w:sz w:val="22"/>
              </w:rPr>
              <w:t>Perhubungan.</w:t>
            </w:r>
          </w:p>
          <w:p w14:paraId="03ECD56B">
            <w:pPr>
              <w:pStyle w:val="11"/>
              <w:numPr>
                <w:ilvl w:val="0"/>
                <w:numId w:val="19"/>
              </w:numPr>
              <w:tabs>
                <w:tab w:val="left" w:pos="468"/>
                <w:tab w:val="left" w:pos="470"/>
              </w:tabs>
              <w:spacing w:before="2" w:after="0" w:line="240" w:lineRule="auto"/>
              <w:ind w:left="470" w:right="1298" w:hanging="361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UU</w:t>
            </w:r>
            <w:r>
              <w:rPr>
                <w:rFonts w:ascii="Calibri"/>
                <w:spacing w:val="-6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Nomor</w:t>
            </w:r>
            <w:r>
              <w:rPr>
                <w:rFonts w:ascii="Calibri"/>
                <w:spacing w:val="-8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14</w:t>
            </w:r>
            <w:r>
              <w:rPr>
                <w:rFonts w:ascii="Calibri"/>
                <w:spacing w:val="-10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tahun</w:t>
            </w:r>
            <w:r>
              <w:rPr>
                <w:rFonts w:ascii="Calibri"/>
                <w:spacing w:val="-9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2008</w:t>
            </w:r>
            <w:r>
              <w:rPr>
                <w:rFonts w:ascii="Calibri"/>
                <w:spacing w:val="-10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tentang Keterbukaan informasi Publik.</w:t>
            </w:r>
          </w:p>
          <w:p w14:paraId="710AFC07">
            <w:pPr>
              <w:pStyle w:val="11"/>
              <w:numPr>
                <w:ilvl w:val="0"/>
                <w:numId w:val="19"/>
              </w:numPr>
              <w:tabs>
                <w:tab w:val="left" w:pos="468"/>
                <w:tab w:val="left" w:pos="470"/>
              </w:tabs>
              <w:spacing w:before="1" w:after="0" w:line="240" w:lineRule="auto"/>
              <w:ind w:left="470" w:right="442" w:hanging="361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PERKI</w:t>
            </w:r>
            <w:r>
              <w:rPr>
                <w:rFonts w:ascii="Calibri"/>
                <w:spacing w:val="-6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Nomor</w:t>
            </w:r>
            <w:r>
              <w:rPr>
                <w:rFonts w:ascii="Calibri"/>
                <w:spacing w:val="-8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1</w:t>
            </w:r>
            <w:r>
              <w:rPr>
                <w:rFonts w:ascii="Calibri"/>
                <w:spacing w:val="-10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tahun</w:t>
            </w:r>
            <w:r>
              <w:rPr>
                <w:rFonts w:ascii="Calibri"/>
                <w:spacing w:val="-9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2010</w:t>
            </w:r>
            <w:r>
              <w:rPr>
                <w:rFonts w:ascii="Calibri"/>
                <w:spacing w:val="-5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tentang</w:t>
            </w:r>
            <w:r>
              <w:rPr>
                <w:rFonts w:ascii="Calibri"/>
                <w:spacing w:val="-7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Standar Layanan Informasi Publik</w:t>
            </w:r>
          </w:p>
          <w:p w14:paraId="7E3E57AA">
            <w:pPr>
              <w:pStyle w:val="11"/>
              <w:numPr>
                <w:ilvl w:val="0"/>
                <w:numId w:val="19"/>
              </w:numPr>
              <w:tabs>
                <w:tab w:val="left" w:pos="468"/>
                <w:tab w:val="left" w:pos="470"/>
              </w:tabs>
              <w:spacing w:before="1" w:after="0" w:line="240" w:lineRule="auto"/>
              <w:ind w:left="470" w:right="271" w:hanging="361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Surat</w:t>
            </w:r>
            <w:r>
              <w:rPr>
                <w:rFonts w:ascii="Calibri"/>
                <w:spacing w:val="-9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Keputusan</w:t>
            </w:r>
            <w:r>
              <w:rPr>
                <w:rFonts w:ascii="Calibri"/>
                <w:spacing w:val="-7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Kepala</w:t>
            </w:r>
            <w:r>
              <w:rPr>
                <w:rFonts w:ascii="Calibri"/>
                <w:spacing w:val="-6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Kantor</w:t>
            </w:r>
            <w:r>
              <w:rPr>
                <w:rFonts w:ascii="Calibri"/>
                <w:spacing w:val="-6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UPBU</w:t>
            </w:r>
            <w:r>
              <w:rPr>
                <w:rFonts w:ascii="Calibri"/>
                <w:spacing w:val="-4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Kelas</w:t>
            </w:r>
            <w:r>
              <w:rPr>
                <w:rFonts w:ascii="Calibri"/>
                <w:spacing w:val="-6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III Buli Maba Nomor : KP.004/52b/V/BLI-2023 tentang Pejabat Pengelola Informasi dan Dokumentasi (PPID) Pelaksana di Lingkungan Kantor Unit Penyelenggara Bandar Udara Kelas III Buli Maba.</w:t>
            </w:r>
          </w:p>
        </w:tc>
        <w:tc>
          <w:tcPr>
            <w:tcW w:w="235" w:type="dxa"/>
            <w:vMerge w:val="continue"/>
            <w:tcBorders>
              <w:top w:val="nil"/>
              <w:bottom w:val="nil"/>
            </w:tcBorders>
          </w:tcPr>
          <w:p w14:paraId="2F0F4321">
            <w:pPr>
              <w:rPr>
                <w:sz w:val="2"/>
                <w:szCs w:val="2"/>
              </w:rPr>
            </w:pPr>
          </w:p>
        </w:tc>
        <w:tc>
          <w:tcPr>
            <w:tcW w:w="4778" w:type="dxa"/>
          </w:tcPr>
          <w:p w14:paraId="423B56D0">
            <w:pPr>
              <w:pStyle w:val="11"/>
              <w:numPr>
                <w:ilvl w:val="0"/>
                <w:numId w:val="20"/>
              </w:numPr>
              <w:tabs>
                <w:tab w:val="left" w:pos="461"/>
              </w:tabs>
              <w:spacing w:before="1" w:after="0" w:line="240" w:lineRule="auto"/>
              <w:ind w:left="461" w:right="991" w:hanging="360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Memahami</w:t>
            </w:r>
            <w:r>
              <w:rPr>
                <w:rFonts w:ascii="Calibri"/>
                <w:spacing w:val="-1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tentang</w:t>
            </w:r>
            <w:r>
              <w:rPr>
                <w:rFonts w:ascii="Calibri"/>
                <w:spacing w:val="-12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SOP</w:t>
            </w:r>
            <w:r>
              <w:rPr>
                <w:rFonts w:ascii="Calibri"/>
                <w:spacing w:val="-1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Pengelolaan Permohonan Informasi</w:t>
            </w:r>
          </w:p>
          <w:p w14:paraId="1B4C97F2">
            <w:pPr>
              <w:pStyle w:val="11"/>
              <w:numPr>
                <w:ilvl w:val="0"/>
                <w:numId w:val="20"/>
              </w:numPr>
              <w:tabs>
                <w:tab w:val="left" w:pos="461"/>
              </w:tabs>
              <w:spacing w:before="1" w:after="0" w:line="240" w:lineRule="auto"/>
              <w:ind w:left="461" w:right="415" w:hanging="360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Pernah</w:t>
            </w:r>
            <w:r>
              <w:rPr>
                <w:rFonts w:ascii="Calibri"/>
                <w:spacing w:val="-1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mengikuti</w:t>
            </w:r>
            <w:r>
              <w:rPr>
                <w:rFonts w:ascii="Calibri"/>
                <w:spacing w:val="28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Sosialisasi</w:t>
            </w:r>
            <w:r>
              <w:rPr>
                <w:rFonts w:ascii="Calibri"/>
                <w:spacing w:val="-10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atau</w:t>
            </w:r>
            <w:r>
              <w:rPr>
                <w:rFonts w:ascii="Calibri"/>
                <w:spacing w:val="-1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Pelatihan PPID Kementerian Perhubungan</w:t>
            </w:r>
          </w:p>
          <w:p w14:paraId="25C337F5">
            <w:pPr>
              <w:pStyle w:val="11"/>
              <w:numPr>
                <w:ilvl w:val="0"/>
                <w:numId w:val="20"/>
              </w:numPr>
              <w:tabs>
                <w:tab w:val="left" w:pos="461"/>
              </w:tabs>
              <w:spacing w:before="0" w:after="0" w:line="240" w:lineRule="auto"/>
              <w:ind w:left="461" w:right="682" w:hanging="360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Memahami</w:t>
            </w:r>
            <w:r>
              <w:rPr>
                <w:rFonts w:ascii="Calibri"/>
                <w:spacing w:val="-1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tentang</w:t>
            </w:r>
            <w:r>
              <w:rPr>
                <w:rFonts w:ascii="Calibri"/>
                <w:spacing w:val="-12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Pelayanan</w:t>
            </w:r>
            <w:r>
              <w:rPr>
                <w:rFonts w:ascii="Calibri"/>
                <w:spacing w:val="-1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 xml:space="preserve">Informasi </w:t>
            </w:r>
            <w:r>
              <w:rPr>
                <w:rFonts w:ascii="Calibri"/>
                <w:spacing w:val="-2"/>
                <w:sz w:val="22"/>
              </w:rPr>
              <w:t>Publik</w:t>
            </w:r>
          </w:p>
        </w:tc>
      </w:tr>
      <w:tr w14:paraId="0BCD06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4826" w:type="dxa"/>
            <w:shd w:val="clear" w:color="auto" w:fill="00AFEF"/>
          </w:tcPr>
          <w:p w14:paraId="10AF43B0">
            <w:pPr>
              <w:pStyle w:val="11"/>
              <w:spacing w:before="25" w:line="266" w:lineRule="exact"/>
              <w:ind w:left="20" w:right="15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KETERKAITAN</w:t>
            </w:r>
          </w:p>
        </w:tc>
        <w:tc>
          <w:tcPr>
            <w:tcW w:w="235" w:type="dxa"/>
            <w:vMerge w:val="continue"/>
            <w:tcBorders>
              <w:top w:val="nil"/>
              <w:bottom w:val="nil"/>
            </w:tcBorders>
          </w:tcPr>
          <w:p w14:paraId="2F41A4CC">
            <w:pPr>
              <w:rPr>
                <w:sz w:val="2"/>
                <w:szCs w:val="2"/>
              </w:rPr>
            </w:pPr>
          </w:p>
        </w:tc>
        <w:tc>
          <w:tcPr>
            <w:tcW w:w="4778" w:type="dxa"/>
            <w:shd w:val="clear" w:color="auto" w:fill="00AFEF"/>
          </w:tcPr>
          <w:p w14:paraId="34C5C6D0">
            <w:pPr>
              <w:pStyle w:val="11"/>
              <w:spacing w:before="25" w:line="266" w:lineRule="exact"/>
              <w:ind w:left="15" w:right="11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PERALATAN/PERLENGKAPAN</w:t>
            </w:r>
          </w:p>
        </w:tc>
      </w:tr>
      <w:tr w14:paraId="37DFCC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81" w:hRule="atLeast"/>
        </w:trPr>
        <w:tc>
          <w:tcPr>
            <w:tcW w:w="4826" w:type="dxa"/>
          </w:tcPr>
          <w:p w14:paraId="52FAA522">
            <w:pPr>
              <w:pStyle w:val="11"/>
              <w:numPr>
                <w:ilvl w:val="0"/>
                <w:numId w:val="21"/>
              </w:numPr>
              <w:tabs>
                <w:tab w:val="left" w:pos="468"/>
                <w:tab w:val="left" w:pos="470"/>
              </w:tabs>
              <w:spacing w:before="1" w:after="0" w:line="240" w:lineRule="auto"/>
              <w:ind w:left="470" w:right="1266" w:hanging="361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Pedoman</w:t>
            </w:r>
            <w:r>
              <w:rPr>
                <w:rFonts w:ascii="Calibri"/>
                <w:spacing w:val="-1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Penyelenggaraan</w:t>
            </w:r>
            <w:r>
              <w:rPr>
                <w:rFonts w:ascii="Calibri"/>
                <w:spacing w:val="-12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Sistem Manajemen Mutu (SMM)</w:t>
            </w:r>
          </w:p>
          <w:p w14:paraId="3A230974">
            <w:pPr>
              <w:pStyle w:val="11"/>
              <w:numPr>
                <w:ilvl w:val="0"/>
                <w:numId w:val="21"/>
              </w:numPr>
              <w:tabs>
                <w:tab w:val="left" w:pos="468"/>
                <w:tab w:val="left" w:pos="470"/>
              </w:tabs>
              <w:spacing w:before="1" w:after="0" w:line="240" w:lineRule="auto"/>
              <w:ind w:left="470" w:right="260" w:hanging="361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Dokumen Internal : Kumpulan Format Rekaman</w:t>
            </w:r>
            <w:r>
              <w:rPr>
                <w:rFonts w:ascii="Calibri"/>
                <w:spacing w:val="-1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/</w:t>
            </w:r>
            <w:r>
              <w:rPr>
                <w:rFonts w:ascii="Calibri"/>
                <w:spacing w:val="-8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Bukti</w:t>
            </w:r>
            <w:r>
              <w:rPr>
                <w:rFonts w:ascii="Calibri"/>
                <w:spacing w:val="-10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Kerja</w:t>
            </w:r>
            <w:r>
              <w:rPr>
                <w:rFonts w:ascii="Calibri"/>
                <w:spacing w:val="-1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penyelenggaraan</w:t>
            </w:r>
            <w:r>
              <w:rPr>
                <w:rFonts w:ascii="Calibri"/>
                <w:spacing w:val="-12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SMM &amp; SPIP</w:t>
            </w:r>
          </w:p>
          <w:p w14:paraId="114EE258">
            <w:pPr>
              <w:pStyle w:val="11"/>
              <w:numPr>
                <w:ilvl w:val="0"/>
                <w:numId w:val="21"/>
              </w:numPr>
              <w:tabs>
                <w:tab w:val="left" w:pos="469"/>
              </w:tabs>
              <w:spacing w:before="6" w:after="0" w:line="240" w:lineRule="auto"/>
              <w:ind w:left="469" w:right="0" w:hanging="359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SOP</w:t>
            </w:r>
            <w:r>
              <w:rPr>
                <w:rFonts w:ascii="Calibri"/>
                <w:spacing w:val="-10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Pelayanan</w:t>
            </w:r>
            <w:r>
              <w:rPr>
                <w:rFonts w:ascii="Calibri"/>
                <w:spacing w:val="-10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Informasi</w:t>
            </w:r>
            <w:r>
              <w:rPr>
                <w:rFonts w:ascii="Calibri"/>
                <w:spacing w:val="-7"/>
                <w:sz w:val="22"/>
              </w:rPr>
              <w:t xml:space="preserve"> </w:t>
            </w:r>
            <w:r>
              <w:rPr>
                <w:rFonts w:ascii="Calibri"/>
                <w:spacing w:val="-2"/>
                <w:sz w:val="22"/>
              </w:rPr>
              <w:t>Publik</w:t>
            </w:r>
          </w:p>
        </w:tc>
        <w:tc>
          <w:tcPr>
            <w:tcW w:w="235" w:type="dxa"/>
            <w:vMerge w:val="continue"/>
            <w:tcBorders>
              <w:top w:val="nil"/>
              <w:bottom w:val="nil"/>
            </w:tcBorders>
          </w:tcPr>
          <w:p w14:paraId="1168C7AF">
            <w:pPr>
              <w:rPr>
                <w:sz w:val="2"/>
                <w:szCs w:val="2"/>
              </w:rPr>
            </w:pPr>
          </w:p>
        </w:tc>
        <w:tc>
          <w:tcPr>
            <w:tcW w:w="4778" w:type="dxa"/>
          </w:tcPr>
          <w:p w14:paraId="1ABD9693">
            <w:pPr>
              <w:pStyle w:val="11"/>
              <w:numPr>
                <w:ilvl w:val="0"/>
                <w:numId w:val="22"/>
              </w:numPr>
              <w:tabs>
                <w:tab w:val="left" w:pos="469"/>
              </w:tabs>
              <w:spacing w:before="6" w:after="0" w:line="240" w:lineRule="auto"/>
              <w:ind w:left="469" w:right="0" w:hanging="359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Formulir</w:t>
            </w:r>
            <w:r>
              <w:rPr>
                <w:rFonts w:ascii="Calibri"/>
                <w:spacing w:val="-1"/>
                <w:sz w:val="22"/>
              </w:rPr>
              <w:t xml:space="preserve"> </w:t>
            </w:r>
            <w:r>
              <w:rPr>
                <w:rFonts w:ascii="Calibri"/>
                <w:spacing w:val="-2"/>
                <w:sz w:val="22"/>
              </w:rPr>
              <w:t>Permohonan</w:t>
            </w:r>
            <w:r>
              <w:rPr>
                <w:rFonts w:ascii="Calibri"/>
                <w:spacing w:val="5"/>
                <w:sz w:val="22"/>
              </w:rPr>
              <w:t xml:space="preserve"> </w:t>
            </w:r>
            <w:r>
              <w:rPr>
                <w:rFonts w:ascii="Calibri"/>
                <w:spacing w:val="-2"/>
                <w:sz w:val="22"/>
              </w:rPr>
              <w:t>Informasi</w:t>
            </w:r>
          </w:p>
          <w:p w14:paraId="4E0031B4">
            <w:pPr>
              <w:pStyle w:val="11"/>
              <w:numPr>
                <w:ilvl w:val="0"/>
                <w:numId w:val="22"/>
              </w:numPr>
              <w:tabs>
                <w:tab w:val="left" w:pos="469"/>
              </w:tabs>
              <w:spacing w:before="0" w:after="0" w:line="266" w:lineRule="exact"/>
              <w:ind w:left="469" w:right="0" w:hanging="359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Softcopy</w:t>
            </w:r>
            <w:r>
              <w:rPr>
                <w:rFonts w:ascii="Calibri"/>
                <w:spacing w:val="-1"/>
                <w:sz w:val="22"/>
              </w:rPr>
              <w:t xml:space="preserve"> </w:t>
            </w:r>
            <w:r>
              <w:rPr>
                <w:rFonts w:ascii="Calibri"/>
                <w:spacing w:val="-2"/>
                <w:sz w:val="22"/>
              </w:rPr>
              <w:t>Permohonan</w:t>
            </w:r>
            <w:r>
              <w:rPr>
                <w:rFonts w:ascii="Calibri"/>
                <w:spacing w:val="-3"/>
                <w:sz w:val="22"/>
              </w:rPr>
              <w:t xml:space="preserve"> </w:t>
            </w:r>
            <w:r>
              <w:rPr>
                <w:rFonts w:ascii="Calibri"/>
                <w:spacing w:val="-2"/>
                <w:sz w:val="22"/>
              </w:rPr>
              <w:t>Informasi</w:t>
            </w:r>
          </w:p>
          <w:p w14:paraId="04B091A6">
            <w:pPr>
              <w:pStyle w:val="11"/>
              <w:numPr>
                <w:ilvl w:val="0"/>
                <w:numId w:val="22"/>
              </w:numPr>
              <w:tabs>
                <w:tab w:val="left" w:pos="470"/>
              </w:tabs>
              <w:spacing w:before="0" w:after="0" w:line="240" w:lineRule="auto"/>
              <w:ind w:left="470" w:right="316" w:hanging="360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Perangkat Keras (Hardware) : Laptop/PC, Printer,</w:t>
            </w:r>
            <w:r>
              <w:rPr>
                <w:rFonts w:ascii="Calibri"/>
                <w:spacing w:val="-12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Bolpoint</w:t>
            </w:r>
            <w:r>
              <w:rPr>
                <w:rFonts w:ascii="Calibri"/>
                <w:spacing w:val="-11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dan</w:t>
            </w:r>
            <w:r>
              <w:rPr>
                <w:rFonts w:ascii="Calibri"/>
                <w:spacing w:val="-7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Cap</w:t>
            </w:r>
            <w:r>
              <w:rPr>
                <w:rFonts w:ascii="Calibri"/>
                <w:spacing w:val="-7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Kantor</w:t>
            </w:r>
            <w:r>
              <w:rPr>
                <w:rFonts w:ascii="Calibri"/>
                <w:spacing w:val="-6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UPBU</w:t>
            </w:r>
            <w:r>
              <w:rPr>
                <w:rFonts w:ascii="Calibri"/>
                <w:spacing w:val="-4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Kelas III Buli</w:t>
            </w:r>
          </w:p>
        </w:tc>
      </w:tr>
      <w:tr w14:paraId="03098F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4826" w:type="dxa"/>
            <w:shd w:val="clear" w:color="auto" w:fill="00AFEF"/>
          </w:tcPr>
          <w:p w14:paraId="04E259D1">
            <w:pPr>
              <w:pStyle w:val="11"/>
              <w:spacing w:before="6" w:line="256" w:lineRule="exact"/>
              <w:ind w:left="20" w:right="15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PERINGATAN</w:t>
            </w:r>
          </w:p>
        </w:tc>
        <w:tc>
          <w:tcPr>
            <w:tcW w:w="235" w:type="dxa"/>
            <w:vMerge w:val="continue"/>
            <w:tcBorders>
              <w:top w:val="nil"/>
              <w:bottom w:val="nil"/>
            </w:tcBorders>
          </w:tcPr>
          <w:p w14:paraId="15A5DFBF">
            <w:pPr>
              <w:rPr>
                <w:sz w:val="2"/>
                <w:szCs w:val="2"/>
              </w:rPr>
            </w:pPr>
          </w:p>
        </w:tc>
        <w:tc>
          <w:tcPr>
            <w:tcW w:w="4778" w:type="dxa"/>
            <w:shd w:val="clear" w:color="auto" w:fill="00AFEF"/>
          </w:tcPr>
          <w:p w14:paraId="2ADDC57D">
            <w:pPr>
              <w:pStyle w:val="11"/>
              <w:spacing w:before="6" w:line="256" w:lineRule="exact"/>
              <w:ind w:left="15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z w:val="22"/>
              </w:rPr>
              <w:t>PENCATATAN</w:t>
            </w:r>
            <w:r>
              <w:rPr>
                <w:rFonts w:ascii="Calibri"/>
                <w:b/>
                <w:spacing w:val="-8"/>
                <w:sz w:val="22"/>
              </w:rPr>
              <w:t xml:space="preserve"> </w:t>
            </w:r>
            <w:r>
              <w:rPr>
                <w:rFonts w:ascii="Calibri"/>
                <w:b/>
                <w:sz w:val="22"/>
              </w:rPr>
              <w:t>DAN</w:t>
            </w:r>
            <w:r>
              <w:rPr>
                <w:rFonts w:ascii="Calibri"/>
                <w:b/>
                <w:spacing w:val="-12"/>
                <w:sz w:val="22"/>
              </w:rPr>
              <w:t xml:space="preserve"> </w:t>
            </w:r>
            <w:r>
              <w:rPr>
                <w:rFonts w:ascii="Calibri"/>
                <w:b/>
                <w:spacing w:val="-2"/>
                <w:sz w:val="22"/>
              </w:rPr>
              <w:t>PENDATAAN</w:t>
            </w:r>
          </w:p>
        </w:tc>
      </w:tr>
      <w:tr w14:paraId="5D275D0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3" w:hRule="atLeast"/>
        </w:trPr>
        <w:tc>
          <w:tcPr>
            <w:tcW w:w="4826" w:type="dxa"/>
          </w:tcPr>
          <w:p w14:paraId="3F19AECB">
            <w:pPr>
              <w:pStyle w:val="11"/>
              <w:spacing w:before="1"/>
              <w:ind w:left="206" w:right="2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Apabila SOP ini tidak berjalan maka proses Pengelolaan</w:t>
            </w:r>
            <w:r>
              <w:rPr>
                <w:rFonts w:ascii="Calibri"/>
                <w:spacing w:val="-11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Permohonan</w:t>
            </w:r>
            <w:r>
              <w:rPr>
                <w:rFonts w:ascii="Calibri"/>
                <w:spacing w:val="-10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Informasi</w:t>
            </w:r>
            <w:r>
              <w:rPr>
                <w:rFonts w:ascii="Calibri"/>
                <w:spacing w:val="-7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pada</w:t>
            </w:r>
            <w:r>
              <w:rPr>
                <w:rFonts w:ascii="Calibri"/>
                <w:spacing w:val="-9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PPID Kantor UPBU Kelas III Buli tidak akan berjalan dengan</w:t>
            </w:r>
            <w:r>
              <w:rPr>
                <w:rFonts w:ascii="Calibri"/>
                <w:spacing w:val="-5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baik</w:t>
            </w:r>
          </w:p>
        </w:tc>
        <w:tc>
          <w:tcPr>
            <w:tcW w:w="235" w:type="dxa"/>
            <w:vMerge w:val="continue"/>
            <w:tcBorders>
              <w:top w:val="nil"/>
              <w:bottom w:val="nil"/>
            </w:tcBorders>
          </w:tcPr>
          <w:p w14:paraId="512C8DCC">
            <w:pPr>
              <w:rPr>
                <w:sz w:val="2"/>
                <w:szCs w:val="2"/>
              </w:rPr>
            </w:pPr>
          </w:p>
        </w:tc>
        <w:tc>
          <w:tcPr>
            <w:tcW w:w="4778" w:type="dxa"/>
          </w:tcPr>
          <w:p w14:paraId="2FEA047B">
            <w:pPr>
              <w:pStyle w:val="11"/>
              <w:spacing w:before="1" w:line="242" w:lineRule="auto"/>
              <w:ind w:left="110" w:right="186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Dokumen</w:t>
            </w:r>
            <w:r>
              <w:rPr>
                <w:rFonts w:ascii="Calibri"/>
                <w:spacing w:val="-1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Permohonan</w:t>
            </w:r>
            <w:r>
              <w:rPr>
                <w:rFonts w:ascii="Calibri"/>
                <w:spacing w:val="-12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Informasi</w:t>
            </w:r>
            <w:r>
              <w:rPr>
                <w:rFonts w:ascii="Calibri"/>
                <w:spacing w:val="-10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(Surat/Formulir permohonan informasi &amp; Jawaban Permohonan Informasi</w:t>
            </w:r>
            <w:r>
              <w:rPr>
                <w:rFonts w:ascii="Calibri"/>
                <w:spacing w:val="-1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Publik)</w:t>
            </w:r>
          </w:p>
        </w:tc>
      </w:tr>
    </w:tbl>
    <w:p w14:paraId="7B4FA13C">
      <w:pPr>
        <w:pStyle w:val="11"/>
        <w:spacing w:after="0" w:line="242" w:lineRule="auto"/>
        <w:rPr>
          <w:rFonts w:ascii="Calibri"/>
          <w:sz w:val="22"/>
        </w:rPr>
        <w:sectPr>
          <w:pgSz w:w="11910" w:h="16840"/>
          <w:pgMar w:top="1680" w:right="566" w:bottom="280" w:left="1417" w:header="720" w:footer="720" w:gutter="0"/>
          <w:cols w:space="720" w:num="1"/>
        </w:sectPr>
      </w:pPr>
    </w:p>
    <w:p w14:paraId="2BFC93CB">
      <w:pPr>
        <w:pStyle w:val="2"/>
        <w:ind w:left="85" w:right="95"/>
      </w:pPr>
      <w:r>
        <w:t>STANDAR</w:t>
      </w:r>
      <w:r>
        <w:rPr>
          <w:spacing w:val="-15"/>
        </w:rPr>
        <w:t xml:space="preserve"> </w:t>
      </w:r>
      <w:r>
        <w:t>OPERASIONAL</w:t>
      </w:r>
      <w:r>
        <w:rPr>
          <w:spacing w:val="-12"/>
        </w:rPr>
        <w:t xml:space="preserve"> </w:t>
      </w:r>
      <w:r>
        <w:rPr>
          <w:spacing w:val="-2"/>
        </w:rPr>
        <w:t>PROSEDUR</w:t>
      </w:r>
    </w:p>
    <w:p w14:paraId="3C088F1C">
      <w:pPr>
        <w:pStyle w:val="3"/>
        <w:ind w:left="0" w:right="95"/>
      </w:pPr>
      <w:r>
        <w:t>KANTOR</w:t>
      </w:r>
      <w:r>
        <w:rPr>
          <w:spacing w:val="-5"/>
        </w:rPr>
        <w:t xml:space="preserve"> </w:t>
      </w:r>
      <w:r>
        <w:t>UPBU</w:t>
      </w:r>
      <w:r>
        <w:rPr>
          <w:spacing w:val="-3"/>
        </w:rPr>
        <w:t xml:space="preserve"> </w:t>
      </w:r>
      <w:r>
        <w:t>KELAS</w:t>
      </w:r>
      <w:r>
        <w:rPr>
          <w:spacing w:val="-2"/>
        </w:rPr>
        <w:t xml:space="preserve"> </w:t>
      </w:r>
      <w:r>
        <w:t>III</w:t>
      </w:r>
      <w:r>
        <w:rPr>
          <w:spacing w:val="-6"/>
        </w:rPr>
        <w:t xml:space="preserve"> </w:t>
      </w:r>
      <w:r>
        <w:t xml:space="preserve">BULI </w:t>
      </w:r>
      <w:r>
        <w:rPr>
          <w:spacing w:val="-4"/>
        </w:rPr>
        <w:t>MABA</w:t>
      </w:r>
    </w:p>
    <w:p w14:paraId="7A5B1F13">
      <w:pPr>
        <w:pStyle w:val="8"/>
        <w:spacing w:before="4"/>
        <w:rPr>
          <w:rFonts w:ascii="Calibri"/>
          <w:b/>
          <w:sz w:val="24"/>
        </w:rPr>
      </w:pPr>
    </w:p>
    <w:p w14:paraId="03D3EC51">
      <w:pPr>
        <w:pStyle w:val="5"/>
        <w:tabs>
          <w:tab w:val="left" w:pos="1891"/>
        </w:tabs>
        <w:ind w:left="-1"/>
      </w:pPr>
      <w:r>
        <w:t>SOP</w:t>
      </w:r>
      <w:r>
        <w:rPr>
          <w:spacing w:val="-6"/>
        </w:rPr>
        <w:t xml:space="preserve"> </w:t>
      </w:r>
      <w:r>
        <w:rPr>
          <w:spacing w:val="-2"/>
        </w:rPr>
        <w:t>KEGIATAN</w:t>
      </w:r>
      <w:r>
        <w:tab/>
      </w:r>
      <w:r>
        <w:t>:</w:t>
      </w:r>
      <w:r>
        <w:rPr>
          <w:spacing w:val="-11"/>
        </w:rPr>
        <w:t xml:space="preserve"> </w:t>
      </w:r>
      <w:r>
        <w:t>PERMOHONAN</w:t>
      </w:r>
      <w:r>
        <w:rPr>
          <w:spacing w:val="-9"/>
        </w:rPr>
        <w:t xml:space="preserve"> </w:t>
      </w:r>
      <w:r>
        <w:t>INFORMASI</w:t>
      </w:r>
      <w:r>
        <w:rPr>
          <w:spacing w:val="-11"/>
        </w:rPr>
        <w:t xml:space="preserve"> </w:t>
      </w:r>
      <w:r>
        <w:rPr>
          <w:spacing w:val="-2"/>
        </w:rPr>
        <w:t>PUBLIK</w:t>
      </w:r>
    </w:p>
    <w:p w14:paraId="7A9975EE">
      <w:pPr>
        <w:pStyle w:val="8"/>
        <w:spacing w:before="9"/>
        <w:rPr>
          <w:rFonts w:ascii="Calibri"/>
          <w:b/>
          <w:sz w:val="9"/>
        </w:rPr>
      </w:pPr>
    </w:p>
    <w:tbl>
      <w:tblPr>
        <w:tblStyle w:val="7"/>
        <w:tblW w:w="0" w:type="auto"/>
        <w:tblInd w:w="5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4"/>
        <w:gridCol w:w="3299"/>
        <w:gridCol w:w="398"/>
        <w:gridCol w:w="675"/>
        <w:gridCol w:w="418"/>
        <w:gridCol w:w="157"/>
        <w:gridCol w:w="1309"/>
        <w:gridCol w:w="1121"/>
        <w:gridCol w:w="320"/>
        <w:gridCol w:w="2108"/>
        <w:gridCol w:w="1104"/>
        <w:gridCol w:w="1724"/>
        <w:gridCol w:w="1536"/>
      </w:tblGrid>
      <w:tr w14:paraId="45296B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1" w:hRule="exact"/>
        </w:trPr>
        <w:tc>
          <w:tcPr>
            <w:tcW w:w="624" w:type="dxa"/>
            <w:vMerge w:val="restart"/>
            <w:shd w:val="clear" w:color="auto" w:fill="00AFEF"/>
          </w:tcPr>
          <w:p w14:paraId="2357E46F">
            <w:pPr>
              <w:pStyle w:val="11"/>
              <w:spacing w:before="228"/>
              <w:rPr>
                <w:rFonts w:ascii="Calibri"/>
                <w:b/>
                <w:sz w:val="20"/>
              </w:rPr>
            </w:pPr>
          </w:p>
          <w:p w14:paraId="3DA4910B">
            <w:pPr>
              <w:pStyle w:val="11"/>
              <w:ind w:left="167"/>
              <w:rPr>
                <w:b/>
                <w:sz w:val="20"/>
              </w:rPr>
            </w:pPr>
            <w:r>
              <w:rPr>
                <w:b/>
                <w:spacing w:val="-5"/>
                <w:w w:val="110"/>
                <w:sz w:val="20"/>
              </w:rPr>
              <w:t>No</w:t>
            </w:r>
          </w:p>
        </w:tc>
        <w:tc>
          <w:tcPr>
            <w:tcW w:w="3299" w:type="dxa"/>
            <w:vMerge w:val="restart"/>
            <w:shd w:val="clear" w:color="auto" w:fill="00AFEF"/>
          </w:tcPr>
          <w:p w14:paraId="6023424B">
            <w:pPr>
              <w:pStyle w:val="11"/>
              <w:spacing w:before="228"/>
              <w:rPr>
                <w:rFonts w:ascii="Calibri"/>
                <w:b/>
                <w:sz w:val="20"/>
              </w:rPr>
            </w:pPr>
          </w:p>
          <w:p w14:paraId="62DBF05B">
            <w:pPr>
              <w:pStyle w:val="11"/>
              <w:ind w:right="16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w w:val="110"/>
                <w:sz w:val="20"/>
              </w:rPr>
              <w:t>Kegiatan</w:t>
            </w:r>
          </w:p>
        </w:tc>
        <w:tc>
          <w:tcPr>
            <w:tcW w:w="4398" w:type="dxa"/>
            <w:gridSpan w:val="7"/>
            <w:shd w:val="clear" w:color="auto" w:fill="00AFEF"/>
          </w:tcPr>
          <w:p w14:paraId="3664BCBD">
            <w:pPr>
              <w:pStyle w:val="11"/>
              <w:spacing w:before="45"/>
              <w:ind w:right="7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w w:val="110"/>
                <w:sz w:val="20"/>
              </w:rPr>
              <w:t>Pelaksana</w:t>
            </w:r>
          </w:p>
        </w:tc>
        <w:tc>
          <w:tcPr>
            <w:tcW w:w="4936" w:type="dxa"/>
            <w:gridSpan w:val="3"/>
            <w:shd w:val="clear" w:color="auto" w:fill="00AFEF"/>
          </w:tcPr>
          <w:p w14:paraId="6635F1D7">
            <w:pPr>
              <w:pStyle w:val="11"/>
              <w:spacing w:before="45"/>
              <w:ind w:right="12"/>
              <w:jc w:val="center"/>
              <w:rPr>
                <w:b/>
                <w:sz w:val="20"/>
              </w:rPr>
            </w:pPr>
            <w:r>
              <w:rPr>
                <w:b/>
                <w:w w:val="110"/>
                <w:sz w:val="20"/>
              </w:rPr>
              <w:t>Baku</w:t>
            </w:r>
            <w:r>
              <w:rPr>
                <w:b/>
                <w:spacing w:val="18"/>
                <w:w w:val="110"/>
                <w:sz w:val="20"/>
              </w:rPr>
              <w:t xml:space="preserve"> </w:t>
            </w:r>
            <w:r>
              <w:rPr>
                <w:b/>
                <w:spacing w:val="-4"/>
                <w:w w:val="110"/>
                <w:sz w:val="20"/>
              </w:rPr>
              <w:t>Mutu</w:t>
            </w:r>
          </w:p>
        </w:tc>
        <w:tc>
          <w:tcPr>
            <w:tcW w:w="1536" w:type="dxa"/>
            <w:vMerge w:val="restart"/>
            <w:shd w:val="clear" w:color="auto" w:fill="00AFEF"/>
          </w:tcPr>
          <w:p w14:paraId="4736E0A5">
            <w:pPr>
              <w:pStyle w:val="11"/>
              <w:spacing w:before="228"/>
              <w:rPr>
                <w:rFonts w:ascii="Calibri"/>
                <w:b/>
                <w:sz w:val="20"/>
              </w:rPr>
            </w:pPr>
          </w:p>
          <w:p w14:paraId="0AB6AFDF">
            <w:pPr>
              <w:pStyle w:val="11"/>
              <w:ind w:right="11"/>
              <w:jc w:val="center"/>
              <w:rPr>
                <w:b/>
                <w:sz w:val="20"/>
              </w:rPr>
            </w:pPr>
            <w:r>
              <w:rPr>
                <w:b/>
                <w:spacing w:val="-5"/>
                <w:w w:val="110"/>
                <w:sz w:val="20"/>
              </w:rPr>
              <w:t>Ket</w:t>
            </w:r>
          </w:p>
        </w:tc>
      </w:tr>
      <w:tr w14:paraId="171446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9" w:hRule="exact"/>
        </w:trPr>
        <w:tc>
          <w:tcPr>
            <w:tcW w:w="624" w:type="dxa"/>
            <w:vMerge w:val="continue"/>
            <w:tcBorders>
              <w:top w:val="nil"/>
            </w:tcBorders>
            <w:shd w:val="clear" w:color="auto" w:fill="00AFEF"/>
          </w:tcPr>
          <w:p w14:paraId="05289EDD">
            <w:pPr>
              <w:rPr>
                <w:sz w:val="2"/>
                <w:szCs w:val="2"/>
              </w:rPr>
            </w:pPr>
          </w:p>
        </w:tc>
        <w:tc>
          <w:tcPr>
            <w:tcW w:w="3299" w:type="dxa"/>
            <w:vMerge w:val="continue"/>
            <w:tcBorders>
              <w:top w:val="nil"/>
            </w:tcBorders>
            <w:shd w:val="clear" w:color="auto" w:fill="00AFEF"/>
          </w:tcPr>
          <w:p w14:paraId="44D2F36A">
            <w:pPr>
              <w:rPr>
                <w:sz w:val="2"/>
                <w:szCs w:val="2"/>
              </w:rPr>
            </w:pPr>
          </w:p>
        </w:tc>
        <w:tc>
          <w:tcPr>
            <w:tcW w:w="1491" w:type="dxa"/>
            <w:gridSpan w:val="3"/>
            <w:shd w:val="clear" w:color="auto" w:fill="00AFEF"/>
          </w:tcPr>
          <w:p w14:paraId="16E3377C">
            <w:pPr>
              <w:pStyle w:val="11"/>
              <w:spacing w:before="184"/>
              <w:ind w:left="177" w:right="200" w:firstLine="153"/>
              <w:rPr>
                <w:b/>
                <w:sz w:val="20"/>
              </w:rPr>
            </w:pPr>
            <w:r>
              <w:rPr>
                <w:b/>
                <w:sz w:val="20"/>
              </w:rPr>
              <mc:AlternateContent>
                <mc:Choice Requires="wpg">
                  <w:drawing>
                    <wp:anchor distT="0" distB="0" distL="0" distR="0" simplePos="0" relativeHeight="251672576" behindDoc="1" locked="0" layoutInCell="1" allowOverlap="1">
                      <wp:simplePos x="0" y="0"/>
                      <wp:positionH relativeFrom="column">
                        <wp:posOffset>242570</wp:posOffset>
                      </wp:positionH>
                      <wp:positionV relativeFrom="paragraph">
                        <wp:posOffset>691515</wp:posOffset>
                      </wp:positionV>
                      <wp:extent cx="1608455" cy="2033905"/>
                      <wp:effectExtent l="0" t="0" r="0" b="0"/>
                      <wp:wrapNone/>
                      <wp:docPr id="98" name="Group 9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608455" cy="2033905"/>
                                <a:chOff x="0" y="0"/>
                                <a:chExt cx="1608455" cy="2033905"/>
                              </a:xfrm>
                            </wpg:grpSpPr>
                            <wps:wsp>
                              <wps:cNvPr id="99" name="Graphic 99"/>
                              <wps:cNvSpPr/>
                              <wps:spPr>
                                <a:xfrm>
                                  <a:off x="9525" y="9525"/>
                                  <a:ext cx="429259" cy="1828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9259" h="182880">
                                      <a:moveTo>
                                        <a:pt x="398779" y="0"/>
                                      </a:moveTo>
                                      <a:lnTo>
                                        <a:pt x="30479" y="0"/>
                                      </a:lnTo>
                                      <a:lnTo>
                                        <a:pt x="19050" y="2539"/>
                                      </a:lnTo>
                                      <a:lnTo>
                                        <a:pt x="8889" y="8889"/>
                                      </a:lnTo>
                                      <a:lnTo>
                                        <a:pt x="2539" y="18414"/>
                                      </a:lnTo>
                                      <a:lnTo>
                                        <a:pt x="0" y="30479"/>
                                      </a:lnTo>
                                      <a:lnTo>
                                        <a:pt x="0" y="152400"/>
                                      </a:lnTo>
                                      <a:lnTo>
                                        <a:pt x="2539" y="164464"/>
                                      </a:lnTo>
                                      <a:lnTo>
                                        <a:pt x="8889" y="173989"/>
                                      </a:lnTo>
                                      <a:lnTo>
                                        <a:pt x="19050" y="180339"/>
                                      </a:lnTo>
                                      <a:lnTo>
                                        <a:pt x="30479" y="182879"/>
                                      </a:lnTo>
                                      <a:lnTo>
                                        <a:pt x="398779" y="182879"/>
                                      </a:lnTo>
                                      <a:lnTo>
                                        <a:pt x="410844" y="180339"/>
                                      </a:lnTo>
                                      <a:lnTo>
                                        <a:pt x="420369" y="173989"/>
                                      </a:lnTo>
                                      <a:lnTo>
                                        <a:pt x="427354" y="164464"/>
                                      </a:lnTo>
                                      <a:lnTo>
                                        <a:pt x="429259" y="152400"/>
                                      </a:lnTo>
                                      <a:lnTo>
                                        <a:pt x="429259" y="30479"/>
                                      </a:lnTo>
                                      <a:lnTo>
                                        <a:pt x="427354" y="18414"/>
                                      </a:lnTo>
                                      <a:lnTo>
                                        <a:pt x="420369" y="8889"/>
                                      </a:lnTo>
                                      <a:lnTo>
                                        <a:pt x="410844" y="2539"/>
                                      </a:lnTo>
                                      <a:lnTo>
                                        <a:pt x="39877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AE5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00" name="Graphic 100"/>
                              <wps:cNvSpPr/>
                              <wps:spPr>
                                <a:xfrm>
                                  <a:off x="9525" y="9525"/>
                                  <a:ext cx="429259" cy="1828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9259" h="182880">
                                      <a:moveTo>
                                        <a:pt x="0" y="30479"/>
                                      </a:moveTo>
                                      <a:lnTo>
                                        <a:pt x="2539" y="18414"/>
                                      </a:lnTo>
                                      <a:lnTo>
                                        <a:pt x="8889" y="8889"/>
                                      </a:lnTo>
                                      <a:lnTo>
                                        <a:pt x="19050" y="2539"/>
                                      </a:lnTo>
                                      <a:lnTo>
                                        <a:pt x="30479" y="0"/>
                                      </a:lnTo>
                                      <a:lnTo>
                                        <a:pt x="398779" y="0"/>
                                      </a:lnTo>
                                      <a:lnTo>
                                        <a:pt x="410844" y="2539"/>
                                      </a:lnTo>
                                      <a:lnTo>
                                        <a:pt x="420369" y="8889"/>
                                      </a:lnTo>
                                      <a:lnTo>
                                        <a:pt x="427354" y="18414"/>
                                      </a:lnTo>
                                      <a:lnTo>
                                        <a:pt x="429259" y="30479"/>
                                      </a:lnTo>
                                      <a:lnTo>
                                        <a:pt x="429259" y="152400"/>
                                      </a:lnTo>
                                      <a:lnTo>
                                        <a:pt x="427354" y="164464"/>
                                      </a:lnTo>
                                      <a:lnTo>
                                        <a:pt x="420369" y="173989"/>
                                      </a:lnTo>
                                      <a:lnTo>
                                        <a:pt x="410844" y="180339"/>
                                      </a:lnTo>
                                      <a:lnTo>
                                        <a:pt x="398779" y="182879"/>
                                      </a:lnTo>
                                      <a:lnTo>
                                        <a:pt x="30479" y="182879"/>
                                      </a:lnTo>
                                      <a:lnTo>
                                        <a:pt x="19050" y="180339"/>
                                      </a:lnTo>
                                      <a:lnTo>
                                        <a:pt x="8889" y="173989"/>
                                      </a:lnTo>
                                      <a:lnTo>
                                        <a:pt x="2539" y="164464"/>
                                      </a:lnTo>
                                      <a:lnTo>
                                        <a:pt x="0" y="152400"/>
                                      </a:lnTo>
                                      <a:lnTo>
                                        <a:pt x="0" y="3047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01" name="Graphic 101"/>
                              <wps:cNvSpPr/>
                              <wps:spPr>
                                <a:xfrm>
                                  <a:off x="185420" y="201929"/>
                                  <a:ext cx="76200" cy="5772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577215">
                                      <a:moveTo>
                                        <a:pt x="31750" y="501014"/>
                                      </a:moveTo>
                                      <a:lnTo>
                                        <a:pt x="0" y="501014"/>
                                      </a:lnTo>
                                      <a:lnTo>
                                        <a:pt x="37464" y="577214"/>
                                      </a:lnTo>
                                      <a:lnTo>
                                        <a:pt x="69850" y="513714"/>
                                      </a:lnTo>
                                      <a:lnTo>
                                        <a:pt x="31750" y="513714"/>
                                      </a:lnTo>
                                      <a:lnTo>
                                        <a:pt x="31750" y="501014"/>
                                      </a:lnTo>
                                      <a:close/>
                                    </a:path>
                                    <a:path w="76200" h="577215">
                                      <a:moveTo>
                                        <a:pt x="44450" y="0"/>
                                      </a:moveTo>
                                      <a:lnTo>
                                        <a:pt x="31750" y="0"/>
                                      </a:lnTo>
                                      <a:lnTo>
                                        <a:pt x="31750" y="513714"/>
                                      </a:lnTo>
                                      <a:lnTo>
                                        <a:pt x="44450" y="513714"/>
                                      </a:lnTo>
                                      <a:lnTo>
                                        <a:pt x="44450" y="0"/>
                                      </a:lnTo>
                                      <a:close/>
                                    </a:path>
                                    <a:path w="76200" h="577215">
                                      <a:moveTo>
                                        <a:pt x="76200" y="501014"/>
                                      </a:moveTo>
                                      <a:lnTo>
                                        <a:pt x="44450" y="501014"/>
                                      </a:lnTo>
                                      <a:lnTo>
                                        <a:pt x="44450" y="513714"/>
                                      </a:lnTo>
                                      <a:lnTo>
                                        <a:pt x="69850" y="513714"/>
                                      </a:lnTo>
                                      <a:lnTo>
                                        <a:pt x="76200" y="50101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02" name="Graphic 102"/>
                              <wps:cNvSpPr/>
                              <wps:spPr>
                                <a:xfrm>
                                  <a:off x="9525" y="788669"/>
                                  <a:ext cx="427990" cy="180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7990" h="180975">
                                      <a:moveTo>
                                        <a:pt x="42798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0975"/>
                                      </a:lnTo>
                                      <a:lnTo>
                                        <a:pt x="427989" y="180975"/>
                                      </a:lnTo>
                                      <a:lnTo>
                                        <a:pt x="42798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6EC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03" name="Graphic 103"/>
                              <wps:cNvSpPr/>
                              <wps:spPr>
                                <a:xfrm>
                                  <a:off x="9525" y="788669"/>
                                  <a:ext cx="427990" cy="180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7990" h="180975">
                                      <a:moveTo>
                                        <a:pt x="0" y="180975"/>
                                      </a:moveTo>
                                      <a:lnTo>
                                        <a:pt x="427989" y="180975"/>
                                      </a:lnTo>
                                      <a:lnTo>
                                        <a:pt x="42798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09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04" name="Graphic 104"/>
                              <wps:cNvSpPr/>
                              <wps:spPr>
                                <a:xfrm>
                                  <a:off x="185420" y="979169"/>
                                  <a:ext cx="76200" cy="5067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506730">
                                      <a:moveTo>
                                        <a:pt x="31750" y="430530"/>
                                      </a:moveTo>
                                      <a:lnTo>
                                        <a:pt x="0" y="430530"/>
                                      </a:lnTo>
                                      <a:lnTo>
                                        <a:pt x="38100" y="506730"/>
                                      </a:lnTo>
                                      <a:lnTo>
                                        <a:pt x="69850" y="443230"/>
                                      </a:lnTo>
                                      <a:lnTo>
                                        <a:pt x="31750" y="443230"/>
                                      </a:lnTo>
                                      <a:lnTo>
                                        <a:pt x="31750" y="430530"/>
                                      </a:lnTo>
                                      <a:close/>
                                    </a:path>
                                    <a:path w="76200" h="506730">
                                      <a:moveTo>
                                        <a:pt x="44450" y="0"/>
                                      </a:moveTo>
                                      <a:lnTo>
                                        <a:pt x="31750" y="0"/>
                                      </a:lnTo>
                                      <a:lnTo>
                                        <a:pt x="31750" y="443230"/>
                                      </a:lnTo>
                                      <a:lnTo>
                                        <a:pt x="44450" y="443230"/>
                                      </a:lnTo>
                                      <a:lnTo>
                                        <a:pt x="44450" y="0"/>
                                      </a:lnTo>
                                      <a:close/>
                                    </a:path>
                                    <a:path w="76200" h="506730">
                                      <a:moveTo>
                                        <a:pt x="76200" y="430530"/>
                                      </a:moveTo>
                                      <a:lnTo>
                                        <a:pt x="44450" y="430530"/>
                                      </a:lnTo>
                                      <a:lnTo>
                                        <a:pt x="44450" y="443230"/>
                                      </a:lnTo>
                                      <a:lnTo>
                                        <a:pt x="69850" y="443230"/>
                                      </a:lnTo>
                                      <a:lnTo>
                                        <a:pt x="76200" y="4305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05" name="Graphic 105"/>
                              <wps:cNvSpPr/>
                              <wps:spPr>
                                <a:xfrm>
                                  <a:off x="9525" y="1495425"/>
                                  <a:ext cx="427990" cy="180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7990" h="180975">
                                      <a:moveTo>
                                        <a:pt x="42798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0975"/>
                                      </a:lnTo>
                                      <a:lnTo>
                                        <a:pt x="427989" y="180975"/>
                                      </a:lnTo>
                                      <a:lnTo>
                                        <a:pt x="42798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6EC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06" name="Graphic 106"/>
                              <wps:cNvSpPr/>
                              <wps:spPr>
                                <a:xfrm>
                                  <a:off x="9525" y="1495425"/>
                                  <a:ext cx="427990" cy="180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7990" h="180975">
                                      <a:moveTo>
                                        <a:pt x="0" y="180975"/>
                                      </a:moveTo>
                                      <a:lnTo>
                                        <a:pt x="427989" y="180975"/>
                                      </a:lnTo>
                                      <a:lnTo>
                                        <a:pt x="42798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09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07" name="Graphic 107"/>
                              <wps:cNvSpPr/>
                              <wps:spPr>
                                <a:xfrm>
                                  <a:off x="217170" y="1685925"/>
                                  <a:ext cx="1391285" cy="3479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91285" h="347980">
                                      <a:moveTo>
                                        <a:pt x="1346835" y="271780"/>
                                      </a:moveTo>
                                      <a:lnTo>
                                        <a:pt x="1315085" y="271780"/>
                                      </a:lnTo>
                                      <a:lnTo>
                                        <a:pt x="1353185" y="347980"/>
                                      </a:lnTo>
                                      <a:lnTo>
                                        <a:pt x="1384935" y="284480"/>
                                      </a:lnTo>
                                      <a:lnTo>
                                        <a:pt x="1346835" y="284480"/>
                                      </a:lnTo>
                                      <a:lnTo>
                                        <a:pt x="1346835" y="271780"/>
                                      </a:lnTo>
                                      <a:close/>
                                    </a:path>
                                    <a:path w="1391285" h="347980">
                                      <a:moveTo>
                                        <a:pt x="1346835" y="175260"/>
                                      </a:moveTo>
                                      <a:lnTo>
                                        <a:pt x="1346835" y="284480"/>
                                      </a:lnTo>
                                      <a:lnTo>
                                        <a:pt x="1359535" y="284480"/>
                                      </a:lnTo>
                                      <a:lnTo>
                                        <a:pt x="1359535" y="181610"/>
                                      </a:lnTo>
                                      <a:lnTo>
                                        <a:pt x="1353185" y="181610"/>
                                      </a:lnTo>
                                      <a:lnTo>
                                        <a:pt x="1346835" y="175260"/>
                                      </a:lnTo>
                                      <a:close/>
                                    </a:path>
                                    <a:path w="1391285" h="347980">
                                      <a:moveTo>
                                        <a:pt x="1391285" y="271780"/>
                                      </a:moveTo>
                                      <a:lnTo>
                                        <a:pt x="1359535" y="271780"/>
                                      </a:lnTo>
                                      <a:lnTo>
                                        <a:pt x="1359535" y="284480"/>
                                      </a:lnTo>
                                      <a:lnTo>
                                        <a:pt x="1384935" y="284480"/>
                                      </a:lnTo>
                                      <a:lnTo>
                                        <a:pt x="1391285" y="271780"/>
                                      </a:lnTo>
                                      <a:close/>
                                    </a:path>
                                    <a:path w="1391285" h="347980">
                                      <a:moveTo>
                                        <a:pt x="127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1610"/>
                                      </a:lnTo>
                                      <a:lnTo>
                                        <a:pt x="1346835" y="181610"/>
                                      </a:lnTo>
                                      <a:lnTo>
                                        <a:pt x="1346835" y="175260"/>
                                      </a:lnTo>
                                      <a:lnTo>
                                        <a:pt x="12700" y="175260"/>
                                      </a:lnTo>
                                      <a:lnTo>
                                        <a:pt x="6350" y="168910"/>
                                      </a:lnTo>
                                      <a:lnTo>
                                        <a:pt x="12700" y="168910"/>
                                      </a:lnTo>
                                      <a:lnTo>
                                        <a:pt x="12700" y="0"/>
                                      </a:lnTo>
                                      <a:close/>
                                    </a:path>
                                    <a:path w="1391285" h="347980">
                                      <a:moveTo>
                                        <a:pt x="1359535" y="168910"/>
                                      </a:moveTo>
                                      <a:lnTo>
                                        <a:pt x="12700" y="168910"/>
                                      </a:lnTo>
                                      <a:lnTo>
                                        <a:pt x="12700" y="175260"/>
                                      </a:lnTo>
                                      <a:lnTo>
                                        <a:pt x="1346835" y="175260"/>
                                      </a:lnTo>
                                      <a:lnTo>
                                        <a:pt x="1353185" y="181610"/>
                                      </a:lnTo>
                                      <a:lnTo>
                                        <a:pt x="1359535" y="181610"/>
                                      </a:lnTo>
                                      <a:lnTo>
                                        <a:pt x="1359535" y="168910"/>
                                      </a:lnTo>
                                      <a:close/>
                                    </a:path>
                                    <a:path w="1391285" h="347980">
                                      <a:moveTo>
                                        <a:pt x="12700" y="168910"/>
                                      </a:moveTo>
                                      <a:lnTo>
                                        <a:pt x="6350" y="168910"/>
                                      </a:lnTo>
                                      <a:lnTo>
                                        <a:pt x="12700" y="175260"/>
                                      </a:lnTo>
                                      <a:lnTo>
                                        <a:pt x="12700" y="1689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_x0000_s1026" o:spid="_x0000_s1026" o:spt="203" style="position:absolute;left:0pt;margin-left:19.1pt;margin-top:54.45pt;height:160.15pt;width:126.65pt;z-index:-251643904;mso-width-relative:page;mso-height-relative:page;" coordsize="1608455,2033905" o:gfxdata="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">
                      <o:lock v:ext="edit" aspectratio="f"/>
                      <v:shape id="Graphic 99" o:spid="_x0000_s1026" o:spt="100" style="position:absolute;left:9525;top:9525;height:182880;width:429259;" fillcolor="#00AE50" filled="t" stroked="f" coordsize="429259,182880" o:gfxdata="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Hwuq9vQAA&#10;ANsAAAAPAAAAAAAAAAEAIAAAACIAAABkcnMvZG93bnJldi54bWxQSwECFAAUAAAACACHTuJAMy8F&#10;njsAAAA5AAAAEAAAAAAAAAABACAAAAAMAQAAZHJzL3NoYXBleG1sLnhtbFBLBQYAAAAABgAGAFsB&#10;AAC2AwAAAAA=&#10;" path="m398779,0l30479,0,19050,2539,8889,8889,2539,18414,0,30479,0,152400,2539,164464,8889,173989,19050,180339,30479,182879,398779,182879,410844,180339,420369,173989,427354,164464,429259,152400,429259,30479,427354,18414,420369,8889,410844,2539,398779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100" o:spid="_x0000_s1026" o:spt="100" style="position:absolute;left:9525;top:9525;height:182880;width:429259;" filled="f" stroked="t" coordsize="429259,182880" o:gfxdata="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83txhL4A&#10;AADcAAAADwAAAAAAAAABACAAAAAiAAAAZHJzL2Rvd25yZXYueG1sUEsBAhQAFAAAAAgAh07iQDMv&#10;BZ47AAAAOQAAABAAAAAAAAAAAQAgAAAADQEAAGRycy9zaGFwZXhtbC54bWxQSwUGAAAAAAYABgBb&#10;AQAAtwMAAAAA&#10;" path="m0,30479l2539,18414,8889,8889,19050,2539,30479,0,398779,0,410844,2539,420369,8889,427354,18414,429259,30479,429259,152400,427354,164464,420369,173989,410844,180339,398779,182879,30479,182879,19050,180339,8889,173989,2539,164464,0,152400,0,30479xe">
                        <v:fill on="f" focussize="0,0"/>
                        <v:stroke weight="1.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01" o:spid="_x0000_s1026" o:spt="100" style="position:absolute;left:185420;top:201929;height:577215;width:76200;" fillcolor="#000000" filled="t" stroked="f" coordsize="76200,577215" o:gfxdata="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M0oxS8AAAA&#10;3AAAAA8AAAAAAAAAAQAgAAAAIgAAAGRycy9kb3ducmV2LnhtbFBLAQIUABQAAAAIAIdO4kAzLwWe&#10;OwAAADkAAAAQAAAAAAAAAAEAIAAAAAsBAABkcnMvc2hhcGV4bWwueG1sUEsFBgAAAAAGAAYAWwEA&#10;ALUDAAAAAA==&#10;" path="m31750,501014l0,501014,37464,577214,69850,513714,31750,513714,31750,501014xem44450,0l31750,0,31750,513714,44450,513714,44450,0xem76200,501014l44450,501014,44450,513714,69850,513714,76200,501014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102" o:spid="_x0000_s1026" o:spt="100" style="position:absolute;left:9525;top:788669;height:180975;width:427990;" fillcolor="#006EC0" filled="t" stroked="f" coordsize="427990,180975" o:gfxdata="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DwX68atwAAANwAAAAP&#10;AAAAAAAAAAEAIAAAACIAAABkcnMvZG93bnJldi54bWxQSwECFAAUAAAACACHTuJAMy8FnjsAAAA5&#10;AAAAEAAAAAAAAAABACAAAAAGAQAAZHJzL3NoYXBleG1sLnhtbFBLBQYAAAAABgAGAFsBAACwAwAA&#10;AAA=&#10;" path="m427989,0l0,0,0,180975,427989,180975,427989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103" o:spid="_x0000_s1026" o:spt="100" style="position:absolute;left:9525;top:788669;height:180975;width:427990;" filled="f" stroked="t" coordsize="427990,180975" o:gfxdata="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AJBIiugAAANwA&#10;AAAPAAAAAAAAAAEAIAAAACIAAABkcnMvZG93bnJldi54bWxQSwECFAAUAAAACACHTuJAMy8FnjsA&#10;AAA5AAAAEAAAAAAAAAABACAAAAAJAQAAZHJzL3NoYXBleG1sLnhtbFBLBQYAAAAABgAGAFsBAACz&#10;AwAAAAA=&#10;" path="m0,180975l427989,180975,427989,0,0,0,0,180975xe">
                        <v:fill on="f" focussize="0,0"/>
                        <v:stroke weight="1.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04" o:spid="_x0000_s1026" o:spt="100" style="position:absolute;left:185420;top:979169;height:506730;width:76200;" fillcolor="#000000" filled="t" stroked="f" coordsize="76200,506730" o:gfxdata="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b8vm2vQAA&#10;ANwAAAAPAAAAAAAAAAEAIAAAACIAAABkcnMvZG93bnJldi54bWxQSwECFAAUAAAACACHTuJAMy8F&#10;njsAAAA5AAAAEAAAAAAAAAABACAAAAAMAQAAZHJzL3NoYXBleG1sLnhtbFBLBQYAAAAABgAGAFsB&#10;AAC2AwAAAAA=&#10;" path="m31750,430530l0,430530,38100,506730,69850,443230,31750,443230,31750,430530xem44450,0l31750,0,31750,443230,44450,443230,44450,0xem76200,430530l44450,430530,44450,443230,69850,443230,76200,43053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105" o:spid="_x0000_s1026" o:spt="100" style="position:absolute;left:9525;top:1495425;height:180975;width:427990;" fillcolor="#006EC0" filled="t" stroked="f" coordsize="427990,180975" o:gfxdata="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H+2N265AAAA3AAA&#10;AA8AAAAAAAAAAQAgAAAAIgAAAGRycy9kb3ducmV2LnhtbFBLAQIUABQAAAAIAIdO4kAzLwWeOwAA&#10;ADkAAAAQAAAAAAAAAAEAIAAAAAgBAABkcnMvc2hhcGV4bWwueG1sUEsFBgAAAAAGAAYAWwEAALID&#10;AAAAAA==&#10;" path="m427989,0l0,0,0,180975,427989,180975,427989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106" o:spid="_x0000_s1026" o:spt="100" style="position:absolute;left:9525;top:1495425;height:180975;width:427990;" filled="f" stroked="t" coordsize="427990,180975" o:gfxdata="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NBTsbq5AAAA3AAA&#10;AA8AAAAAAAAAAQAgAAAAIgAAAGRycy9kb3ducmV2LnhtbFBLAQIUABQAAAAIAIdO4kAzLwWeOwAA&#10;ADkAAAAQAAAAAAAAAAEAIAAAAAgBAABkcnMvc2hhcGV4bWwueG1sUEsFBgAAAAAGAAYAWwEAALID&#10;AAAAAA==&#10;" path="m0,180975l427989,180975,427989,0,0,0,0,180975xe">
                        <v:fill on="f" focussize="0,0"/>
                        <v:stroke weight="1.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07" o:spid="_x0000_s1026" o:spt="100" style="position:absolute;left:217170;top:1685925;height:347980;width:1391285;" fillcolor="#000000" filled="t" stroked="f" coordsize="1391285,347980" o:gfxdata="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GUpecLgAAADcAAAA&#10;DwAAAAAAAAABACAAAAAiAAAAZHJzL2Rvd25yZXYueG1sUEsBAhQAFAAAAAgAh07iQDMvBZ47AAAA&#10;OQAAABAAAAAAAAAAAQAgAAAABwEAAGRycy9zaGFwZXhtbC54bWxQSwUGAAAAAAYABgBbAQAAsQMA&#10;AAAA&#10;" path="m1346835,271780l1315085,271780,1353185,347980,1384935,284480,1346835,284480,1346835,271780xem1346835,175260l1346835,284480,1359535,284480,1359535,181610,1353185,181610,1346835,175260xem1391285,271780l1359535,271780,1359535,284480,1384935,284480,1391285,271780xem12700,0l0,0,0,181610,1346835,181610,1346835,175260,12700,175260,6350,168910,12700,168910,12700,0xem1359535,168910l12700,168910,12700,175260,1346835,175260,1353185,181610,1359535,181610,1359535,168910xem12700,168910l6350,168910,12700,175260,12700,16891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w w:val="110"/>
                <w:sz w:val="20"/>
              </w:rPr>
              <w:t xml:space="preserve">Petugas </w:t>
            </w:r>
            <w:r>
              <w:rPr>
                <w:b/>
                <w:w w:val="110"/>
                <w:sz w:val="20"/>
              </w:rPr>
              <w:t>Piket</w:t>
            </w:r>
            <w:r>
              <w:rPr>
                <w:b/>
                <w:spacing w:val="-7"/>
                <w:w w:val="110"/>
                <w:sz w:val="20"/>
              </w:rPr>
              <w:t xml:space="preserve"> </w:t>
            </w:r>
            <w:r>
              <w:rPr>
                <w:b/>
                <w:w w:val="110"/>
                <w:sz w:val="20"/>
              </w:rPr>
              <w:t>PPID</w:t>
            </w:r>
          </w:p>
        </w:tc>
        <w:tc>
          <w:tcPr>
            <w:tcW w:w="1466" w:type="dxa"/>
            <w:gridSpan w:val="2"/>
            <w:shd w:val="clear" w:color="auto" w:fill="00AFEF"/>
          </w:tcPr>
          <w:p w14:paraId="0B38F81C">
            <w:pPr>
              <w:pStyle w:val="11"/>
              <w:spacing w:before="60"/>
              <w:rPr>
                <w:rFonts w:ascii="Calibri"/>
                <w:b/>
                <w:sz w:val="20"/>
              </w:rPr>
            </w:pPr>
          </w:p>
          <w:p w14:paraId="70E59A87">
            <w:pPr>
              <w:pStyle w:val="11"/>
              <w:ind w:left="474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>PPID</w:t>
            </w:r>
          </w:p>
        </w:tc>
        <w:tc>
          <w:tcPr>
            <w:tcW w:w="1441" w:type="dxa"/>
            <w:gridSpan w:val="2"/>
            <w:shd w:val="clear" w:color="auto" w:fill="00AFEF"/>
          </w:tcPr>
          <w:p w14:paraId="26C022FA">
            <w:pPr>
              <w:pStyle w:val="11"/>
              <w:spacing w:before="64"/>
              <w:ind w:left="119" w:right="130" w:firstLine="9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 xml:space="preserve">Tim </w:t>
            </w:r>
            <w:r>
              <w:rPr>
                <w:b/>
                <w:spacing w:val="-2"/>
                <w:sz w:val="20"/>
              </w:rPr>
              <w:t xml:space="preserve">Pertimbang </w:t>
            </w:r>
            <w:r>
              <w:rPr>
                <w:b/>
                <w:spacing w:val="-6"/>
                <w:w w:val="110"/>
                <w:sz w:val="20"/>
              </w:rPr>
              <w:t>an</w:t>
            </w:r>
          </w:p>
        </w:tc>
        <w:tc>
          <w:tcPr>
            <w:tcW w:w="2108" w:type="dxa"/>
            <w:shd w:val="clear" w:color="auto" w:fill="00AFEF"/>
          </w:tcPr>
          <w:p w14:paraId="4CAF15EE">
            <w:pPr>
              <w:pStyle w:val="11"/>
              <w:spacing w:before="60"/>
              <w:rPr>
                <w:rFonts w:ascii="Calibri"/>
                <w:b/>
                <w:sz w:val="20"/>
              </w:rPr>
            </w:pPr>
          </w:p>
          <w:p w14:paraId="00962D6E">
            <w:pPr>
              <w:pStyle w:val="11"/>
              <w:ind w:left="157" w:right="169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w w:val="110"/>
                <w:sz w:val="20"/>
              </w:rPr>
              <w:t>Kelengkapan</w:t>
            </w:r>
          </w:p>
        </w:tc>
        <w:tc>
          <w:tcPr>
            <w:tcW w:w="1104" w:type="dxa"/>
            <w:shd w:val="clear" w:color="auto" w:fill="00AFEF"/>
          </w:tcPr>
          <w:p w14:paraId="3666A0BF">
            <w:pPr>
              <w:pStyle w:val="11"/>
              <w:spacing w:before="184"/>
              <w:ind w:left="244" w:right="194" w:hanging="92"/>
              <w:rPr>
                <w:b/>
                <w:sz w:val="20"/>
              </w:rPr>
            </w:pPr>
            <w:r>
              <w:rPr>
                <w:b/>
                <w:spacing w:val="-2"/>
                <w:w w:val="105"/>
                <w:sz w:val="20"/>
              </w:rPr>
              <w:t>Waktu/ Menit</w:t>
            </w:r>
          </w:p>
        </w:tc>
        <w:tc>
          <w:tcPr>
            <w:tcW w:w="1724" w:type="dxa"/>
            <w:shd w:val="clear" w:color="auto" w:fill="00AFEF"/>
          </w:tcPr>
          <w:p w14:paraId="4EF2C88D">
            <w:pPr>
              <w:pStyle w:val="11"/>
              <w:spacing w:before="60"/>
              <w:rPr>
                <w:rFonts w:ascii="Calibri"/>
                <w:b/>
                <w:sz w:val="20"/>
              </w:rPr>
            </w:pPr>
          </w:p>
          <w:p w14:paraId="54D43930">
            <w:pPr>
              <w:pStyle w:val="11"/>
              <w:ind w:left="86" w:right="9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w w:val="110"/>
                <w:sz w:val="20"/>
              </w:rPr>
              <w:t>Output</w:t>
            </w:r>
          </w:p>
        </w:tc>
        <w:tc>
          <w:tcPr>
            <w:tcW w:w="1536" w:type="dxa"/>
            <w:vMerge w:val="continue"/>
            <w:tcBorders>
              <w:top w:val="nil"/>
            </w:tcBorders>
            <w:shd w:val="clear" w:color="auto" w:fill="00AFEF"/>
          </w:tcPr>
          <w:p w14:paraId="07623534">
            <w:pPr>
              <w:rPr>
                <w:sz w:val="2"/>
                <w:szCs w:val="2"/>
              </w:rPr>
            </w:pPr>
          </w:p>
        </w:tc>
      </w:tr>
      <w:tr w14:paraId="02D5E17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1" w:hRule="exact"/>
        </w:trPr>
        <w:tc>
          <w:tcPr>
            <w:tcW w:w="624" w:type="dxa"/>
          </w:tcPr>
          <w:p w14:paraId="0748F2FE">
            <w:pPr>
              <w:pStyle w:val="11"/>
              <w:spacing w:line="232" w:lineRule="exact"/>
              <w:ind w:left="14" w:right="26"/>
              <w:jc w:val="center"/>
              <w:rPr>
                <w:sz w:val="20"/>
              </w:rPr>
            </w:pPr>
            <w:r>
              <w:rPr>
                <w:spacing w:val="-10"/>
                <w:w w:val="110"/>
                <w:sz w:val="20"/>
              </w:rPr>
              <w:t>1</w:t>
            </w:r>
          </w:p>
        </w:tc>
        <w:tc>
          <w:tcPr>
            <w:tcW w:w="3299" w:type="dxa"/>
          </w:tcPr>
          <w:p w14:paraId="5BB6B89B">
            <w:pPr>
              <w:pStyle w:val="11"/>
              <w:spacing w:before="227" w:line="235" w:lineRule="auto"/>
              <w:ind w:left="105" w:right="289"/>
              <w:rPr>
                <w:sz w:val="20"/>
              </w:rPr>
            </w:pPr>
            <w:r>
              <w:rPr>
                <w:w w:val="110"/>
                <w:sz w:val="20"/>
              </w:rPr>
              <w:t>Menerima Permohonan Informasi</w:t>
            </w:r>
            <w:r>
              <w:rPr>
                <w:spacing w:val="5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dari Pemohon</w:t>
            </w:r>
          </w:p>
        </w:tc>
        <w:tc>
          <w:tcPr>
            <w:tcW w:w="1491" w:type="dxa"/>
            <w:gridSpan w:val="3"/>
          </w:tcPr>
          <w:p w14:paraId="6DE4A32B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466" w:type="dxa"/>
            <w:gridSpan w:val="2"/>
          </w:tcPr>
          <w:p w14:paraId="414C73A3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441" w:type="dxa"/>
            <w:gridSpan w:val="2"/>
          </w:tcPr>
          <w:p w14:paraId="12CE0132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2108" w:type="dxa"/>
          </w:tcPr>
          <w:p w14:paraId="3D41492F">
            <w:pPr>
              <w:pStyle w:val="11"/>
              <w:spacing w:before="2"/>
              <w:ind w:left="164" w:right="165"/>
              <w:jc w:val="center"/>
              <w:rPr>
                <w:sz w:val="18"/>
              </w:rPr>
            </w:pPr>
            <w:r>
              <w:rPr>
                <w:spacing w:val="-2"/>
                <w:w w:val="115"/>
                <w:sz w:val="18"/>
              </w:rPr>
              <w:t>Surat/Formulir permohonan informasi</w:t>
            </w:r>
          </w:p>
        </w:tc>
        <w:tc>
          <w:tcPr>
            <w:tcW w:w="1104" w:type="dxa"/>
          </w:tcPr>
          <w:p w14:paraId="34CB3E90">
            <w:pPr>
              <w:pStyle w:val="11"/>
              <w:spacing w:before="2"/>
              <w:ind w:left="143"/>
              <w:jc w:val="center"/>
              <w:rPr>
                <w:sz w:val="18"/>
              </w:rPr>
            </w:pPr>
            <w:r>
              <w:rPr>
                <w:w w:val="110"/>
                <w:sz w:val="18"/>
              </w:rPr>
              <w:t>15</w:t>
            </w:r>
            <w:r>
              <w:rPr>
                <w:spacing w:val="14"/>
                <w:w w:val="110"/>
                <w:sz w:val="18"/>
              </w:rPr>
              <w:t xml:space="preserve"> </w:t>
            </w:r>
            <w:r>
              <w:rPr>
                <w:spacing w:val="-2"/>
                <w:w w:val="110"/>
                <w:sz w:val="18"/>
              </w:rPr>
              <w:t>Menit</w:t>
            </w:r>
          </w:p>
        </w:tc>
        <w:tc>
          <w:tcPr>
            <w:tcW w:w="1724" w:type="dxa"/>
          </w:tcPr>
          <w:p w14:paraId="1300FF93">
            <w:pPr>
              <w:pStyle w:val="11"/>
              <w:spacing w:before="2"/>
              <w:ind w:left="86" w:right="89"/>
              <w:jc w:val="center"/>
              <w:rPr>
                <w:sz w:val="18"/>
              </w:rPr>
            </w:pPr>
            <w:r>
              <w:rPr>
                <w:spacing w:val="-2"/>
                <w:w w:val="110"/>
                <w:sz w:val="18"/>
              </w:rPr>
              <w:t xml:space="preserve">Surat/Formulir Permohoan </w:t>
            </w:r>
            <w:r>
              <w:rPr>
                <w:w w:val="110"/>
                <w:sz w:val="18"/>
              </w:rPr>
              <w:t>Informasi</w:t>
            </w:r>
            <w:r>
              <w:rPr>
                <w:spacing w:val="-1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 xml:space="preserve">telah </w:t>
            </w:r>
            <w:r>
              <w:rPr>
                <w:spacing w:val="-2"/>
                <w:w w:val="110"/>
                <w:sz w:val="18"/>
              </w:rPr>
              <w:t>terisi</w:t>
            </w:r>
          </w:p>
        </w:tc>
        <w:tc>
          <w:tcPr>
            <w:tcW w:w="1536" w:type="dxa"/>
            <w:vMerge w:val="restart"/>
          </w:tcPr>
          <w:p w14:paraId="07309B3F">
            <w:pPr>
              <w:pStyle w:val="11"/>
              <w:rPr>
                <w:rFonts w:ascii="Calibri"/>
                <w:b/>
                <w:sz w:val="18"/>
              </w:rPr>
            </w:pPr>
          </w:p>
          <w:p w14:paraId="1885DD89">
            <w:pPr>
              <w:pStyle w:val="11"/>
              <w:rPr>
                <w:rFonts w:ascii="Calibri"/>
                <w:b/>
                <w:sz w:val="18"/>
              </w:rPr>
            </w:pPr>
          </w:p>
          <w:p w14:paraId="1840DAF2">
            <w:pPr>
              <w:pStyle w:val="11"/>
              <w:rPr>
                <w:rFonts w:ascii="Calibri"/>
                <w:b/>
                <w:sz w:val="18"/>
              </w:rPr>
            </w:pPr>
          </w:p>
          <w:p w14:paraId="23A622B5">
            <w:pPr>
              <w:pStyle w:val="11"/>
              <w:rPr>
                <w:rFonts w:ascii="Calibri"/>
                <w:b/>
                <w:sz w:val="18"/>
              </w:rPr>
            </w:pPr>
          </w:p>
          <w:p w14:paraId="7ED75632">
            <w:pPr>
              <w:pStyle w:val="11"/>
              <w:rPr>
                <w:rFonts w:ascii="Calibri"/>
                <w:b/>
                <w:sz w:val="18"/>
              </w:rPr>
            </w:pPr>
          </w:p>
          <w:p w14:paraId="53B28F06">
            <w:pPr>
              <w:pStyle w:val="11"/>
              <w:spacing w:before="90"/>
              <w:rPr>
                <w:rFonts w:ascii="Calibri"/>
                <w:b/>
                <w:sz w:val="18"/>
              </w:rPr>
            </w:pPr>
          </w:p>
          <w:p w14:paraId="0DA39967">
            <w:pPr>
              <w:pStyle w:val="11"/>
              <w:ind w:left="105" w:right="296"/>
              <w:jc w:val="both"/>
              <w:rPr>
                <w:sz w:val="18"/>
              </w:rPr>
            </w:pPr>
            <w:r>
              <w:rPr>
                <w:spacing w:val="-2"/>
                <w:w w:val="115"/>
                <w:sz w:val="18"/>
              </w:rPr>
              <w:t xml:space="preserve">Berdasarkan </w:t>
            </w:r>
            <w:r>
              <w:rPr>
                <w:w w:val="115"/>
                <w:sz w:val="18"/>
              </w:rPr>
              <w:t>UU No. 14</w:t>
            </w:r>
          </w:p>
          <w:p w14:paraId="1464766D">
            <w:pPr>
              <w:pStyle w:val="11"/>
              <w:spacing w:before="5"/>
              <w:ind w:left="105" w:right="302"/>
              <w:jc w:val="both"/>
              <w:rPr>
                <w:sz w:val="18"/>
              </w:rPr>
            </w:pPr>
            <w:r>
              <w:rPr>
                <w:w w:val="115"/>
                <w:sz w:val="18"/>
              </w:rPr>
              <w:t>Tahun 2009 Bab</w:t>
            </w:r>
            <w:r>
              <w:rPr>
                <w:spacing w:val="-6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VI</w:t>
            </w:r>
            <w:r>
              <w:rPr>
                <w:spacing w:val="-5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Pasal 21 dan 22</w:t>
            </w:r>
          </w:p>
        </w:tc>
      </w:tr>
      <w:tr w14:paraId="7972BD5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21" w:hRule="exact"/>
        </w:trPr>
        <w:tc>
          <w:tcPr>
            <w:tcW w:w="624" w:type="dxa"/>
          </w:tcPr>
          <w:p w14:paraId="5AB89C47">
            <w:pPr>
              <w:pStyle w:val="11"/>
              <w:spacing w:line="231" w:lineRule="exact"/>
              <w:ind w:left="14" w:right="26"/>
              <w:jc w:val="center"/>
              <w:rPr>
                <w:sz w:val="20"/>
              </w:rPr>
            </w:pPr>
            <w:r>
              <w:rPr>
                <w:spacing w:val="-10"/>
                <w:w w:val="110"/>
                <w:sz w:val="20"/>
              </w:rPr>
              <w:t>2</w:t>
            </w:r>
          </w:p>
        </w:tc>
        <w:tc>
          <w:tcPr>
            <w:tcW w:w="3299" w:type="dxa"/>
          </w:tcPr>
          <w:p w14:paraId="31389324">
            <w:pPr>
              <w:pStyle w:val="11"/>
              <w:spacing w:before="5" w:line="235" w:lineRule="auto"/>
              <w:ind w:left="105" w:right="289"/>
              <w:rPr>
                <w:sz w:val="20"/>
              </w:rPr>
            </w:pPr>
            <w:r>
              <w:rPr>
                <w:w w:val="110"/>
                <w:sz w:val="20"/>
              </w:rPr>
              <w:t xml:space="preserve">Memberikan tanda bukti atas permohonan informasi dan Mencatat permohonan informasi kedalam buku Register Layanan Informasi </w:t>
            </w:r>
            <w:r>
              <w:rPr>
                <w:spacing w:val="-2"/>
                <w:w w:val="110"/>
                <w:sz w:val="20"/>
              </w:rPr>
              <w:t>Publik</w:t>
            </w:r>
          </w:p>
        </w:tc>
        <w:tc>
          <w:tcPr>
            <w:tcW w:w="1491" w:type="dxa"/>
            <w:gridSpan w:val="3"/>
          </w:tcPr>
          <w:p w14:paraId="3FA6313B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466" w:type="dxa"/>
            <w:gridSpan w:val="2"/>
          </w:tcPr>
          <w:p w14:paraId="7D24D4D1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441" w:type="dxa"/>
            <w:gridSpan w:val="2"/>
          </w:tcPr>
          <w:p w14:paraId="10F530E2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2108" w:type="dxa"/>
          </w:tcPr>
          <w:p w14:paraId="396EB67D">
            <w:pPr>
              <w:pStyle w:val="11"/>
              <w:spacing w:before="1"/>
              <w:ind w:left="157" w:right="165"/>
              <w:jc w:val="center"/>
              <w:rPr>
                <w:sz w:val="18"/>
              </w:rPr>
            </w:pPr>
            <w:r>
              <w:rPr>
                <w:spacing w:val="-2"/>
                <w:w w:val="110"/>
                <w:sz w:val="18"/>
              </w:rPr>
              <w:t>Formulir Permohonan Informasi</w:t>
            </w:r>
          </w:p>
        </w:tc>
        <w:tc>
          <w:tcPr>
            <w:tcW w:w="1104" w:type="dxa"/>
          </w:tcPr>
          <w:p w14:paraId="15DDB848">
            <w:pPr>
              <w:pStyle w:val="11"/>
              <w:spacing w:before="1"/>
              <w:ind w:left="143"/>
              <w:jc w:val="center"/>
              <w:rPr>
                <w:sz w:val="18"/>
              </w:rPr>
            </w:pPr>
            <w:r>
              <w:rPr>
                <w:w w:val="110"/>
                <w:sz w:val="18"/>
              </w:rPr>
              <w:t>15</w:t>
            </w:r>
            <w:r>
              <w:rPr>
                <w:spacing w:val="14"/>
                <w:w w:val="110"/>
                <w:sz w:val="18"/>
              </w:rPr>
              <w:t xml:space="preserve"> </w:t>
            </w:r>
            <w:r>
              <w:rPr>
                <w:spacing w:val="-2"/>
                <w:w w:val="110"/>
                <w:sz w:val="18"/>
              </w:rPr>
              <w:t>Menit</w:t>
            </w:r>
          </w:p>
        </w:tc>
        <w:tc>
          <w:tcPr>
            <w:tcW w:w="1724" w:type="dxa"/>
          </w:tcPr>
          <w:p w14:paraId="455C4E60">
            <w:pPr>
              <w:pStyle w:val="11"/>
              <w:spacing w:before="1"/>
              <w:ind w:left="86" w:right="88"/>
              <w:jc w:val="center"/>
              <w:rPr>
                <w:sz w:val="18"/>
              </w:rPr>
            </w:pPr>
            <w:r>
              <w:rPr>
                <w:spacing w:val="-2"/>
                <w:w w:val="110"/>
                <w:sz w:val="18"/>
              </w:rPr>
              <w:t>Nomor</w:t>
            </w:r>
            <w:r>
              <w:rPr>
                <w:spacing w:val="-9"/>
                <w:w w:val="110"/>
                <w:sz w:val="18"/>
              </w:rPr>
              <w:t xml:space="preserve"> </w:t>
            </w:r>
            <w:r>
              <w:rPr>
                <w:spacing w:val="-2"/>
                <w:w w:val="110"/>
                <w:sz w:val="18"/>
              </w:rPr>
              <w:t xml:space="preserve">register </w:t>
            </w:r>
            <w:r>
              <w:rPr>
                <w:w w:val="110"/>
                <w:sz w:val="18"/>
              </w:rPr>
              <w:t>dan</w:t>
            </w:r>
            <w:r>
              <w:rPr>
                <w:spacing w:val="-1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lembar disposisi</w:t>
            </w:r>
            <w:r>
              <w:rPr>
                <w:spacing w:val="40"/>
                <w:w w:val="110"/>
                <w:sz w:val="18"/>
              </w:rPr>
              <w:t xml:space="preserve"> </w:t>
            </w:r>
            <w:r>
              <w:rPr>
                <w:w w:val="110"/>
                <w:sz w:val="18"/>
              </w:rPr>
              <w:t>PPID</w:t>
            </w:r>
          </w:p>
        </w:tc>
        <w:tc>
          <w:tcPr>
            <w:tcW w:w="1536" w:type="dxa"/>
            <w:vMerge w:val="continue"/>
            <w:tcBorders>
              <w:top w:val="nil"/>
            </w:tcBorders>
          </w:tcPr>
          <w:p w14:paraId="6F5AF544">
            <w:pPr>
              <w:rPr>
                <w:sz w:val="2"/>
                <w:szCs w:val="2"/>
              </w:rPr>
            </w:pPr>
          </w:p>
        </w:tc>
      </w:tr>
      <w:tr w14:paraId="4BF21F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84" w:hRule="exact"/>
        </w:trPr>
        <w:tc>
          <w:tcPr>
            <w:tcW w:w="624" w:type="dxa"/>
          </w:tcPr>
          <w:p w14:paraId="214CAC71">
            <w:pPr>
              <w:pStyle w:val="11"/>
              <w:spacing w:line="232" w:lineRule="exact"/>
              <w:ind w:left="14" w:right="26"/>
              <w:jc w:val="center"/>
              <w:rPr>
                <w:sz w:val="20"/>
              </w:rPr>
            </w:pPr>
            <w:r>
              <w:rPr>
                <w:spacing w:val="-10"/>
                <w:w w:val="110"/>
                <w:sz w:val="20"/>
              </w:rPr>
              <w:t>3</w:t>
            </w:r>
          </w:p>
        </w:tc>
        <w:tc>
          <w:tcPr>
            <w:tcW w:w="3299" w:type="dxa"/>
          </w:tcPr>
          <w:p w14:paraId="5FFCA9F7">
            <w:pPr>
              <w:pStyle w:val="11"/>
              <w:spacing w:before="11"/>
              <w:rPr>
                <w:rFonts w:ascii="Calibri"/>
                <w:b/>
                <w:sz w:val="20"/>
              </w:rPr>
            </w:pPr>
          </w:p>
          <w:p w14:paraId="177EDEB3">
            <w:pPr>
              <w:pStyle w:val="11"/>
              <w:spacing w:line="235" w:lineRule="auto"/>
              <w:ind w:left="105" w:right="289"/>
              <w:rPr>
                <w:sz w:val="20"/>
              </w:rPr>
            </w:pPr>
            <w:r>
              <w:rPr>
                <w:sz w:val="20"/>
              </w:rPr>
              <w:t>Menyampaikan permohonan</w:t>
            </w:r>
            <w:r>
              <w:rPr>
                <w:spacing w:val="40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informasi kepada PPID</w:t>
            </w:r>
          </w:p>
        </w:tc>
        <w:tc>
          <w:tcPr>
            <w:tcW w:w="1491" w:type="dxa"/>
            <w:gridSpan w:val="3"/>
          </w:tcPr>
          <w:p w14:paraId="2D7A9A97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466" w:type="dxa"/>
            <w:gridSpan w:val="2"/>
          </w:tcPr>
          <w:p w14:paraId="58465681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441" w:type="dxa"/>
            <w:gridSpan w:val="2"/>
          </w:tcPr>
          <w:p w14:paraId="5919754F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2108" w:type="dxa"/>
          </w:tcPr>
          <w:p w14:paraId="04F6E257">
            <w:pPr>
              <w:pStyle w:val="11"/>
              <w:spacing w:before="2"/>
              <w:ind w:left="165" w:right="165"/>
              <w:jc w:val="center"/>
              <w:rPr>
                <w:sz w:val="18"/>
              </w:rPr>
            </w:pPr>
            <w:r>
              <w:rPr>
                <w:w w:val="115"/>
                <w:sz w:val="18"/>
              </w:rPr>
              <w:t>Buku</w:t>
            </w:r>
            <w:r>
              <w:rPr>
                <w:spacing w:val="5"/>
                <w:w w:val="115"/>
                <w:sz w:val="18"/>
              </w:rPr>
              <w:t xml:space="preserve"> </w:t>
            </w:r>
            <w:r>
              <w:rPr>
                <w:spacing w:val="-2"/>
                <w:w w:val="115"/>
                <w:sz w:val="18"/>
              </w:rPr>
              <w:t>Register</w:t>
            </w:r>
          </w:p>
        </w:tc>
        <w:tc>
          <w:tcPr>
            <w:tcW w:w="1104" w:type="dxa"/>
          </w:tcPr>
          <w:p w14:paraId="57772DF3">
            <w:pPr>
              <w:pStyle w:val="11"/>
              <w:spacing w:before="2"/>
              <w:ind w:left="143"/>
              <w:jc w:val="center"/>
              <w:rPr>
                <w:sz w:val="18"/>
              </w:rPr>
            </w:pPr>
            <w:r>
              <w:rPr>
                <w:w w:val="110"/>
                <w:sz w:val="18"/>
              </w:rPr>
              <w:t>10</w:t>
            </w:r>
            <w:r>
              <w:rPr>
                <w:spacing w:val="14"/>
                <w:w w:val="110"/>
                <w:sz w:val="18"/>
              </w:rPr>
              <w:t xml:space="preserve"> </w:t>
            </w:r>
            <w:r>
              <w:rPr>
                <w:spacing w:val="-2"/>
                <w:w w:val="110"/>
                <w:sz w:val="18"/>
              </w:rPr>
              <w:t>Menit</w:t>
            </w:r>
          </w:p>
        </w:tc>
        <w:tc>
          <w:tcPr>
            <w:tcW w:w="1724" w:type="dxa"/>
          </w:tcPr>
          <w:p w14:paraId="41803A38">
            <w:pPr>
              <w:pStyle w:val="11"/>
              <w:spacing w:before="2"/>
              <w:ind w:left="86" w:right="99"/>
              <w:jc w:val="center"/>
              <w:rPr>
                <w:sz w:val="18"/>
              </w:rPr>
            </w:pPr>
            <w:r>
              <w:rPr>
                <w:spacing w:val="-2"/>
                <w:w w:val="115"/>
                <w:sz w:val="18"/>
              </w:rPr>
              <w:t>Disposisi</w:t>
            </w:r>
          </w:p>
        </w:tc>
        <w:tc>
          <w:tcPr>
            <w:tcW w:w="1536" w:type="dxa"/>
            <w:vMerge w:val="continue"/>
            <w:tcBorders>
              <w:top w:val="nil"/>
            </w:tcBorders>
          </w:tcPr>
          <w:p w14:paraId="2DF54ED4">
            <w:pPr>
              <w:rPr>
                <w:sz w:val="2"/>
                <w:szCs w:val="2"/>
              </w:rPr>
            </w:pPr>
          </w:p>
        </w:tc>
      </w:tr>
      <w:tr w14:paraId="704219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" w:hRule="exact"/>
        </w:trPr>
        <w:tc>
          <w:tcPr>
            <w:tcW w:w="624" w:type="dxa"/>
            <w:vMerge w:val="restart"/>
          </w:tcPr>
          <w:p w14:paraId="7300A9FE">
            <w:pPr>
              <w:pStyle w:val="11"/>
              <w:spacing w:line="231" w:lineRule="exact"/>
              <w:ind w:left="14" w:right="26"/>
              <w:jc w:val="center"/>
              <w:rPr>
                <w:sz w:val="20"/>
              </w:rPr>
            </w:pPr>
            <w:r>
              <w:rPr>
                <w:spacing w:val="-10"/>
                <w:w w:val="110"/>
                <w:sz w:val="20"/>
              </w:rPr>
              <w:t>4</w:t>
            </w:r>
          </w:p>
        </w:tc>
        <w:tc>
          <w:tcPr>
            <w:tcW w:w="3299" w:type="dxa"/>
            <w:vMerge w:val="restart"/>
          </w:tcPr>
          <w:p w14:paraId="2A21E155">
            <w:pPr>
              <w:pStyle w:val="11"/>
              <w:spacing w:before="7" w:line="232" w:lineRule="auto"/>
              <w:ind w:left="105" w:right="289"/>
              <w:rPr>
                <w:sz w:val="20"/>
              </w:rPr>
            </w:pPr>
            <w:r>
              <w:rPr>
                <w:sz w:val="20"/>
              </w:rPr>
              <mc:AlternateContent>
                <mc:Choice Requires="wpg">
                  <w:drawing>
                    <wp:anchor distT="0" distB="0" distL="0" distR="0" simplePos="0" relativeHeight="251673600" behindDoc="1" locked="0" layoutInCell="1" allowOverlap="1">
                      <wp:simplePos x="0" y="0"/>
                      <wp:positionH relativeFrom="column">
                        <wp:posOffset>2336800</wp:posOffset>
                      </wp:positionH>
                      <wp:positionV relativeFrom="paragraph">
                        <wp:posOffset>135890</wp:posOffset>
                      </wp:positionV>
                      <wp:extent cx="1576705" cy="984885"/>
                      <wp:effectExtent l="0" t="0" r="0" b="0"/>
                      <wp:wrapNone/>
                      <wp:docPr id="108" name="Group 10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576705" cy="984885"/>
                                <a:chOff x="0" y="0"/>
                                <a:chExt cx="1576705" cy="984885"/>
                              </a:xfrm>
                            </wpg:grpSpPr>
                            <wps:wsp>
                              <wps:cNvPr id="109" name="Graphic 109"/>
                              <wps:cNvSpPr/>
                              <wps:spPr>
                                <a:xfrm>
                                  <a:off x="9525" y="792480"/>
                                  <a:ext cx="429259" cy="1828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9259" h="182880">
                                      <a:moveTo>
                                        <a:pt x="398779" y="0"/>
                                      </a:moveTo>
                                      <a:lnTo>
                                        <a:pt x="30479" y="0"/>
                                      </a:lnTo>
                                      <a:lnTo>
                                        <a:pt x="19050" y="2540"/>
                                      </a:lnTo>
                                      <a:lnTo>
                                        <a:pt x="8889" y="8890"/>
                                      </a:lnTo>
                                      <a:lnTo>
                                        <a:pt x="2539" y="18415"/>
                                      </a:lnTo>
                                      <a:lnTo>
                                        <a:pt x="0" y="30480"/>
                                      </a:lnTo>
                                      <a:lnTo>
                                        <a:pt x="0" y="152400"/>
                                      </a:lnTo>
                                      <a:lnTo>
                                        <a:pt x="2539" y="164465"/>
                                      </a:lnTo>
                                      <a:lnTo>
                                        <a:pt x="8889" y="173990"/>
                                      </a:lnTo>
                                      <a:lnTo>
                                        <a:pt x="19050" y="180340"/>
                                      </a:lnTo>
                                      <a:lnTo>
                                        <a:pt x="30479" y="182880"/>
                                      </a:lnTo>
                                      <a:lnTo>
                                        <a:pt x="398779" y="182880"/>
                                      </a:lnTo>
                                      <a:lnTo>
                                        <a:pt x="410844" y="180340"/>
                                      </a:lnTo>
                                      <a:lnTo>
                                        <a:pt x="420369" y="173990"/>
                                      </a:lnTo>
                                      <a:lnTo>
                                        <a:pt x="427354" y="164465"/>
                                      </a:lnTo>
                                      <a:lnTo>
                                        <a:pt x="429259" y="152400"/>
                                      </a:lnTo>
                                      <a:lnTo>
                                        <a:pt x="429259" y="30480"/>
                                      </a:lnTo>
                                      <a:lnTo>
                                        <a:pt x="427354" y="18415"/>
                                      </a:lnTo>
                                      <a:lnTo>
                                        <a:pt x="420369" y="8890"/>
                                      </a:lnTo>
                                      <a:lnTo>
                                        <a:pt x="410844" y="2540"/>
                                      </a:lnTo>
                                      <a:lnTo>
                                        <a:pt x="39877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AE5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10" name="Graphic 110"/>
                              <wps:cNvSpPr/>
                              <wps:spPr>
                                <a:xfrm>
                                  <a:off x="9525" y="792480"/>
                                  <a:ext cx="429259" cy="1828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9259" h="182880">
                                      <a:moveTo>
                                        <a:pt x="0" y="30480"/>
                                      </a:moveTo>
                                      <a:lnTo>
                                        <a:pt x="2539" y="18415"/>
                                      </a:lnTo>
                                      <a:lnTo>
                                        <a:pt x="8889" y="8890"/>
                                      </a:lnTo>
                                      <a:lnTo>
                                        <a:pt x="19050" y="2540"/>
                                      </a:lnTo>
                                      <a:lnTo>
                                        <a:pt x="30479" y="0"/>
                                      </a:lnTo>
                                      <a:lnTo>
                                        <a:pt x="398779" y="0"/>
                                      </a:lnTo>
                                      <a:lnTo>
                                        <a:pt x="410844" y="2540"/>
                                      </a:lnTo>
                                      <a:lnTo>
                                        <a:pt x="420369" y="8890"/>
                                      </a:lnTo>
                                      <a:lnTo>
                                        <a:pt x="427354" y="18415"/>
                                      </a:lnTo>
                                      <a:lnTo>
                                        <a:pt x="429259" y="30480"/>
                                      </a:lnTo>
                                      <a:lnTo>
                                        <a:pt x="429259" y="152400"/>
                                      </a:lnTo>
                                      <a:lnTo>
                                        <a:pt x="427354" y="164465"/>
                                      </a:lnTo>
                                      <a:lnTo>
                                        <a:pt x="420369" y="173990"/>
                                      </a:lnTo>
                                      <a:lnTo>
                                        <a:pt x="410844" y="180340"/>
                                      </a:lnTo>
                                      <a:lnTo>
                                        <a:pt x="398779" y="182880"/>
                                      </a:lnTo>
                                      <a:lnTo>
                                        <a:pt x="30479" y="182880"/>
                                      </a:lnTo>
                                      <a:lnTo>
                                        <a:pt x="19050" y="180340"/>
                                      </a:lnTo>
                                      <a:lnTo>
                                        <a:pt x="8889" y="173990"/>
                                      </a:lnTo>
                                      <a:lnTo>
                                        <a:pt x="2539" y="164465"/>
                                      </a:lnTo>
                                      <a:lnTo>
                                        <a:pt x="0" y="152400"/>
                                      </a:lnTo>
                                      <a:lnTo>
                                        <a:pt x="0" y="3048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11" name="Graphic 111"/>
                              <wps:cNvSpPr/>
                              <wps:spPr>
                                <a:xfrm>
                                  <a:off x="186054" y="100964"/>
                                  <a:ext cx="1390650" cy="6813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390650" h="681355">
                                      <a:moveTo>
                                        <a:pt x="76200" y="605154"/>
                                      </a:moveTo>
                                      <a:lnTo>
                                        <a:pt x="44450" y="605789"/>
                                      </a:lnTo>
                                      <a:lnTo>
                                        <a:pt x="0" y="605789"/>
                                      </a:lnTo>
                                      <a:lnTo>
                                        <a:pt x="38100" y="681354"/>
                                      </a:lnTo>
                                      <a:lnTo>
                                        <a:pt x="76200" y="605154"/>
                                      </a:lnTo>
                                      <a:close/>
                                    </a:path>
                                    <a:path w="1390650" h="681355">
                                      <a:moveTo>
                                        <a:pt x="43814" y="347979"/>
                                      </a:moveTo>
                                      <a:lnTo>
                                        <a:pt x="31114" y="347979"/>
                                      </a:lnTo>
                                      <a:lnTo>
                                        <a:pt x="31748" y="605154"/>
                                      </a:lnTo>
                                      <a:lnTo>
                                        <a:pt x="31750" y="605789"/>
                                      </a:lnTo>
                                      <a:lnTo>
                                        <a:pt x="44450" y="605789"/>
                                      </a:lnTo>
                                      <a:lnTo>
                                        <a:pt x="43814" y="347979"/>
                                      </a:lnTo>
                                      <a:close/>
                                    </a:path>
                                    <a:path w="1390650" h="681355">
                                      <a:moveTo>
                                        <a:pt x="337185" y="210184"/>
                                      </a:moveTo>
                                      <a:lnTo>
                                        <a:pt x="260985" y="248284"/>
                                      </a:lnTo>
                                      <a:lnTo>
                                        <a:pt x="337185" y="286384"/>
                                      </a:lnTo>
                                      <a:lnTo>
                                        <a:pt x="337185" y="254634"/>
                                      </a:lnTo>
                                      <a:lnTo>
                                        <a:pt x="1390650" y="254634"/>
                                      </a:lnTo>
                                      <a:lnTo>
                                        <a:pt x="1390650" y="241934"/>
                                      </a:lnTo>
                                      <a:lnTo>
                                        <a:pt x="337185" y="241934"/>
                                      </a:lnTo>
                                      <a:lnTo>
                                        <a:pt x="337185" y="210184"/>
                                      </a:lnTo>
                                      <a:close/>
                                    </a:path>
                                    <a:path w="1390650" h="681355">
                                      <a:moveTo>
                                        <a:pt x="1390650" y="0"/>
                                      </a:moveTo>
                                      <a:lnTo>
                                        <a:pt x="1377950" y="0"/>
                                      </a:lnTo>
                                      <a:lnTo>
                                        <a:pt x="1377950" y="241934"/>
                                      </a:lnTo>
                                      <a:lnTo>
                                        <a:pt x="1390650" y="241934"/>
                                      </a:lnTo>
                                      <a:lnTo>
                                        <a:pt x="13906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12" name="Graphic 112"/>
                              <wps:cNvSpPr/>
                              <wps:spPr>
                                <a:xfrm>
                                  <a:off x="962660" y="9525"/>
                                  <a:ext cx="427990" cy="180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7990" h="180975">
                                      <a:moveTo>
                                        <a:pt x="42798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0975"/>
                                      </a:lnTo>
                                      <a:lnTo>
                                        <a:pt x="427989" y="180975"/>
                                      </a:lnTo>
                                      <a:lnTo>
                                        <a:pt x="42798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6EC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13" name="Graphic 113"/>
                              <wps:cNvSpPr/>
                              <wps:spPr>
                                <a:xfrm>
                                  <a:off x="962660" y="9525"/>
                                  <a:ext cx="427990" cy="180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7990" h="180975">
                                      <a:moveTo>
                                        <a:pt x="0" y="180975"/>
                                      </a:moveTo>
                                      <a:lnTo>
                                        <a:pt x="427989" y="180975"/>
                                      </a:lnTo>
                                      <a:lnTo>
                                        <a:pt x="42798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09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_x0000_s1026" o:spid="_x0000_s1026" o:spt="203" style="position:absolute;left:0pt;margin-left:184pt;margin-top:10.7pt;height:77.55pt;width:124.15pt;z-index:-251642880;mso-width-relative:page;mso-height-relative:page;" coordsize="1576705,984885" o:gfxdata="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">
                      <o:lock v:ext="edit" aspectratio="f"/>
                      <v:shape id="Graphic 109" o:spid="_x0000_s1026" o:spt="100" style="position:absolute;left:9525;top:792480;height:182880;width:429259;" fillcolor="#00AE50" filled="t" stroked="f" coordsize="429259,182880" o:gfxdata="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ncmHNbsAAADc&#10;AAAADwAAAAAAAAABACAAAAAiAAAAZHJzL2Rvd25yZXYueG1sUEsBAhQAFAAAAAgAh07iQDMvBZ47&#10;AAAAOQAAABAAAAAAAAAAAQAgAAAACgEAAGRycy9zaGFwZXhtbC54bWxQSwUGAAAAAAYABgBbAQAA&#10;tAMAAAAA&#10;" path="m398779,0l30479,0,19050,2540,8889,8890,2539,18415,0,30480,0,152400,2539,164465,8889,173990,19050,180340,30479,182880,398779,182880,410844,180340,420369,173990,427354,164465,429259,152400,429259,30480,427354,18415,420369,8890,410844,2540,398779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110" o:spid="_x0000_s1026" o:spt="100" style="position:absolute;left:9525;top:792480;height:182880;width:429259;" filled="f" stroked="t" coordsize="429259,182880" o:gfxdata="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qLnWb4A&#10;AADcAAAADwAAAAAAAAABACAAAAAiAAAAZHJzL2Rvd25yZXYueG1sUEsBAhQAFAAAAAgAh07iQDMv&#10;BZ47AAAAOQAAABAAAAAAAAAAAQAgAAAADQEAAGRycy9zaGFwZXhtbC54bWxQSwUGAAAAAAYABgBb&#10;AQAAtwMAAAAA&#10;" path="m0,30480l2539,18415,8889,8890,19050,2540,30479,0,398779,0,410844,2540,420369,8890,427354,18415,429259,30480,429259,152400,427354,164465,420369,173990,410844,180340,398779,182880,30479,182880,19050,180340,8889,173990,2539,164465,0,152400,0,30480xe">
                        <v:fill on="f" focussize="0,0"/>
                        <v:stroke weight="1.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11" o:spid="_x0000_s1026" o:spt="100" style="position:absolute;left:186054;top:100964;height:681355;width:1390650;" fillcolor="#000000" filled="t" stroked="f" coordsize="1390650,681355" o:gfxdata="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AmAxY+8AAAA&#10;3AAAAA8AAAAAAAAAAQAgAAAAIgAAAGRycy9kb3ducmV2LnhtbFBLAQIUABQAAAAIAIdO4kAzLwWe&#10;OwAAADkAAAAQAAAAAAAAAAEAIAAAAAsBAABkcnMvc2hhcGV4bWwueG1sUEsFBgAAAAAGAAYAWwEA&#10;ALUDAAAAAA==&#10;" path="m76200,605154l44450,605789,0,605789,38100,681354,76200,605154xem43814,347979l31114,347979,31748,605154,31750,605789,44450,605789,43814,347979xem337185,210184l260985,248284,337185,286384,337185,254634,1390650,254634,1390650,241934,337185,241934,337185,210184xem1390650,0l1377950,0,1377950,241934,1390650,241934,1390650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112" o:spid="_x0000_s1026" o:spt="100" style="position:absolute;left:962660;top:9525;height:180975;width:427990;" fillcolor="#006EC0" filled="t" stroked="f" coordsize="427990,180975" o:gfxdata="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dYY5x7sAAADc&#10;AAAADwAAAAAAAAABACAAAAAiAAAAZHJzL2Rvd25yZXYueG1sUEsBAhQAFAAAAAgAh07iQDMvBZ47&#10;AAAAOQAAABAAAAAAAAAAAQAgAAAACgEAAGRycy9zaGFwZXhtbC54bWxQSwUGAAAAAAYABgBbAQAA&#10;tAMAAAAA&#10;" path="m427989,0l0,0,0,180975,427989,180975,427989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113" o:spid="_x0000_s1026" o:spt="100" style="position:absolute;left:962660;top:9525;height:180975;width:427990;" filled="f" stroked="t" coordsize="427990,180975" o:gfxdata="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Rf2E/7sAAADc&#10;AAAADwAAAAAAAAABACAAAAAiAAAAZHJzL2Rvd25yZXYueG1sUEsBAhQAFAAAAAgAh07iQDMvBZ47&#10;AAAAOQAAABAAAAAAAAAAAQAgAAAACgEAAGRycy9zaGFwZXhtbC54bWxQSwUGAAAAAAYABgBbAQAA&#10;tAMAAAAA&#10;" path="m0,180975l427989,180975,427989,0,0,0,0,180975xe">
                        <v:fill on="f" focussize="0,0"/>
                        <v:stroke weight="1.5pt" color="#000000" joinstyle="round"/>
                        <v:imagedata o:title=""/>
                        <o:lock v:ext="edit" aspectratio="f"/>
                        <v:textbox inset="0mm,0mm,0mm,0mm"/>
                      </v:shape>
                    </v:group>
                  </w:pict>
                </mc:Fallback>
              </mc:AlternateContent>
            </w:r>
            <w:r>
              <w:rPr>
                <w:w w:val="110"/>
                <w:sz w:val="20"/>
              </w:rPr>
              <w:t>Melakukan koordinasi untuk menyusun jawaban atas permohonan</w:t>
            </w:r>
            <w:r>
              <w:rPr>
                <w:spacing w:val="40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informasi</w:t>
            </w:r>
          </w:p>
        </w:tc>
        <w:tc>
          <w:tcPr>
            <w:tcW w:w="1491" w:type="dxa"/>
            <w:gridSpan w:val="3"/>
            <w:vMerge w:val="restart"/>
            <w:tcBorders>
              <w:bottom w:val="single" w:color="000000" w:sz="12" w:space="0"/>
            </w:tcBorders>
          </w:tcPr>
          <w:p w14:paraId="74D0E579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466" w:type="dxa"/>
            <w:gridSpan w:val="2"/>
            <w:tcBorders>
              <w:bottom w:val="single" w:color="000000" w:sz="18" w:space="0"/>
            </w:tcBorders>
          </w:tcPr>
          <w:p w14:paraId="519F7495">
            <w:pPr>
              <w:pStyle w:val="11"/>
              <w:rPr>
                <w:rFonts w:ascii="Times New Roman"/>
                <w:sz w:val="4"/>
              </w:rPr>
            </w:pPr>
          </w:p>
        </w:tc>
        <w:tc>
          <w:tcPr>
            <w:tcW w:w="1441" w:type="dxa"/>
            <w:gridSpan w:val="2"/>
            <w:tcBorders>
              <w:bottom w:val="nil"/>
            </w:tcBorders>
          </w:tcPr>
          <w:p w14:paraId="441FBF03">
            <w:pPr>
              <w:pStyle w:val="11"/>
              <w:rPr>
                <w:rFonts w:ascii="Times New Roman"/>
                <w:sz w:val="4"/>
              </w:rPr>
            </w:pPr>
          </w:p>
        </w:tc>
        <w:tc>
          <w:tcPr>
            <w:tcW w:w="2108" w:type="dxa"/>
            <w:vMerge w:val="restart"/>
          </w:tcPr>
          <w:p w14:paraId="07A9DE71">
            <w:pPr>
              <w:pStyle w:val="11"/>
              <w:spacing w:before="6"/>
              <w:ind w:left="647"/>
              <w:rPr>
                <w:sz w:val="18"/>
              </w:rPr>
            </w:pPr>
            <w:r>
              <w:rPr>
                <w:spacing w:val="-2"/>
                <w:w w:val="115"/>
                <w:sz w:val="18"/>
              </w:rPr>
              <w:t>Disposisi</w:t>
            </w:r>
          </w:p>
        </w:tc>
        <w:tc>
          <w:tcPr>
            <w:tcW w:w="1104" w:type="dxa"/>
            <w:vMerge w:val="restart"/>
          </w:tcPr>
          <w:p w14:paraId="5801E800">
            <w:pPr>
              <w:pStyle w:val="11"/>
              <w:spacing w:before="6"/>
              <w:ind w:left="402"/>
              <w:rPr>
                <w:sz w:val="18"/>
              </w:rPr>
            </w:pPr>
            <w:r>
              <w:rPr>
                <w:w w:val="115"/>
                <w:sz w:val="18"/>
              </w:rPr>
              <w:t>1</w:t>
            </w:r>
            <w:r>
              <w:rPr>
                <w:spacing w:val="2"/>
                <w:w w:val="115"/>
                <w:sz w:val="18"/>
              </w:rPr>
              <w:t xml:space="preserve"> </w:t>
            </w:r>
            <w:r>
              <w:rPr>
                <w:spacing w:val="-4"/>
                <w:w w:val="115"/>
                <w:sz w:val="18"/>
              </w:rPr>
              <w:t>Hari</w:t>
            </w:r>
          </w:p>
        </w:tc>
        <w:tc>
          <w:tcPr>
            <w:tcW w:w="1724" w:type="dxa"/>
            <w:vMerge w:val="restart"/>
          </w:tcPr>
          <w:p w14:paraId="70B9CB96">
            <w:pPr>
              <w:pStyle w:val="11"/>
              <w:spacing w:before="6"/>
              <w:ind w:left="129" w:right="126" w:hanging="13"/>
              <w:jc w:val="center"/>
              <w:rPr>
                <w:sz w:val="18"/>
              </w:rPr>
            </w:pPr>
            <w:r>
              <w:rPr>
                <w:w w:val="115"/>
                <w:sz w:val="18"/>
              </w:rPr>
              <w:t xml:space="preserve">Draf Jawaban </w:t>
            </w:r>
            <w:r>
              <w:rPr>
                <w:spacing w:val="-2"/>
                <w:w w:val="115"/>
                <w:sz w:val="18"/>
              </w:rPr>
              <w:t xml:space="preserve">Permohonan </w:t>
            </w:r>
            <w:r>
              <w:rPr>
                <w:spacing w:val="-4"/>
                <w:w w:val="115"/>
                <w:sz w:val="18"/>
              </w:rPr>
              <w:t>Informasi</w:t>
            </w:r>
            <w:r>
              <w:rPr>
                <w:spacing w:val="-8"/>
                <w:w w:val="115"/>
                <w:sz w:val="18"/>
              </w:rPr>
              <w:t xml:space="preserve"> </w:t>
            </w:r>
            <w:r>
              <w:rPr>
                <w:spacing w:val="-4"/>
                <w:w w:val="115"/>
                <w:sz w:val="18"/>
              </w:rPr>
              <w:t>Publik</w:t>
            </w:r>
          </w:p>
        </w:tc>
        <w:tc>
          <w:tcPr>
            <w:tcW w:w="1536" w:type="dxa"/>
            <w:vMerge w:val="continue"/>
            <w:tcBorders>
              <w:top w:val="nil"/>
            </w:tcBorders>
          </w:tcPr>
          <w:p w14:paraId="4C34538B">
            <w:pPr>
              <w:rPr>
                <w:sz w:val="2"/>
                <w:szCs w:val="2"/>
              </w:rPr>
            </w:pPr>
          </w:p>
        </w:tc>
      </w:tr>
      <w:tr w14:paraId="69D3E0F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5" w:hRule="exact"/>
        </w:trPr>
        <w:tc>
          <w:tcPr>
            <w:tcW w:w="624" w:type="dxa"/>
            <w:vMerge w:val="continue"/>
            <w:tcBorders>
              <w:top w:val="nil"/>
            </w:tcBorders>
          </w:tcPr>
          <w:p w14:paraId="76B394FB">
            <w:pPr>
              <w:rPr>
                <w:sz w:val="2"/>
                <w:szCs w:val="2"/>
              </w:rPr>
            </w:pPr>
          </w:p>
        </w:tc>
        <w:tc>
          <w:tcPr>
            <w:tcW w:w="3299" w:type="dxa"/>
            <w:vMerge w:val="continue"/>
            <w:tcBorders>
              <w:top w:val="nil"/>
            </w:tcBorders>
          </w:tcPr>
          <w:p w14:paraId="69942E43">
            <w:pPr>
              <w:rPr>
                <w:sz w:val="2"/>
                <w:szCs w:val="2"/>
              </w:rPr>
            </w:pPr>
          </w:p>
        </w:tc>
        <w:tc>
          <w:tcPr>
            <w:tcW w:w="1491" w:type="dxa"/>
            <w:gridSpan w:val="3"/>
            <w:vMerge w:val="continue"/>
            <w:tcBorders>
              <w:top w:val="nil"/>
              <w:bottom w:val="single" w:color="000000" w:sz="12" w:space="0"/>
            </w:tcBorders>
          </w:tcPr>
          <w:p w14:paraId="7326D01C">
            <w:pPr>
              <w:rPr>
                <w:sz w:val="2"/>
                <w:szCs w:val="2"/>
              </w:rPr>
            </w:pPr>
          </w:p>
        </w:tc>
        <w:tc>
          <w:tcPr>
            <w:tcW w:w="157" w:type="dxa"/>
            <w:vMerge w:val="restart"/>
            <w:tcBorders>
              <w:top w:val="single" w:color="000000" w:sz="18" w:space="0"/>
              <w:right w:val="single" w:color="000000" w:sz="18" w:space="0"/>
            </w:tcBorders>
          </w:tcPr>
          <w:p w14:paraId="53CE4451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2430" w:type="dxa"/>
            <w:gridSpan w:val="2"/>
            <w:vMerge w:val="restart"/>
            <w:tcBorders>
              <w:top w:val="single" w:color="000000" w:sz="18" w:space="0"/>
              <w:left w:val="single" w:color="000000" w:sz="18" w:space="0"/>
              <w:right w:val="single" w:color="000000" w:sz="18" w:space="0"/>
            </w:tcBorders>
          </w:tcPr>
          <w:p w14:paraId="51FD9372">
            <w:pPr>
              <w:pStyle w:val="11"/>
              <w:spacing w:before="4"/>
              <w:rPr>
                <w:rFonts w:ascii="Calibri"/>
                <w:b/>
                <w:sz w:val="5"/>
              </w:rPr>
            </w:pPr>
          </w:p>
          <w:p w14:paraId="14DE3173">
            <w:pPr>
              <w:pStyle w:val="11"/>
              <w:ind w:left="1536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mc:AlternateContent>
                <mc:Choice Requires="wpg">
                  <w:drawing>
                    <wp:inline distT="0" distB="0" distL="0" distR="0">
                      <wp:extent cx="447040" cy="200025"/>
                      <wp:effectExtent l="0" t="0" r="0" b="0"/>
                      <wp:docPr id="114" name="Group 11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47040" cy="200025"/>
                                <a:chOff x="0" y="0"/>
                                <a:chExt cx="447040" cy="200025"/>
                              </a:xfrm>
                            </wpg:grpSpPr>
                            <wps:wsp>
                              <wps:cNvPr id="115" name="Graphic 115"/>
                              <wps:cNvSpPr/>
                              <wps:spPr>
                                <a:xfrm>
                                  <a:off x="9525" y="9525"/>
                                  <a:ext cx="427990" cy="180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7990" h="180975">
                                      <a:moveTo>
                                        <a:pt x="42798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0975"/>
                                      </a:lnTo>
                                      <a:lnTo>
                                        <a:pt x="427989" y="180975"/>
                                      </a:lnTo>
                                      <a:lnTo>
                                        <a:pt x="42798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6EC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16" name="Graphic 116"/>
                              <wps:cNvSpPr/>
                              <wps:spPr>
                                <a:xfrm>
                                  <a:off x="9525" y="9525"/>
                                  <a:ext cx="427990" cy="180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7990" h="180975">
                                      <a:moveTo>
                                        <a:pt x="0" y="180975"/>
                                      </a:moveTo>
                                      <a:lnTo>
                                        <a:pt x="427989" y="180975"/>
                                      </a:lnTo>
                                      <a:lnTo>
                                        <a:pt x="42798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09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_x0000_s1026" o:spid="_x0000_s1026" o:spt="203" style="height:15.75pt;width:35.2pt;" coordsize="447040,200025" o:gfxdata="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">
                      <o:lock v:ext="edit" aspectratio="f"/>
                      <v:shape id="Graphic 115" o:spid="_x0000_s1026" o:spt="100" style="position:absolute;left:9525;top:9525;height:180975;width:427990;" fillcolor="#006EC0" filled="t" stroked="f" coordsize="427990,180975" o:gfxdata="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6b6GzugAAANwA&#10;AAAPAAAAAAAAAAEAIAAAACIAAABkcnMvZG93bnJldi54bWxQSwECFAAUAAAACACHTuJAMy8FnjsA&#10;AAA5AAAAEAAAAAAAAAABACAAAAAJAQAAZHJzL3NoYXBleG1sLnhtbFBLBQYAAAAABgAGAFsBAACz&#10;AwAAAAA=&#10;" path="m427989,0l0,0,0,180975,427989,180975,427989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116" o:spid="_x0000_s1026" o:spt="100" style="position:absolute;left:9525;top:9525;height:180975;width:427990;" filled="f" stroked="t" coordsize="427990,180975" o:gfxdata="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VYonZ7sAAADc&#10;AAAADwAAAAAAAAABACAAAAAiAAAAZHJzL2Rvd25yZXYueG1sUEsBAhQAFAAAAAgAh07iQDMvBZ47&#10;AAAAOQAAABAAAAAAAAAAAQAgAAAACgEAAGRycy9zaGFwZXhtbC54bWxQSwUGAAAAAAYABgBbAQAA&#10;tAMAAAAA&#10;" path="m0,180975l427989,180975,427989,0,0,0,0,180975xe">
                        <v:fill on="f" focussize="0,0"/>
                        <v:stroke weight="1.5pt" color="#000000" joinstyle="round"/>
                        <v:imagedata o:title=""/>
                        <o:lock v:ext="edit" aspectratio="f"/>
                        <v:textbox inset="0mm,0mm,0mm,0mm"/>
                      </v:shape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320" w:type="dxa"/>
            <w:vMerge w:val="restart"/>
            <w:tcBorders>
              <w:top w:val="nil"/>
              <w:left w:val="single" w:color="000000" w:sz="18" w:space="0"/>
            </w:tcBorders>
          </w:tcPr>
          <w:p w14:paraId="392D92C0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2108" w:type="dxa"/>
            <w:vMerge w:val="continue"/>
            <w:tcBorders>
              <w:top w:val="nil"/>
            </w:tcBorders>
          </w:tcPr>
          <w:p w14:paraId="34FCEDD0">
            <w:pPr>
              <w:rPr>
                <w:sz w:val="2"/>
                <w:szCs w:val="2"/>
              </w:rPr>
            </w:pPr>
          </w:p>
        </w:tc>
        <w:tc>
          <w:tcPr>
            <w:tcW w:w="1104" w:type="dxa"/>
            <w:vMerge w:val="continue"/>
            <w:tcBorders>
              <w:top w:val="nil"/>
            </w:tcBorders>
          </w:tcPr>
          <w:p w14:paraId="23BAB466">
            <w:pPr>
              <w:rPr>
                <w:sz w:val="2"/>
                <w:szCs w:val="2"/>
              </w:rPr>
            </w:pPr>
          </w:p>
        </w:tc>
        <w:tc>
          <w:tcPr>
            <w:tcW w:w="1724" w:type="dxa"/>
            <w:vMerge w:val="continue"/>
            <w:tcBorders>
              <w:top w:val="nil"/>
            </w:tcBorders>
          </w:tcPr>
          <w:p w14:paraId="5DD9A9E5">
            <w:pPr>
              <w:rPr>
                <w:sz w:val="2"/>
                <w:szCs w:val="2"/>
              </w:rPr>
            </w:pPr>
          </w:p>
        </w:tc>
        <w:tc>
          <w:tcPr>
            <w:tcW w:w="1536" w:type="dxa"/>
            <w:vMerge w:val="continue"/>
            <w:tcBorders>
              <w:top w:val="nil"/>
            </w:tcBorders>
          </w:tcPr>
          <w:p w14:paraId="266932D9">
            <w:pPr>
              <w:rPr>
                <w:sz w:val="2"/>
                <w:szCs w:val="2"/>
              </w:rPr>
            </w:pPr>
          </w:p>
        </w:tc>
      </w:tr>
      <w:tr w14:paraId="730DA0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" w:hRule="exact"/>
        </w:trPr>
        <w:tc>
          <w:tcPr>
            <w:tcW w:w="624" w:type="dxa"/>
            <w:vMerge w:val="continue"/>
            <w:tcBorders>
              <w:top w:val="nil"/>
            </w:tcBorders>
          </w:tcPr>
          <w:p w14:paraId="6B23C32A">
            <w:pPr>
              <w:rPr>
                <w:sz w:val="2"/>
                <w:szCs w:val="2"/>
              </w:rPr>
            </w:pPr>
          </w:p>
        </w:tc>
        <w:tc>
          <w:tcPr>
            <w:tcW w:w="3299" w:type="dxa"/>
            <w:vMerge w:val="continue"/>
            <w:tcBorders>
              <w:top w:val="nil"/>
            </w:tcBorders>
          </w:tcPr>
          <w:p w14:paraId="2E0F49F7">
            <w:pPr>
              <w:rPr>
                <w:sz w:val="2"/>
                <w:szCs w:val="2"/>
              </w:rPr>
            </w:pPr>
          </w:p>
        </w:tc>
        <w:tc>
          <w:tcPr>
            <w:tcW w:w="398" w:type="dxa"/>
            <w:tcBorders>
              <w:top w:val="nil"/>
              <w:right w:val="single" w:color="000000" w:sz="12" w:space="0"/>
            </w:tcBorders>
          </w:tcPr>
          <w:p w14:paraId="684C470A">
            <w:pPr>
              <w:pStyle w:val="11"/>
              <w:rPr>
                <w:rFonts w:ascii="Times New Roman"/>
                <w:sz w:val="4"/>
              </w:rPr>
            </w:pPr>
          </w:p>
        </w:tc>
        <w:tc>
          <w:tcPr>
            <w:tcW w:w="675" w:type="dxa"/>
            <w:tcBorders>
              <w:top w:val="single" w:color="000000" w:sz="12" w:space="0"/>
              <w:left w:val="single" w:color="000000" w:sz="12" w:space="0"/>
              <w:right w:val="nil"/>
            </w:tcBorders>
            <w:shd w:val="clear" w:color="auto" w:fill="006EC0"/>
          </w:tcPr>
          <w:p w14:paraId="571F63AA">
            <w:pPr>
              <w:pStyle w:val="11"/>
              <w:rPr>
                <w:rFonts w:ascii="Times New Roman"/>
                <w:sz w:val="2"/>
              </w:rPr>
            </w:pPr>
          </w:p>
        </w:tc>
        <w:tc>
          <w:tcPr>
            <w:tcW w:w="418" w:type="dxa"/>
            <w:tcBorders>
              <w:top w:val="nil"/>
              <w:left w:val="nil"/>
            </w:tcBorders>
          </w:tcPr>
          <w:p w14:paraId="4796FD8E">
            <w:pPr>
              <w:pStyle w:val="11"/>
              <w:rPr>
                <w:rFonts w:ascii="Times New Roman"/>
                <w:sz w:val="4"/>
              </w:rPr>
            </w:pPr>
          </w:p>
        </w:tc>
        <w:tc>
          <w:tcPr>
            <w:tcW w:w="157" w:type="dxa"/>
            <w:vMerge w:val="continue"/>
            <w:tcBorders>
              <w:top w:val="nil"/>
              <w:right w:val="single" w:color="000000" w:sz="18" w:space="0"/>
            </w:tcBorders>
          </w:tcPr>
          <w:p w14:paraId="7637BD63">
            <w:pPr>
              <w:rPr>
                <w:sz w:val="2"/>
                <w:szCs w:val="2"/>
              </w:rPr>
            </w:pPr>
          </w:p>
        </w:tc>
        <w:tc>
          <w:tcPr>
            <w:tcW w:w="2430" w:type="dxa"/>
            <w:gridSpan w:val="2"/>
            <w:vMerge w:val="continue"/>
            <w:tcBorders>
              <w:top w:val="nil"/>
              <w:left w:val="single" w:color="000000" w:sz="18" w:space="0"/>
              <w:right w:val="single" w:color="000000" w:sz="18" w:space="0"/>
            </w:tcBorders>
          </w:tcPr>
          <w:p w14:paraId="02A69552">
            <w:pPr>
              <w:rPr>
                <w:sz w:val="2"/>
                <w:szCs w:val="2"/>
              </w:rPr>
            </w:pPr>
          </w:p>
        </w:tc>
        <w:tc>
          <w:tcPr>
            <w:tcW w:w="320" w:type="dxa"/>
            <w:vMerge w:val="continue"/>
            <w:tcBorders>
              <w:top w:val="nil"/>
              <w:left w:val="single" w:color="000000" w:sz="18" w:space="0"/>
            </w:tcBorders>
          </w:tcPr>
          <w:p w14:paraId="63DF547C">
            <w:pPr>
              <w:rPr>
                <w:sz w:val="2"/>
                <w:szCs w:val="2"/>
              </w:rPr>
            </w:pPr>
          </w:p>
        </w:tc>
        <w:tc>
          <w:tcPr>
            <w:tcW w:w="2108" w:type="dxa"/>
            <w:vMerge w:val="continue"/>
            <w:tcBorders>
              <w:top w:val="nil"/>
            </w:tcBorders>
          </w:tcPr>
          <w:p w14:paraId="66DBA9F5">
            <w:pPr>
              <w:rPr>
                <w:sz w:val="2"/>
                <w:szCs w:val="2"/>
              </w:rPr>
            </w:pPr>
          </w:p>
        </w:tc>
        <w:tc>
          <w:tcPr>
            <w:tcW w:w="1104" w:type="dxa"/>
            <w:vMerge w:val="continue"/>
            <w:tcBorders>
              <w:top w:val="nil"/>
            </w:tcBorders>
          </w:tcPr>
          <w:p w14:paraId="07F196F7">
            <w:pPr>
              <w:rPr>
                <w:sz w:val="2"/>
                <w:szCs w:val="2"/>
              </w:rPr>
            </w:pPr>
          </w:p>
        </w:tc>
        <w:tc>
          <w:tcPr>
            <w:tcW w:w="1724" w:type="dxa"/>
            <w:vMerge w:val="continue"/>
            <w:tcBorders>
              <w:top w:val="nil"/>
            </w:tcBorders>
          </w:tcPr>
          <w:p w14:paraId="2495BFDA">
            <w:pPr>
              <w:rPr>
                <w:sz w:val="2"/>
                <w:szCs w:val="2"/>
              </w:rPr>
            </w:pPr>
          </w:p>
        </w:tc>
        <w:tc>
          <w:tcPr>
            <w:tcW w:w="1536" w:type="dxa"/>
            <w:vMerge w:val="continue"/>
            <w:tcBorders>
              <w:top w:val="nil"/>
            </w:tcBorders>
          </w:tcPr>
          <w:p w14:paraId="67C3C808">
            <w:pPr>
              <w:rPr>
                <w:sz w:val="2"/>
                <w:szCs w:val="2"/>
              </w:rPr>
            </w:pPr>
          </w:p>
        </w:tc>
      </w:tr>
      <w:tr w14:paraId="78C277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2" w:hRule="exact"/>
        </w:trPr>
        <w:tc>
          <w:tcPr>
            <w:tcW w:w="624" w:type="dxa"/>
            <w:vMerge w:val="restart"/>
          </w:tcPr>
          <w:p w14:paraId="16605DA7">
            <w:pPr>
              <w:pStyle w:val="11"/>
              <w:spacing w:line="231" w:lineRule="exact"/>
              <w:ind w:left="14" w:right="26"/>
              <w:jc w:val="center"/>
              <w:rPr>
                <w:sz w:val="20"/>
              </w:rPr>
            </w:pPr>
            <w:r>
              <w:rPr>
                <w:spacing w:val="-10"/>
                <w:w w:val="110"/>
                <w:sz w:val="20"/>
              </w:rPr>
              <w:t>5</w:t>
            </w:r>
          </w:p>
        </w:tc>
        <w:tc>
          <w:tcPr>
            <w:tcW w:w="3299" w:type="dxa"/>
            <w:vMerge w:val="restart"/>
          </w:tcPr>
          <w:p w14:paraId="447DC022">
            <w:pPr>
              <w:pStyle w:val="11"/>
              <w:spacing w:before="117"/>
              <w:ind w:left="105" w:right="289"/>
              <w:rPr>
                <w:sz w:val="20"/>
              </w:rPr>
            </w:pPr>
            <w:r>
              <w:rPr>
                <w:w w:val="110"/>
                <w:sz w:val="20"/>
              </w:rPr>
              <w:t>Menandatangani jawaban atas permohonan informasi</w:t>
            </w:r>
          </w:p>
        </w:tc>
        <w:tc>
          <w:tcPr>
            <w:tcW w:w="398" w:type="dxa"/>
            <w:tcBorders>
              <w:bottom w:val="nil"/>
              <w:right w:val="single" w:color="000000" w:sz="12" w:space="0"/>
            </w:tcBorders>
          </w:tcPr>
          <w:p w14:paraId="72FD3F73">
            <w:pPr>
              <w:pStyle w:val="11"/>
              <w:rPr>
                <w:rFonts w:ascii="Times New Roman"/>
                <w:sz w:val="12"/>
              </w:rPr>
            </w:pPr>
          </w:p>
        </w:tc>
        <w:tc>
          <w:tcPr>
            <w:tcW w:w="675" w:type="dxa"/>
            <w:tcBorders>
              <w:left w:val="single" w:color="000000" w:sz="12" w:space="0"/>
              <w:bottom w:val="single" w:color="000000" w:sz="12" w:space="0"/>
              <w:right w:val="nil"/>
            </w:tcBorders>
            <w:shd w:val="clear" w:color="auto" w:fill="006EC0"/>
          </w:tcPr>
          <w:p w14:paraId="6CB0027B">
            <w:pPr>
              <w:pStyle w:val="11"/>
              <w:rPr>
                <w:rFonts w:ascii="Times New Roman"/>
                <w:sz w:val="10"/>
              </w:rPr>
            </w:pPr>
          </w:p>
        </w:tc>
        <w:tc>
          <w:tcPr>
            <w:tcW w:w="418" w:type="dxa"/>
            <w:tcBorders>
              <w:left w:val="nil"/>
              <w:bottom w:val="nil"/>
            </w:tcBorders>
          </w:tcPr>
          <w:p w14:paraId="2E1E4EA5">
            <w:pPr>
              <w:pStyle w:val="11"/>
              <w:rPr>
                <w:rFonts w:ascii="Times New Roman"/>
                <w:sz w:val="12"/>
              </w:rPr>
            </w:pPr>
          </w:p>
        </w:tc>
        <w:tc>
          <w:tcPr>
            <w:tcW w:w="1466" w:type="dxa"/>
            <w:gridSpan w:val="2"/>
            <w:vMerge w:val="restart"/>
          </w:tcPr>
          <w:p w14:paraId="409A78C7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441" w:type="dxa"/>
            <w:gridSpan w:val="2"/>
            <w:vMerge w:val="restart"/>
          </w:tcPr>
          <w:p w14:paraId="0C1609E4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2108" w:type="dxa"/>
            <w:vMerge w:val="restart"/>
          </w:tcPr>
          <w:p w14:paraId="2429FE9F">
            <w:pPr>
              <w:pStyle w:val="11"/>
              <w:spacing w:before="1"/>
              <w:ind w:left="316" w:right="322" w:firstLine="2"/>
              <w:jc w:val="center"/>
              <w:rPr>
                <w:sz w:val="18"/>
              </w:rPr>
            </w:pPr>
            <w:r>
              <w:rPr>
                <w:spacing w:val="-2"/>
                <w:w w:val="115"/>
                <w:sz w:val="18"/>
              </w:rPr>
              <w:t>Jawaban Permohonan Informasi</w:t>
            </w:r>
            <w:r>
              <w:rPr>
                <w:spacing w:val="-10"/>
                <w:w w:val="115"/>
                <w:sz w:val="18"/>
              </w:rPr>
              <w:t xml:space="preserve"> </w:t>
            </w:r>
            <w:r>
              <w:rPr>
                <w:spacing w:val="-2"/>
                <w:w w:val="115"/>
                <w:sz w:val="18"/>
              </w:rPr>
              <w:t>Publik</w:t>
            </w:r>
          </w:p>
        </w:tc>
        <w:tc>
          <w:tcPr>
            <w:tcW w:w="1104" w:type="dxa"/>
            <w:vMerge w:val="restart"/>
          </w:tcPr>
          <w:p w14:paraId="466F0FD3">
            <w:pPr>
              <w:pStyle w:val="11"/>
              <w:spacing w:before="1"/>
              <w:ind w:left="402"/>
              <w:rPr>
                <w:sz w:val="18"/>
              </w:rPr>
            </w:pPr>
            <w:r>
              <w:rPr>
                <w:w w:val="115"/>
                <w:sz w:val="18"/>
              </w:rPr>
              <w:t>1</w:t>
            </w:r>
            <w:r>
              <w:rPr>
                <w:spacing w:val="2"/>
                <w:w w:val="115"/>
                <w:sz w:val="18"/>
              </w:rPr>
              <w:t xml:space="preserve"> </w:t>
            </w:r>
            <w:r>
              <w:rPr>
                <w:spacing w:val="-4"/>
                <w:w w:val="115"/>
                <w:sz w:val="18"/>
              </w:rPr>
              <w:t>Hari</w:t>
            </w:r>
          </w:p>
        </w:tc>
        <w:tc>
          <w:tcPr>
            <w:tcW w:w="1724" w:type="dxa"/>
            <w:vMerge w:val="restart"/>
          </w:tcPr>
          <w:p w14:paraId="34DB960E">
            <w:pPr>
              <w:pStyle w:val="11"/>
              <w:spacing w:before="1"/>
              <w:ind w:left="129" w:right="126" w:hanging="8"/>
              <w:jc w:val="center"/>
              <w:rPr>
                <w:sz w:val="18"/>
              </w:rPr>
            </w:pPr>
            <w:r>
              <w:rPr>
                <w:spacing w:val="-2"/>
                <w:w w:val="115"/>
                <w:sz w:val="18"/>
              </w:rPr>
              <w:t>Jawaban Permohonan Informasi</w:t>
            </w:r>
            <w:r>
              <w:rPr>
                <w:spacing w:val="-10"/>
                <w:w w:val="115"/>
                <w:sz w:val="18"/>
              </w:rPr>
              <w:t xml:space="preserve"> </w:t>
            </w:r>
            <w:r>
              <w:rPr>
                <w:spacing w:val="-2"/>
                <w:w w:val="115"/>
                <w:sz w:val="18"/>
              </w:rPr>
              <w:t>Publik</w:t>
            </w:r>
          </w:p>
        </w:tc>
        <w:tc>
          <w:tcPr>
            <w:tcW w:w="1536" w:type="dxa"/>
            <w:vMerge w:val="continue"/>
            <w:tcBorders>
              <w:top w:val="nil"/>
            </w:tcBorders>
          </w:tcPr>
          <w:p w14:paraId="5E4A09D4">
            <w:pPr>
              <w:rPr>
                <w:sz w:val="2"/>
                <w:szCs w:val="2"/>
              </w:rPr>
            </w:pPr>
          </w:p>
        </w:tc>
      </w:tr>
      <w:tr w14:paraId="0411B6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27" w:hRule="exact"/>
        </w:trPr>
        <w:tc>
          <w:tcPr>
            <w:tcW w:w="624" w:type="dxa"/>
            <w:vMerge w:val="continue"/>
            <w:tcBorders>
              <w:top w:val="nil"/>
            </w:tcBorders>
          </w:tcPr>
          <w:p w14:paraId="263601B2">
            <w:pPr>
              <w:rPr>
                <w:sz w:val="2"/>
                <w:szCs w:val="2"/>
              </w:rPr>
            </w:pPr>
          </w:p>
        </w:tc>
        <w:tc>
          <w:tcPr>
            <w:tcW w:w="3299" w:type="dxa"/>
            <w:vMerge w:val="continue"/>
            <w:tcBorders>
              <w:top w:val="nil"/>
            </w:tcBorders>
          </w:tcPr>
          <w:p w14:paraId="2046F945">
            <w:pPr>
              <w:rPr>
                <w:sz w:val="2"/>
                <w:szCs w:val="2"/>
              </w:rPr>
            </w:pPr>
          </w:p>
        </w:tc>
        <w:tc>
          <w:tcPr>
            <w:tcW w:w="1491" w:type="dxa"/>
            <w:gridSpan w:val="3"/>
            <w:tcBorders>
              <w:top w:val="nil"/>
            </w:tcBorders>
          </w:tcPr>
          <w:p w14:paraId="16E9769A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466" w:type="dxa"/>
            <w:gridSpan w:val="2"/>
            <w:vMerge w:val="continue"/>
            <w:tcBorders>
              <w:top w:val="nil"/>
            </w:tcBorders>
          </w:tcPr>
          <w:p w14:paraId="2D8C0F8E">
            <w:pPr>
              <w:rPr>
                <w:sz w:val="2"/>
                <w:szCs w:val="2"/>
              </w:rPr>
            </w:pPr>
          </w:p>
        </w:tc>
        <w:tc>
          <w:tcPr>
            <w:tcW w:w="1441" w:type="dxa"/>
            <w:gridSpan w:val="2"/>
            <w:vMerge w:val="continue"/>
            <w:tcBorders>
              <w:top w:val="nil"/>
            </w:tcBorders>
          </w:tcPr>
          <w:p w14:paraId="0FD609A4">
            <w:pPr>
              <w:rPr>
                <w:sz w:val="2"/>
                <w:szCs w:val="2"/>
              </w:rPr>
            </w:pPr>
          </w:p>
        </w:tc>
        <w:tc>
          <w:tcPr>
            <w:tcW w:w="2108" w:type="dxa"/>
            <w:vMerge w:val="continue"/>
            <w:tcBorders>
              <w:top w:val="nil"/>
            </w:tcBorders>
          </w:tcPr>
          <w:p w14:paraId="3CDE1461">
            <w:pPr>
              <w:rPr>
                <w:sz w:val="2"/>
                <w:szCs w:val="2"/>
              </w:rPr>
            </w:pPr>
          </w:p>
        </w:tc>
        <w:tc>
          <w:tcPr>
            <w:tcW w:w="1104" w:type="dxa"/>
            <w:vMerge w:val="continue"/>
            <w:tcBorders>
              <w:top w:val="nil"/>
            </w:tcBorders>
          </w:tcPr>
          <w:p w14:paraId="4A2CAD1D">
            <w:pPr>
              <w:rPr>
                <w:sz w:val="2"/>
                <w:szCs w:val="2"/>
              </w:rPr>
            </w:pPr>
          </w:p>
        </w:tc>
        <w:tc>
          <w:tcPr>
            <w:tcW w:w="1724" w:type="dxa"/>
            <w:vMerge w:val="continue"/>
            <w:tcBorders>
              <w:top w:val="nil"/>
            </w:tcBorders>
          </w:tcPr>
          <w:p w14:paraId="774FDB6C">
            <w:pPr>
              <w:rPr>
                <w:sz w:val="2"/>
                <w:szCs w:val="2"/>
              </w:rPr>
            </w:pPr>
          </w:p>
        </w:tc>
        <w:tc>
          <w:tcPr>
            <w:tcW w:w="1536" w:type="dxa"/>
            <w:vMerge w:val="continue"/>
            <w:tcBorders>
              <w:top w:val="nil"/>
            </w:tcBorders>
          </w:tcPr>
          <w:p w14:paraId="7181A587">
            <w:pPr>
              <w:rPr>
                <w:sz w:val="2"/>
                <w:szCs w:val="2"/>
              </w:rPr>
            </w:pPr>
          </w:p>
        </w:tc>
      </w:tr>
      <w:tr w14:paraId="0E85EF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5" w:hRule="exact"/>
        </w:trPr>
        <w:tc>
          <w:tcPr>
            <w:tcW w:w="624" w:type="dxa"/>
          </w:tcPr>
          <w:p w14:paraId="0B7FBC12">
            <w:pPr>
              <w:pStyle w:val="11"/>
              <w:spacing w:before="151"/>
              <w:rPr>
                <w:rFonts w:ascii="Calibri"/>
                <w:b/>
                <w:sz w:val="18"/>
              </w:rPr>
            </w:pPr>
          </w:p>
          <w:p w14:paraId="38798E08">
            <w:pPr>
              <w:pStyle w:val="11"/>
              <w:spacing w:before="1"/>
              <w:ind w:left="14" w:right="27"/>
              <w:jc w:val="center"/>
              <w:rPr>
                <w:sz w:val="18"/>
              </w:rPr>
            </w:pPr>
            <w:r>
              <w:rPr>
                <w:spacing w:val="-10"/>
                <w:w w:val="110"/>
                <w:sz w:val="18"/>
              </w:rPr>
              <w:t>6</w:t>
            </w:r>
          </w:p>
        </w:tc>
        <w:tc>
          <w:tcPr>
            <w:tcW w:w="3299" w:type="dxa"/>
          </w:tcPr>
          <w:p w14:paraId="280D0B14">
            <w:pPr>
              <w:pStyle w:val="11"/>
              <w:spacing w:before="129" w:line="237" w:lineRule="auto"/>
              <w:ind w:left="105" w:right="289"/>
              <w:rPr>
                <w:sz w:val="20"/>
              </w:rPr>
            </w:pPr>
            <w:r>
              <w:rPr>
                <w:w w:val="110"/>
                <w:sz w:val="20"/>
              </w:rPr>
              <w:t>Menyimpan rekaman/bukti kerja pelaksanaan permohonan informasi</w:t>
            </w:r>
          </w:p>
        </w:tc>
        <w:tc>
          <w:tcPr>
            <w:tcW w:w="1491" w:type="dxa"/>
            <w:gridSpan w:val="3"/>
          </w:tcPr>
          <w:p w14:paraId="217926D7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466" w:type="dxa"/>
            <w:gridSpan w:val="2"/>
          </w:tcPr>
          <w:p w14:paraId="0465ADA3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441" w:type="dxa"/>
            <w:gridSpan w:val="2"/>
          </w:tcPr>
          <w:p w14:paraId="72D927E1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2108" w:type="dxa"/>
          </w:tcPr>
          <w:p w14:paraId="20FDCCCC">
            <w:pPr>
              <w:pStyle w:val="11"/>
              <w:spacing w:line="188" w:lineRule="exact"/>
              <w:ind w:left="158" w:right="171" w:firstLine="2"/>
              <w:jc w:val="center"/>
              <w:rPr>
                <w:sz w:val="18"/>
              </w:rPr>
            </w:pPr>
            <w:r>
              <w:rPr>
                <w:spacing w:val="-2"/>
                <w:w w:val="110"/>
                <w:sz w:val="16"/>
              </w:rPr>
              <w:t>Surat/Formulir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permohonan</w:t>
            </w:r>
            <w:r>
              <w:rPr>
                <w:spacing w:val="-5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informasi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&amp; Jawaban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Permohonan</w:t>
            </w:r>
            <w:r>
              <w:rPr>
                <w:spacing w:val="7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Informasi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spacing w:val="-2"/>
                <w:w w:val="110"/>
                <w:sz w:val="16"/>
              </w:rPr>
              <w:t>Publi</w:t>
            </w:r>
            <w:r>
              <w:rPr>
                <w:spacing w:val="-2"/>
                <w:w w:val="110"/>
                <w:sz w:val="18"/>
              </w:rPr>
              <w:t>k</w:t>
            </w:r>
          </w:p>
        </w:tc>
        <w:tc>
          <w:tcPr>
            <w:tcW w:w="1104" w:type="dxa"/>
          </w:tcPr>
          <w:p w14:paraId="64A4AC3A">
            <w:pPr>
              <w:pStyle w:val="11"/>
              <w:spacing w:before="2"/>
              <w:ind w:left="143" w:right="48"/>
              <w:jc w:val="center"/>
              <w:rPr>
                <w:sz w:val="18"/>
              </w:rPr>
            </w:pPr>
            <w:r>
              <w:rPr>
                <w:w w:val="115"/>
                <w:sz w:val="18"/>
              </w:rPr>
              <w:t>1</w:t>
            </w:r>
            <w:r>
              <w:rPr>
                <w:spacing w:val="2"/>
                <w:w w:val="115"/>
                <w:sz w:val="18"/>
              </w:rPr>
              <w:t xml:space="preserve"> </w:t>
            </w:r>
            <w:r>
              <w:rPr>
                <w:spacing w:val="-4"/>
                <w:w w:val="115"/>
                <w:sz w:val="18"/>
              </w:rPr>
              <w:t>Hari</w:t>
            </w:r>
          </w:p>
        </w:tc>
        <w:tc>
          <w:tcPr>
            <w:tcW w:w="1724" w:type="dxa"/>
          </w:tcPr>
          <w:p w14:paraId="0F6920CB">
            <w:pPr>
              <w:pStyle w:val="11"/>
              <w:spacing w:before="1"/>
              <w:ind w:left="105" w:right="205"/>
              <w:rPr>
                <w:sz w:val="16"/>
              </w:rPr>
            </w:pPr>
            <w:r>
              <w:rPr>
                <w:spacing w:val="-2"/>
                <w:w w:val="115"/>
                <w:sz w:val="16"/>
              </w:rPr>
              <w:t>Daftar</w:t>
            </w:r>
            <w:r>
              <w:rPr>
                <w:spacing w:val="-9"/>
                <w:w w:val="115"/>
                <w:sz w:val="16"/>
              </w:rPr>
              <w:t xml:space="preserve"> </w:t>
            </w:r>
            <w:r>
              <w:rPr>
                <w:spacing w:val="-2"/>
                <w:w w:val="115"/>
                <w:sz w:val="16"/>
              </w:rPr>
              <w:t>Rekaman</w:t>
            </w:r>
            <w:r>
              <w:rPr>
                <w:w w:val="115"/>
                <w:sz w:val="16"/>
              </w:rPr>
              <w:t xml:space="preserve"> yang</w:t>
            </w:r>
            <w:r>
              <w:rPr>
                <w:spacing w:val="-3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 xml:space="preserve">sudah </w:t>
            </w:r>
            <w:r>
              <w:rPr>
                <w:spacing w:val="-2"/>
                <w:w w:val="115"/>
                <w:sz w:val="16"/>
              </w:rPr>
              <w:t>update</w:t>
            </w:r>
            <w:r>
              <w:rPr>
                <w:spacing w:val="40"/>
                <w:w w:val="115"/>
                <w:sz w:val="16"/>
              </w:rPr>
              <w:t xml:space="preserve"> </w:t>
            </w:r>
            <w:r>
              <w:rPr>
                <w:spacing w:val="-2"/>
                <w:w w:val="115"/>
                <w:sz w:val="16"/>
              </w:rPr>
              <w:t>(terbarukan)</w:t>
            </w:r>
          </w:p>
        </w:tc>
        <w:tc>
          <w:tcPr>
            <w:tcW w:w="1536" w:type="dxa"/>
          </w:tcPr>
          <w:p w14:paraId="06B984A4">
            <w:pPr>
              <w:pStyle w:val="11"/>
              <w:rPr>
                <w:rFonts w:ascii="Times New Roman"/>
                <w:sz w:val="20"/>
              </w:rPr>
            </w:pPr>
          </w:p>
        </w:tc>
      </w:tr>
    </w:tbl>
    <w:p w14:paraId="1F20E6BD">
      <w:pPr>
        <w:pStyle w:val="11"/>
        <w:spacing w:after="0"/>
        <w:rPr>
          <w:rFonts w:ascii="Times New Roman"/>
          <w:sz w:val="20"/>
        </w:rPr>
        <w:sectPr>
          <w:pgSz w:w="16840" w:h="11910" w:orient="landscape"/>
          <w:pgMar w:top="1340" w:right="992" w:bottom="280" w:left="992" w:header="720" w:footer="720" w:gutter="0"/>
          <w:cols w:space="720" w:num="1"/>
        </w:sectPr>
      </w:pPr>
    </w:p>
    <w:tbl>
      <w:tblPr>
        <w:tblStyle w:val="7"/>
        <w:tblW w:w="0" w:type="auto"/>
        <w:tblInd w:w="3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90"/>
        <w:gridCol w:w="1368"/>
        <w:gridCol w:w="2775"/>
      </w:tblGrid>
      <w:tr w14:paraId="5FDB17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" w:hRule="atLeast"/>
        </w:trPr>
        <w:tc>
          <w:tcPr>
            <w:tcW w:w="5690" w:type="dxa"/>
            <w:vMerge w:val="restart"/>
          </w:tcPr>
          <w:p w14:paraId="41B2DB0F">
            <w:pPr>
              <w:pStyle w:val="11"/>
              <w:rPr>
                <w:rFonts w:ascii="Calibri"/>
                <w:b/>
                <w:sz w:val="16"/>
              </w:rPr>
            </w:pPr>
          </w:p>
          <w:p w14:paraId="23CDFDC3">
            <w:pPr>
              <w:pStyle w:val="11"/>
              <w:ind w:left="2240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drawing>
                <wp:inline distT="0" distB="0" distL="0" distR="0">
                  <wp:extent cx="1005205" cy="1169035"/>
                  <wp:effectExtent l="0" t="0" r="0" b="0"/>
                  <wp:docPr id="117" name="Image 117" descr="LOGO KEMENHUB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" name="Image 117" descr="LOGO KEMENHUB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537" cy="11692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0B15E673">
            <w:pPr>
              <w:pStyle w:val="11"/>
              <w:spacing w:before="94" w:line="235" w:lineRule="auto"/>
              <w:ind w:left="1056" w:right="1038" w:hanging="10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sz w:val="20"/>
              </w:rPr>
              <w:t>KEMENTERIAN PERHUBUNGAN</w:t>
            </w:r>
            <w:r>
              <w:rPr>
                <w:rFonts w:ascii="Calibri"/>
                <w:b/>
                <w:spacing w:val="40"/>
                <w:sz w:val="20"/>
              </w:rPr>
              <w:t xml:space="preserve"> </w:t>
            </w:r>
            <w:r>
              <w:rPr>
                <w:rFonts w:ascii="Calibri"/>
                <w:b/>
                <w:sz w:val="18"/>
              </w:rPr>
              <w:t>DIREKTORAT</w:t>
            </w:r>
            <w:r>
              <w:rPr>
                <w:rFonts w:ascii="Calibri"/>
                <w:b/>
                <w:spacing w:val="-11"/>
                <w:sz w:val="18"/>
              </w:rPr>
              <w:t xml:space="preserve"> </w:t>
            </w:r>
            <w:r>
              <w:rPr>
                <w:rFonts w:ascii="Calibri"/>
                <w:b/>
                <w:sz w:val="18"/>
              </w:rPr>
              <w:t>JENDERAL</w:t>
            </w:r>
            <w:r>
              <w:rPr>
                <w:rFonts w:ascii="Calibri"/>
                <w:b/>
                <w:spacing w:val="-10"/>
                <w:sz w:val="18"/>
              </w:rPr>
              <w:t xml:space="preserve"> </w:t>
            </w:r>
            <w:r>
              <w:rPr>
                <w:rFonts w:ascii="Calibri"/>
                <w:b/>
                <w:sz w:val="18"/>
              </w:rPr>
              <w:t>PERHUBUNGAN</w:t>
            </w:r>
            <w:r>
              <w:rPr>
                <w:rFonts w:ascii="Calibri"/>
                <w:b/>
                <w:spacing w:val="-10"/>
                <w:sz w:val="18"/>
              </w:rPr>
              <w:t xml:space="preserve"> </w:t>
            </w:r>
            <w:r>
              <w:rPr>
                <w:rFonts w:ascii="Calibri"/>
                <w:b/>
                <w:sz w:val="18"/>
              </w:rPr>
              <w:t xml:space="preserve">UDARA </w:t>
            </w:r>
            <w:r>
              <w:rPr>
                <w:rFonts w:ascii="Calibri"/>
                <w:b/>
                <w:sz w:val="16"/>
              </w:rPr>
              <w:t>KANTOR UPBU KELAS III BULI MABA</w:t>
            </w:r>
          </w:p>
        </w:tc>
        <w:tc>
          <w:tcPr>
            <w:tcW w:w="1368" w:type="dxa"/>
            <w:shd w:val="clear"/>
            <w:vAlign w:val="top"/>
          </w:tcPr>
          <w:p w14:paraId="4F02DB92">
            <w:pPr>
              <w:pStyle w:val="11"/>
              <w:ind w:left="0" w:leftChars="0" w:right="0" w:rightChars="0"/>
              <w:rPr>
                <w:rFonts w:ascii="Times New Roman" w:hAnsi="Cambria" w:eastAsia="Cambria" w:cs="Cambria"/>
                <w:sz w:val="20"/>
                <w:szCs w:val="22"/>
                <w:lang w:val="ms" w:eastAsia="en-US" w:bidi="ar-SA"/>
              </w:rPr>
            </w:pPr>
            <w:r>
              <w:rPr>
                <w:b/>
                <w:sz w:val="16"/>
              </w:rPr>
              <w:t>Nomor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SOP</w:t>
            </w:r>
          </w:p>
        </w:tc>
        <w:tc>
          <w:tcPr>
            <w:tcW w:w="2775" w:type="dxa"/>
            <w:shd w:val="clear"/>
            <w:vAlign w:val="top"/>
          </w:tcPr>
          <w:p w14:paraId="2442B318">
            <w:pPr>
              <w:pStyle w:val="11"/>
              <w:ind w:left="0" w:leftChars="0" w:right="0" w:rightChars="0"/>
              <w:rPr>
                <w:rFonts w:hint="default" w:ascii="Times New Roman" w:hAnsi="Cambria" w:eastAsia="Cambria" w:cs="Cambria"/>
                <w:sz w:val="20"/>
                <w:szCs w:val="22"/>
                <w:lang w:val="en-US" w:eastAsia="en-US" w:bidi="ar-SA"/>
              </w:rPr>
            </w:pPr>
            <w:r>
              <w:rPr>
                <w:rFonts w:hint="default" w:ascii="Times New Roman"/>
                <w:sz w:val="20"/>
                <w:lang w:val="en-US"/>
              </w:rPr>
              <w:t xml:space="preserve"> </w:t>
            </w:r>
            <w:r>
              <w:rPr>
                <w:color w:val="1D2938"/>
                <w:spacing w:val="-2"/>
                <w:w w:val="105"/>
                <w:sz w:val="16"/>
              </w:rPr>
              <w:t>0</w:t>
            </w:r>
            <w:r>
              <w:rPr>
                <w:rFonts w:hint="default"/>
                <w:color w:val="1D2938"/>
                <w:spacing w:val="-2"/>
                <w:w w:val="105"/>
                <w:sz w:val="16"/>
                <w:lang w:val="en-US"/>
              </w:rPr>
              <w:t>77</w:t>
            </w:r>
            <w:r>
              <w:rPr>
                <w:color w:val="1D2938"/>
                <w:spacing w:val="-2"/>
                <w:w w:val="105"/>
                <w:sz w:val="16"/>
              </w:rPr>
              <w:t>/SOP/PGQ/0</w:t>
            </w:r>
            <w:r>
              <w:rPr>
                <w:rFonts w:hint="default"/>
                <w:color w:val="1D2938"/>
                <w:spacing w:val="-2"/>
                <w:w w:val="105"/>
                <w:sz w:val="16"/>
                <w:lang w:val="en-US"/>
              </w:rPr>
              <w:t>8</w:t>
            </w:r>
            <w:r>
              <w:rPr>
                <w:color w:val="1D2938"/>
                <w:spacing w:val="-2"/>
                <w:w w:val="105"/>
                <w:sz w:val="16"/>
              </w:rPr>
              <w:t>/202</w:t>
            </w:r>
            <w:r>
              <w:rPr>
                <w:rFonts w:hint="default"/>
                <w:color w:val="1D2938"/>
                <w:spacing w:val="-2"/>
                <w:w w:val="105"/>
                <w:sz w:val="16"/>
                <w:lang w:val="en-US"/>
              </w:rPr>
              <w:t>6</w:t>
            </w:r>
          </w:p>
        </w:tc>
      </w:tr>
      <w:tr w14:paraId="49A5054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 w:hRule="atLeast"/>
        </w:trPr>
        <w:tc>
          <w:tcPr>
            <w:tcW w:w="5690" w:type="dxa"/>
            <w:vMerge w:val="continue"/>
            <w:tcBorders>
              <w:top w:val="nil"/>
            </w:tcBorders>
          </w:tcPr>
          <w:p w14:paraId="23E31DD6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</w:tcPr>
          <w:p w14:paraId="23BA9BB6">
            <w:pPr>
              <w:pStyle w:val="11"/>
              <w:spacing w:line="240" w:lineRule="atLeast"/>
              <w:ind w:left="110" w:right="273"/>
              <w:rPr>
                <w:rFonts w:ascii="Calibri"/>
                <w:sz w:val="20"/>
              </w:rPr>
            </w:pPr>
            <w:r>
              <w:rPr>
                <w:rFonts w:ascii="Calibri"/>
                <w:spacing w:val="-4"/>
                <w:sz w:val="20"/>
              </w:rPr>
              <w:t>Tgl. Pembuatan</w:t>
            </w:r>
          </w:p>
        </w:tc>
        <w:tc>
          <w:tcPr>
            <w:tcW w:w="2775" w:type="dxa"/>
          </w:tcPr>
          <w:p w14:paraId="7FE0C35D">
            <w:pPr>
              <w:pStyle w:val="11"/>
              <w:spacing w:before="126"/>
              <w:ind w:left="111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: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05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Mei</w:t>
            </w:r>
            <w:r>
              <w:rPr>
                <w:rFonts w:ascii="Calibri"/>
                <w:spacing w:val="2"/>
                <w:sz w:val="20"/>
              </w:rPr>
              <w:t xml:space="preserve"> </w:t>
            </w:r>
            <w:r>
              <w:rPr>
                <w:rFonts w:ascii="Calibri"/>
                <w:spacing w:val="-4"/>
                <w:sz w:val="20"/>
              </w:rPr>
              <w:t>2023</w:t>
            </w:r>
          </w:p>
        </w:tc>
      </w:tr>
      <w:tr w14:paraId="71AF9B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5690" w:type="dxa"/>
            <w:vMerge w:val="continue"/>
            <w:tcBorders>
              <w:top w:val="nil"/>
            </w:tcBorders>
          </w:tcPr>
          <w:p w14:paraId="5619C1B5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</w:tcPr>
          <w:p w14:paraId="42CCAD94">
            <w:pPr>
              <w:pStyle w:val="11"/>
              <w:spacing w:before="20" w:line="238" w:lineRule="exact"/>
              <w:ind w:left="110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Tgl.</w:t>
            </w:r>
            <w:r>
              <w:rPr>
                <w:rFonts w:ascii="Calibri"/>
                <w:spacing w:val="-2"/>
                <w:sz w:val="20"/>
              </w:rPr>
              <w:t xml:space="preserve"> Revisi</w:t>
            </w:r>
          </w:p>
        </w:tc>
        <w:tc>
          <w:tcPr>
            <w:tcW w:w="2775" w:type="dxa"/>
          </w:tcPr>
          <w:p w14:paraId="55AECBE8">
            <w:pPr>
              <w:pStyle w:val="11"/>
              <w:spacing w:before="20" w:line="238" w:lineRule="exact"/>
              <w:ind w:left="111"/>
              <w:rPr>
                <w:rFonts w:hint="default" w:ascii="Calibri"/>
                <w:sz w:val="20"/>
                <w:lang w:val="en-US"/>
              </w:rPr>
            </w:pPr>
            <w:r>
              <w:rPr>
                <w:rFonts w:ascii="Calibri"/>
                <w:spacing w:val="-10"/>
                <w:sz w:val="20"/>
              </w:rPr>
              <w:t>:</w:t>
            </w:r>
            <w:r>
              <w:rPr>
                <w:rFonts w:hint="default" w:ascii="Calibri"/>
                <w:spacing w:val="-10"/>
                <w:sz w:val="20"/>
                <w:lang w:val="en-US"/>
              </w:rPr>
              <w:t xml:space="preserve"> 8 Agustus 2026</w:t>
            </w:r>
          </w:p>
        </w:tc>
      </w:tr>
      <w:tr w14:paraId="5ACDA03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5690" w:type="dxa"/>
            <w:vMerge w:val="continue"/>
            <w:tcBorders>
              <w:top w:val="nil"/>
            </w:tcBorders>
          </w:tcPr>
          <w:p w14:paraId="011BB873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</w:tcPr>
          <w:p w14:paraId="66B9AD42">
            <w:pPr>
              <w:pStyle w:val="11"/>
              <w:spacing w:before="25" w:line="237" w:lineRule="exact"/>
              <w:ind w:left="110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Tgl.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Efektif</w:t>
            </w:r>
          </w:p>
        </w:tc>
        <w:tc>
          <w:tcPr>
            <w:tcW w:w="2775" w:type="dxa"/>
          </w:tcPr>
          <w:p w14:paraId="5FA6407C">
            <w:pPr>
              <w:pStyle w:val="11"/>
              <w:spacing w:before="25" w:line="237" w:lineRule="exact"/>
              <w:ind w:left="111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: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05 Juli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pacing w:val="-4"/>
                <w:sz w:val="20"/>
              </w:rPr>
              <w:t>2023</w:t>
            </w:r>
          </w:p>
        </w:tc>
      </w:tr>
      <w:tr w14:paraId="1A01292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2" w:hRule="atLeast"/>
        </w:trPr>
        <w:tc>
          <w:tcPr>
            <w:tcW w:w="5690" w:type="dxa"/>
            <w:vMerge w:val="continue"/>
            <w:tcBorders>
              <w:top w:val="nil"/>
            </w:tcBorders>
          </w:tcPr>
          <w:p w14:paraId="00D3B2D3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</w:tcPr>
          <w:p w14:paraId="1B33E7C9">
            <w:pPr>
              <w:pStyle w:val="11"/>
              <w:spacing w:before="203"/>
              <w:rPr>
                <w:rFonts w:ascii="Calibri"/>
                <w:b/>
                <w:sz w:val="20"/>
              </w:rPr>
            </w:pPr>
          </w:p>
          <w:p w14:paraId="5C9CEAF3">
            <w:pPr>
              <w:pStyle w:val="11"/>
              <w:ind w:left="110" w:right="273"/>
              <w:rPr>
                <w:rFonts w:ascii="Calibri"/>
                <w:sz w:val="20"/>
              </w:rPr>
            </w:pPr>
            <w:r>
              <w:rPr>
                <w:rFonts w:ascii="Calibri"/>
                <w:spacing w:val="-4"/>
                <w:sz w:val="20"/>
              </w:rPr>
              <w:t>Disahkan Oleh</w:t>
            </w:r>
          </w:p>
        </w:tc>
        <w:tc>
          <w:tcPr>
            <w:tcW w:w="2775" w:type="dxa"/>
          </w:tcPr>
          <w:p w14:paraId="3557E68E">
            <w:pPr>
              <w:pStyle w:val="11"/>
              <w:spacing w:before="127"/>
              <w:ind w:left="124"/>
              <w:rPr>
                <w:sz w:val="16"/>
              </w:rPr>
            </w:pPr>
            <w:r>
              <w:rPr>
                <w:color w:val="1D2938"/>
                <w:spacing w:val="-2"/>
                <w:w w:val="105"/>
                <w:sz w:val="16"/>
              </w:rPr>
              <w:t>Kepala Kantor</w:t>
            </w:r>
          </w:p>
          <w:p w14:paraId="5DAB80BE">
            <w:pPr>
              <w:pStyle w:val="11"/>
              <w:spacing w:before="27"/>
              <w:ind w:left="124"/>
              <w:rPr>
                <w:sz w:val="16"/>
              </w:rPr>
            </w:pPr>
            <w:r>
              <w:rPr>
                <w:b/>
                <w:bCs/>
              </w:rPr>
              <w:drawing>
                <wp:anchor distT="0" distB="0" distL="114300" distR="114300" simplePos="0" relativeHeight="251697152" behindDoc="1" locked="0" layoutInCell="1" allowOverlap="1">
                  <wp:simplePos x="0" y="0"/>
                  <wp:positionH relativeFrom="column">
                    <wp:posOffset>53975</wp:posOffset>
                  </wp:positionH>
                  <wp:positionV relativeFrom="paragraph">
                    <wp:posOffset>129540</wp:posOffset>
                  </wp:positionV>
                  <wp:extent cx="946785" cy="836930"/>
                  <wp:effectExtent l="0" t="0" r="13335" b="1270"/>
                  <wp:wrapNone/>
                  <wp:docPr id="409" name="Picture 4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09" name="Picture 409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785" cy="836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1D2938"/>
                <w:w w:val="105"/>
                <w:sz w:val="16"/>
              </w:rPr>
              <w:t>UPBU</w:t>
            </w:r>
            <w:r>
              <w:rPr>
                <w:color w:val="1D2938"/>
                <w:spacing w:val="-9"/>
                <w:w w:val="105"/>
                <w:sz w:val="16"/>
              </w:rPr>
              <w:t xml:space="preserve"> </w:t>
            </w:r>
            <w:r>
              <w:rPr>
                <w:color w:val="1D2938"/>
                <w:w w:val="105"/>
                <w:sz w:val="16"/>
              </w:rPr>
              <w:t>Kelas</w:t>
            </w:r>
            <w:r>
              <w:rPr>
                <w:color w:val="1D2938"/>
                <w:spacing w:val="-8"/>
                <w:w w:val="105"/>
                <w:sz w:val="16"/>
              </w:rPr>
              <w:t xml:space="preserve"> </w:t>
            </w:r>
            <w:r>
              <w:rPr>
                <w:color w:val="1D2938"/>
                <w:w w:val="105"/>
                <w:sz w:val="16"/>
              </w:rPr>
              <w:t>III</w:t>
            </w:r>
            <w:r>
              <w:rPr>
                <w:color w:val="1D2938"/>
                <w:spacing w:val="-8"/>
                <w:w w:val="105"/>
                <w:sz w:val="16"/>
              </w:rPr>
              <w:t xml:space="preserve"> </w:t>
            </w:r>
            <w:r>
              <w:rPr>
                <w:color w:val="1D2938"/>
                <w:spacing w:val="-4"/>
                <w:w w:val="105"/>
                <w:sz w:val="16"/>
              </w:rPr>
              <w:t>Buli</w:t>
            </w:r>
          </w:p>
          <w:p w14:paraId="0EAE3733">
            <w:pPr>
              <w:pStyle w:val="11"/>
              <w:rPr>
                <w:rFonts w:ascii="Arial MT"/>
                <w:sz w:val="16"/>
              </w:rPr>
            </w:pPr>
          </w:p>
          <w:p w14:paraId="68C3C802">
            <w:pPr>
              <w:pStyle w:val="11"/>
              <w:rPr>
                <w:rFonts w:ascii="Arial MT"/>
                <w:sz w:val="16"/>
              </w:rPr>
            </w:pPr>
            <w:r>
              <w:drawing>
                <wp:anchor distT="0" distB="0" distL="114300" distR="114300" simplePos="0" relativeHeight="251698176" behindDoc="0" locked="0" layoutInCell="1" allowOverlap="1">
                  <wp:simplePos x="0" y="0"/>
                  <wp:positionH relativeFrom="column">
                    <wp:posOffset>645160</wp:posOffset>
                  </wp:positionH>
                  <wp:positionV relativeFrom="paragraph">
                    <wp:posOffset>52070</wp:posOffset>
                  </wp:positionV>
                  <wp:extent cx="911225" cy="554355"/>
                  <wp:effectExtent l="0" t="0" r="3175" b="9525"/>
                  <wp:wrapNone/>
                  <wp:docPr id="410" name="Picture 4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0" name="Picture 410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1225" cy="554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515099A0">
            <w:pPr>
              <w:pStyle w:val="11"/>
              <w:rPr>
                <w:rFonts w:ascii="Arial MT"/>
                <w:sz w:val="16"/>
              </w:rPr>
            </w:pPr>
          </w:p>
          <w:p w14:paraId="715827E1">
            <w:pPr>
              <w:pStyle w:val="11"/>
              <w:rPr>
                <w:rFonts w:ascii="Arial MT"/>
                <w:sz w:val="16"/>
              </w:rPr>
            </w:pPr>
          </w:p>
          <w:p w14:paraId="43BCD8F0">
            <w:pPr>
              <w:pStyle w:val="11"/>
              <w:rPr>
                <w:rFonts w:ascii="Arial MT"/>
                <w:sz w:val="16"/>
              </w:rPr>
            </w:pPr>
          </w:p>
          <w:p w14:paraId="21ABC4C7">
            <w:pPr>
              <w:pStyle w:val="11"/>
              <w:spacing w:before="93"/>
              <w:rPr>
                <w:rFonts w:ascii="Arial MT"/>
                <w:sz w:val="16"/>
              </w:rPr>
            </w:pPr>
          </w:p>
          <w:p w14:paraId="552EFFFD">
            <w:pPr>
              <w:pStyle w:val="11"/>
              <w:spacing w:line="169" w:lineRule="exact"/>
              <w:ind w:left="367" w:right="349"/>
              <w:jc w:val="center"/>
              <w:rPr>
                <w:rFonts w:ascii="Calibri"/>
                <w:b/>
                <w:sz w:val="16"/>
              </w:rPr>
            </w:pPr>
            <w:r>
              <w:rPr>
                <w:color w:val="1D2938"/>
                <w:spacing w:val="-2"/>
                <w:w w:val="105"/>
                <w:sz w:val="16"/>
              </w:rPr>
              <w:t>OMAR</w:t>
            </w:r>
            <w:r>
              <w:rPr>
                <w:color w:val="1D2938"/>
                <w:spacing w:val="-10"/>
                <w:w w:val="105"/>
                <w:sz w:val="16"/>
              </w:rPr>
              <w:t xml:space="preserve"> </w:t>
            </w:r>
            <w:r>
              <w:rPr>
                <w:color w:val="1D2938"/>
                <w:spacing w:val="-2"/>
                <w:w w:val="105"/>
                <w:sz w:val="16"/>
              </w:rPr>
              <w:t>AMADOR</w:t>
            </w:r>
            <w:r>
              <w:rPr>
                <w:color w:val="1D2938"/>
                <w:spacing w:val="-9"/>
                <w:w w:val="105"/>
                <w:sz w:val="16"/>
              </w:rPr>
              <w:t xml:space="preserve"> </w:t>
            </w:r>
            <w:r>
              <w:rPr>
                <w:color w:val="1D2938"/>
                <w:spacing w:val="-2"/>
                <w:w w:val="105"/>
                <w:sz w:val="16"/>
              </w:rPr>
              <w:t>RICARDO</w:t>
            </w:r>
            <w:r>
              <w:rPr>
                <w:color w:val="1D2938"/>
                <w:spacing w:val="-10"/>
                <w:w w:val="105"/>
                <w:sz w:val="16"/>
              </w:rPr>
              <w:t xml:space="preserve"> </w:t>
            </w:r>
            <w:r>
              <w:rPr>
                <w:color w:val="1D2938"/>
                <w:spacing w:val="-2"/>
                <w:w w:val="105"/>
                <w:sz w:val="16"/>
              </w:rPr>
              <w:t>BAAY,</w:t>
            </w:r>
            <w:r>
              <w:rPr>
                <w:color w:val="1D2938"/>
                <w:spacing w:val="-10"/>
                <w:w w:val="105"/>
                <w:sz w:val="16"/>
              </w:rPr>
              <w:t xml:space="preserve"> </w:t>
            </w:r>
            <w:r>
              <w:rPr>
                <w:color w:val="1D2938"/>
                <w:spacing w:val="-2"/>
                <w:w w:val="105"/>
                <w:sz w:val="16"/>
              </w:rPr>
              <w:t xml:space="preserve">SE </w:t>
            </w:r>
            <w:r>
              <w:rPr>
                <w:color w:val="1D2938"/>
                <w:w w:val="105"/>
                <w:sz w:val="16"/>
              </w:rPr>
              <w:t>NIP. 197503102005021001</w:t>
            </w:r>
          </w:p>
        </w:tc>
      </w:tr>
      <w:tr w14:paraId="6F36A68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8" w:hRule="atLeast"/>
        </w:trPr>
        <w:tc>
          <w:tcPr>
            <w:tcW w:w="5690" w:type="dxa"/>
            <w:vMerge w:val="continue"/>
            <w:tcBorders>
              <w:top w:val="nil"/>
            </w:tcBorders>
          </w:tcPr>
          <w:p w14:paraId="2EE51AE5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</w:tcPr>
          <w:p w14:paraId="790E5301">
            <w:pPr>
              <w:pStyle w:val="11"/>
              <w:spacing w:before="6"/>
              <w:rPr>
                <w:rFonts w:ascii="Calibri"/>
                <w:b/>
                <w:sz w:val="20"/>
              </w:rPr>
            </w:pPr>
          </w:p>
          <w:p w14:paraId="695B0499">
            <w:pPr>
              <w:pStyle w:val="11"/>
              <w:spacing w:before="1"/>
              <w:ind w:left="110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 xml:space="preserve">Judul </w:t>
            </w:r>
            <w:r>
              <w:rPr>
                <w:rFonts w:ascii="Calibri"/>
                <w:spacing w:val="-5"/>
                <w:sz w:val="20"/>
              </w:rPr>
              <w:t>SOP</w:t>
            </w:r>
          </w:p>
        </w:tc>
        <w:tc>
          <w:tcPr>
            <w:tcW w:w="2775" w:type="dxa"/>
          </w:tcPr>
          <w:p w14:paraId="47AB7EA4">
            <w:pPr>
              <w:pStyle w:val="11"/>
              <w:spacing w:before="126"/>
              <w:ind w:left="346" w:right="220" w:hanging="96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PENGELOLAAN</w:t>
            </w:r>
            <w:r>
              <w:rPr>
                <w:rFonts w:ascii="Calibri"/>
                <w:b/>
                <w:spacing w:val="-12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KEBERATAN ATAS INFORMASI PUBLIK</w:t>
            </w:r>
          </w:p>
        </w:tc>
      </w:tr>
    </w:tbl>
    <w:p w14:paraId="1EA6482B">
      <w:pPr>
        <w:pStyle w:val="8"/>
        <w:spacing w:before="94"/>
        <w:rPr>
          <w:rFonts w:ascii="Calibri"/>
          <w:b/>
        </w:rPr>
      </w:pPr>
    </w:p>
    <w:tbl>
      <w:tblPr>
        <w:tblStyle w:val="7"/>
        <w:tblW w:w="0" w:type="auto"/>
        <w:tblInd w:w="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26"/>
        <w:gridCol w:w="235"/>
        <w:gridCol w:w="4778"/>
      </w:tblGrid>
      <w:tr w14:paraId="19D7FA2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4826" w:type="dxa"/>
            <w:shd w:val="clear" w:color="auto" w:fill="00AFEF"/>
          </w:tcPr>
          <w:p w14:paraId="300A9090">
            <w:pPr>
              <w:pStyle w:val="11"/>
              <w:spacing w:before="6" w:line="256" w:lineRule="exact"/>
              <w:ind w:left="20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DASARHUKUM</w:t>
            </w:r>
          </w:p>
        </w:tc>
        <w:tc>
          <w:tcPr>
            <w:tcW w:w="235" w:type="dxa"/>
            <w:vMerge w:val="restart"/>
            <w:tcBorders>
              <w:top w:val="nil"/>
              <w:bottom w:val="nil"/>
            </w:tcBorders>
          </w:tcPr>
          <w:p w14:paraId="379B5ECC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4778" w:type="dxa"/>
            <w:shd w:val="clear" w:color="auto" w:fill="00AFEF"/>
          </w:tcPr>
          <w:p w14:paraId="71D60FC1">
            <w:pPr>
              <w:pStyle w:val="11"/>
              <w:spacing w:before="6" w:line="256" w:lineRule="exact"/>
              <w:ind w:left="1258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KUALIFIKASIPELAKSANA</w:t>
            </w:r>
          </w:p>
        </w:tc>
      </w:tr>
      <w:tr w14:paraId="6C8E570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0" w:hRule="atLeast"/>
        </w:trPr>
        <w:tc>
          <w:tcPr>
            <w:tcW w:w="4826" w:type="dxa"/>
          </w:tcPr>
          <w:p w14:paraId="2D60A48D">
            <w:pPr>
              <w:pStyle w:val="11"/>
              <w:numPr>
                <w:ilvl w:val="0"/>
                <w:numId w:val="23"/>
              </w:numPr>
              <w:tabs>
                <w:tab w:val="left" w:pos="468"/>
                <w:tab w:val="left" w:pos="470"/>
              </w:tabs>
              <w:spacing w:before="1" w:after="0" w:line="240" w:lineRule="auto"/>
              <w:ind w:left="470" w:right="281" w:hanging="361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Keputusan Menteri Perhubungan No. PM 46 Tahun 2018 tentang Pengelolaan Informasi dan</w:t>
            </w:r>
            <w:r>
              <w:rPr>
                <w:rFonts w:ascii="Calibri"/>
                <w:spacing w:val="-11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Dokumentasi</w:t>
            </w:r>
            <w:r>
              <w:rPr>
                <w:rFonts w:ascii="Calibri"/>
                <w:spacing w:val="-8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di</w:t>
            </w:r>
            <w:r>
              <w:rPr>
                <w:rFonts w:ascii="Calibri"/>
                <w:spacing w:val="-8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Lingkungan</w:t>
            </w:r>
            <w:r>
              <w:rPr>
                <w:rFonts w:ascii="Calibri"/>
                <w:spacing w:val="-9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 xml:space="preserve">Kementerian Perhubungan perlu ditetapkan Struktur dan Tata Kerja Organisasi Pelayanan Informasi Publik di Lingkungan Kementerian </w:t>
            </w:r>
            <w:r>
              <w:rPr>
                <w:rFonts w:ascii="Calibri"/>
                <w:spacing w:val="-2"/>
                <w:sz w:val="22"/>
              </w:rPr>
              <w:t>Perhubungan.</w:t>
            </w:r>
          </w:p>
          <w:p w14:paraId="264CD9B8">
            <w:pPr>
              <w:pStyle w:val="11"/>
              <w:numPr>
                <w:ilvl w:val="0"/>
                <w:numId w:val="23"/>
              </w:numPr>
              <w:tabs>
                <w:tab w:val="left" w:pos="468"/>
                <w:tab w:val="left" w:pos="470"/>
              </w:tabs>
              <w:spacing w:before="3" w:after="0" w:line="240" w:lineRule="auto"/>
              <w:ind w:left="470" w:right="1296" w:hanging="361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UU</w:t>
            </w:r>
            <w:r>
              <w:rPr>
                <w:rFonts w:ascii="Calibri"/>
                <w:spacing w:val="-6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Nomor</w:t>
            </w:r>
            <w:r>
              <w:rPr>
                <w:rFonts w:ascii="Calibri"/>
                <w:spacing w:val="-8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14</w:t>
            </w:r>
            <w:r>
              <w:rPr>
                <w:rFonts w:ascii="Calibri"/>
                <w:spacing w:val="-9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tahun</w:t>
            </w:r>
            <w:r>
              <w:rPr>
                <w:rFonts w:ascii="Calibri"/>
                <w:spacing w:val="-9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2008</w:t>
            </w:r>
            <w:r>
              <w:rPr>
                <w:rFonts w:ascii="Calibri"/>
                <w:spacing w:val="-9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tentang Keterbukaan informasi Publik.</w:t>
            </w:r>
          </w:p>
          <w:p w14:paraId="64CEE317">
            <w:pPr>
              <w:pStyle w:val="11"/>
              <w:numPr>
                <w:ilvl w:val="0"/>
                <w:numId w:val="23"/>
              </w:numPr>
              <w:tabs>
                <w:tab w:val="left" w:pos="468"/>
                <w:tab w:val="left" w:pos="470"/>
              </w:tabs>
              <w:spacing w:before="0" w:after="0" w:line="240" w:lineRule="auto"/>
              <w:ind w:left="470" w:right="438" w:hanging="361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PERKI</w:t>
            </w:r>
            <w:r>
              <w:rPr>
                <w:rFonts w:ascii="Calibri"/>
                <w:spacing w:val="-5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Nomor</w:t>
            </w:r>
            <w:r>
              <w:rPr>
                <w:rFonts w:ascii="Calibri"/>
                <w:spacing w:val="-8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1</w:t>
            </w:r>
            <w:r>
              <w:rPr>
                <w:rFonts w:ascii="Calibri"/>
                <w:spacing w:val="-10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tahun</w:t>
            </w:r>
            <w:r>
              <w:rPr>
                <w:rFonts w:ascii="Calibri"/>
                <w:spacing w:val="-9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2010</w:t>
            </w:r>
            <w:r>
              <w:rPr>
                <w:rFonts w:ascii="Calibri"/>
                <w:spacing w:val="-4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tentang</w:t>
            </w:r>
            <w:r>
              <w:rPr>
                <w:rFonts w:ascii="Calibri"/>
                <w:spacing w:val="-6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Standar Layanan Informasi Publik</w:t>
            </w:r>
          </w:p>
          <w:p w14:paraId="161FE659">
            <w:pPr>
              <w:pStyle w:val="11"/>
              <w:numPr>
                <w:ilvl w:val="0"/>
                <w:numId w:val="23"/>
              </w:numPr>
              <w:tabs>
                <w:tab w:val="left" w:pos="468"/>
                <w:tab w:val="left" w:pos="470"/>
              </w:tabs>
              <w:spacing w:before="1" w:after="0" w:line="240" w:lineRule="auto"/>
              <w:ind w:left="470" w:right="270" w:hanging="361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Surat</w:t>
            </w:r>
            <w:r>
              <w:rPr>
                <w:rFonts w:ascii="Calibri"/>
                <w:spacing w:val="-9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Keputusan</w:t>
            </w:r>
            <w:r>
              <w:rPr>
                <w:rFonts w:ascii="Calibri"/>
                <w:spacing w:val="-7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Kepala</w:t>
            </w:r>
            <w:r>
              <w:rPr>
                <w:rFonts w:ascii="Calibri"/>
                <w:spacing w:val="-5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Kantor</w:t>
            </w:r>
            <w:r>
              <w:rPr>
                <w:rFonts w:ascii="Calibri"/>
                <w:spacing w:val="-6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UPBU</w:t>
            </w:r>
            <w:r>
              <w:rPr>
                <w:rFonts w:ascii="Calibri"/>
                <w:spacing w:val="-4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Kelas</w:t>
            </w:r>
            <w:r>
              <w:rPr>
                <w:rFonts w:ascii="Calibri"/>
                <w:spacing w:val="-6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III Buli Maba Nomor : KP.004/52b/V/BLI-2023 tentang Pejabat Pengelola Informasi dan Dokumentasi (PPID) Pelaksana di Lingkungan Kantor Unit Penyelenggara Bandar Udara Kelas III Buli Maba.</w:t>
            </w:r>
          </w:p>
        </w:tc>
        <w:tc>
          <w:tcPr>
            <w:tcW w:w="235" w:type="dxa"/>
            <w:vMerge w:val="continue"/>
            <w:tcBorders>
              <w:top w:val="nil"/>
              <w:bottom w:val="nil"/>
            </w:tcBorders>
          </w:tcPr>
          <w:p w14:paraId="60A673B5">
            <w:pPr>
              <w:rPr>
                <w:sz w:val="2"/>
                <w:szCs w:val="2"/>
              </w:rPr>
            </w:pPr>
          </w:p>
        </w:tc>
        <w:tc>
          <w:tcPr>
            <w:tcW w:w="4778" w:type="dxa"/>
          </w:tcPr>
          <w:p w14:paraId="47C9B57B">
            <w:pPr>
              <w:pStyle w:val="11"/>
              <w:numPr>
                <w:ilvl w:val="0"/>
                <w:numId w:val="24"/>
              </w:numPr>
              <w:tabs>
                <w:tab w:val="left" w:pos="470"/>
              </w:tabs>
              <w:spacing w:before="1" w:after="0" w:line="244" w:lineRule="auto"/>
              <w:ind w:left="470" w:right="886" w:hanging="360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Memahami tentang Prosedur Pengelolaan</w:t>
            </w:r>
            <w:r>
              <w:rPr>
                <w:rFonts w:ascii="Calibri"/>
                <w:spacing w:val="-1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Keberatan</w:t>
            </w:r>
            <w:r>
              <w:rPr>
                <w:rFonts w:ascii="Calibri"/>
                <w:spacing w:val="-12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Atas</w:t>
            </w:r>
            <w:r>
              <w:rPr>
                <w:rFonts w:ascii="Calibri"/>
                <w:spacing w:val="-1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Informasi</w:t>
            </w:r>
          </w:p>
          <w:p w14:paraId="00FCBA7C">
            <w:pPr>
              <w:pStyle w:val="11"/>
              <w:numPr>
                <w:ilvl w:val="0"/>
                <w:numId w:val="24"/>
              </w:numPr>
              <w:tabs>
                <w:tab w:val="left" w:pos="470"/>
              </w:tabs>
              <w:spacing w:before="0" w:after="0" w:line="240" w:lineRule="auto"/>
              <w:ind w:left="470" w:right="653" w:hanging="360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Memahami</w:t>
            </w:r>
            <w:r>
              <w:rPr>
                <w:rFonts w:ascii="Calibri"/>
                <w:spacing w:val="-12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tentang</w:t>
            </w:r>
            <w:r>
              <w:rPr>
                <w:rFonts w:ascii="Calibri"/>
                <w:spacing w:val="-12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Pelayanan</w:t>
            </w:r>
            <w:r>
              <w:rPr>
                <w:rFonts w:ascii="Calibri"/>
                <w:spacing w:val="-1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 xml:space="preserve">Informasi </w:t>
            </w:r>
            <w:r>
              <w:rPr>
                <w:rFonts w:ascii="Calibri"/>
                <w:spacing w:val="-2"/>
                <w:sz w:val="22"/>
              </w:rPr>
              <w:t>Publik</w:t>
            </w:r>
          </w:p>
        </w:tc>
      </w:tr>
      <w:tr w14:paraId="52BE5D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" w:hRule="atLeast"/>
        </w:trPr>
        <w:tc>
          <w:tcPr>
            <w:tcW w:w="4826" w:type="dxa"/>
            <w:shd w:val="clear" w:color="auto" w:fill="00AFEF"/>
          </w:tcPr>
          <w:p w14:paraId="3C07B4B5">
            <w:pPr>
              <w:pStyle w:val="11"/>
              <w:spacing w:before="20" w:line="266" w:lineRule="exact"/>
              <w:ind w:left="20" w:right="5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KETERKAITAN</w:t>
            </w:r>
          </w:p>
        </w:tc>
        <w:tc>
          <w:tcPr>
            <w:tcW w:w="235" w:type="dxa"/>
            <w:vMerge w:val="continue"/>
            <w:tcBorders>
              <w:top w:val="nil"/>
              <w:bottom w:val="nil"/>
            </w:tcBorders>
          </w:tcPr>
          <w:p w14:paraId="25E0427C">
            <w:pPr>
              <w:rPr>
                <w:sz w:val="2"/>
                <w:szCs w:val="2"/>
              </w:rPr>
            </w:pPr>
          </w:p>
        </w:tc>
        <w:tc>
          <w:tcPr>
            <w:tcW w:w="4778" w:type="dxa"/>
            <w:shd w:val="clear" w:color="auto" w:fill="00AFEF"/>
          </w:tcPr>
          <w:p w14:paraId="7F1419D3">
            <w:pPr>
              <w:pStyle w:val="11"/>
              <w:spacing w:before="20" w:line="266" w:lineRule="exact"/>
              <w:ind w:left="1056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PERALATAN/PERLENGKAPAN</w:t>
            </w:r>
          </w:p>
        </w:tc>
      </w:tr>
      <w:tr w14:paraId="4B9A86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82" w:hRule="atLeast"/>
        </w:trPr>
        <w:tc>
          <w:tcPr>
            <w:tcW w:w="4826" w:type="dxa"/>
          </w:tcPr>
          <w:p w14:paraId="7AE9994F">
            <w:pPr>
              <w:pStyle w:val="11"/>
              <w:numPr>
                <w:ilvl w:val="0"/>
                <w:numId w:val="25"/>
              </w:numPr>
              <w:tabs>
                <w:tab w:val="left" w:pos="468"/>
                <w:tab w:val="left" w:pos="470"/>
              </w:tabs>
              <w:spacing w:before="2" w:after="0" w:line="244" w:lineRule="auto"/>
              <w:ind w:left="470" w:right="122" w:hanging="361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Pedoman</w:t>
            </w:r>
            <w:r>
              <w:rPr>
                <w:rFonts w:ascii="Calibri"/>
                <w:spacing w:val="-10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Penyelenggaraan</w:t>
            </w:r>
            <w:r>
              <w:rPr>
                <w:rFonts w:ascii="Calibri"/>
                <w:spacing w:val="-10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Sistem</w:t>
            </w:r>
            <w:r>
              <w:rPr>
                <w:rFonts w:ascii="Calibri"/>
                <w:spacing w:val="-9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Manajemen Mutu (SMM)</w:t>
            </w:r>
          </w:p>
          <w:p w14:paraId="58EF8204">
            <w:pPr>
              <w:pStyle w:val="11"/>
              <w:numPr>
                <w:ilvl w:val="0"/>
                <w:numId w:val="25"/>
              </w:numPr>
              <w:tabs>
                <w:tab w:val="left" w:pos="468"/>
                <w:tab w:val="left" w:pos="470"/>
              </w:tabs>
              <w:spacing w:before="0" w:after="0" w:line="237" w:lineRule="auto"/>
              <w:ind w:left="470" w:right="336" w:hanging="361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Dokumen Internal : Kumpulan Format Rekaman/Bukti</w:t>
            </w:r>
            <w:r>
              <w:rPr>
                <w:rFonts w:ascii="Calibri"/>
                <w:spacing w:val="-10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Kerja</w:t>
            </w:r>
            <w:r>
              <w:rPr>
                <w:rFonts w:ascii="Calibri"/>
                <w:spacing w:val="-12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penyelenggaraan</w:t>
            </w:r>
            <w:r>
              <w:rPr>
                <w:rFonts w:ascii="Calibri"/>
                <w:spacing w:val="-11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SMM &amp; SPIP</w:t>
            </w:r>
          </w:p>
          <w:p w14:paraId="2D9A83A4">
            <w:pPr>
              <w:pStyle w:val="11"/>
              <w:numPr>
                <w:ilvl w:val="0"/>
                <w:numId w:val="25"/>
              </w:numPr>
              <w:tabs>
                <w:tab w:val="left" w:pos="469"/>
              </w:tabs>
              <w:spacing w:before="3" w:after="0" w:line="240" w:lineRule="auto"/>
              <w:ind w:left="469" w:right="0" w:hanging="359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SOP</w:t>
            </w:r>
            <w:r>
              <w:rPr>
                <w:rFonts w:ascii="Calibri"/>
                <w:spacing w:val="-7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Pelayanan</w:t>
            </w:r>
            <w:r>
              <w:rPr>
                <w:rFonts w:ascii="Calibri"/>
                <w:spacing w:val="-7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Informasi</w:t>
            </w:r>
            <w:r>
              <w:rPr>
                <w:rFonts w:ascii="Calibri"/>
                <w:spacing w:val="-4"/>
                <w:sz w:val="22"/>
              </w:rPr>
              <w:t xml:space="preserve"> </w:t>
            </w:r>
            <w:r>
              <w:rPr>
                <w:rFonts w:ascii="Calibri"/>
                <w:spacing w:val="-2"/>
                <w:sz w:val="22"/>
              </w:rPr>
              <w:t>Publik</w:t>
            </w:r>
          </w:p>
        </w:tc>
        <w:tc>
          <w:tcPr>
            <w:tcW w:w="235" w:type="dxa"/>
            <w:vMerge w:val="continue"/>
            <w:tcBorders>
              <w:top w:val="nil"/>
              <w:bottom w:val="nil"/>
            </w:tcBorders>
          </w:tcPr>
          <w:p w14:paraId="6EAD4A6A">
            <w:pPr>
              <w:rPr>
                <w:sz w:val="2"/>
                <w:szCs w:val="2"/>
              </w:rPr>
            </w:pPr>
          </w:p>
        </w:tc>
        <w:tc>
          <w:tcPr>
            <w:tcW w:w="4778" w:type="dxa"/>
          </w:tcPr>
          <w:p w14:paraId="7B186F7D">
            <w:pPr>
              <w:pStyle w:val="11"/>
              <w:numPr>
                <w:ilvl w:val="0"/>
                <w:numId w:val="26"/>
              </w:numPr>
              <w:tabs>
                <w:tab w:val="left" w:pos="469"/>
              </w:tabs>
              <w:spacing w:before="7" w:after="0" w:line="240" w:lineRule="auto"/>
              <w:ind w:left="469" w:right="0" w:hanging="359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Formulir</w:t>
            </w:r>
            <w:r>
              <w:rPr>
                <w:rFonts w:ascii="Calibri"/>
                <w:spacing w:val="-3"/>
                <w:sz w:val="22"/>
              </w:rPr>
              <w:t xml:space="preserve"> </w:t>
            </w:r>
            <w:r>
              <w:rPr>
                <w:rFonts w:ascii="Calibri"/>
                <w:spacing w:val="-2"/>
                <w:sz w:val="22"/>
              </w:rPr>
              <w:t>Keberatan</w:t>
            </w:r>
          </w:p>
          <w:p w14:paraId="78383F23">
            <w:pPr>
              <w:pStyle w:val="11"/>
              <w:numPr>
                <w:ilvl w:val="0"/>
                <w:numId w:val="26"/>
              </w:numPr>
              <w:tabs>
                <w:tab w:val="left" w:pos="469"/>
              </w:tabs>
              <w:spacing w:before="0" w:after="0" w:line="266" w:lineRule="exact"/>
              <w:ind w:left="469" w:right="0" w:hanging="359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i/>
                <w:sz w:val="22"/>
              </w:rPr>
              <w:t>Softcopy</w:t>
            </w:r>
            <w:r>
              <w:rPr>
                <w:rFonts w:ascii="Calibri"/>
                <w:i/>
                <w:spacing w:val="-6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Permohonan</w:t>
            </w:r>
            <w:r>
              <w:rPr>
                <w:rFonts w:ascii="Calibri"/>
                <w:spacing w:val="-7"/>
                <w:sz w:val="22"/>
              </w:rPr>
              <w:t xml:space="preserve"> </w:t>
            </w:r>
            <w:r>
              <w:rPr>
                <w:rFonts w:ascii="Calibri"/>
                <w:spacing w:val="-2"/>
                <w:sz w:val="22"/>
              </w:rPr>
              <w:t>Informasi</w:t>
            </w:r>
          </w:p>
          <w:p w14:paraId="508E3665">
            <w:pPr>
              <w:pStyle w:val="11"/>
              <w:numPr>
                <w:ilvl w:val="0"/>
                <w:numId w:val="26"/>
              </w:numPr>
              <w:tabs>
                <w:tab w:val="left" w:pos="470"/>
              </w:tabs>
              <w:spacing w:before="0" w:after="0" w:line="240" w:lineRule="auto"/>
              <w:ind w:left="470" w:right="141" w:hanging="360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Perangkat Keras (Hardware) : Laptop/PC, Printer,Bolpoint</w:t>
            </w:r>
            <w:r>
              <w:rPr>
                <w:rFonts w:ascii="Calibri"/>
                <w:spacing w:val="-7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dan</w:t>
            </w:r>
            <w:r>
              <w:rPr>
                <w:rFonts w:ascii="Calibri"/>
                <w:spacing w:val="-7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Cap</w:t>
            </w:r>
            <w:r>
              <w:rPr>
                <w:rFonts w:ascii="Calibri"/>
                <w:spacing w:val="-7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Kantor</w:t>
            </w:r>
            <w:r>
              <w:rPr>
                <w:rFonts w:ascii="Calibri"/>
                <w:spacing w:val="-6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UPBU</w:t>
            </w:r>
            <w:r>
              <w:rPr>
                <w:rFonts w:ascii="Calibri"/>
                <w:spacing w:val="-4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Kelas</w:t>
            </w:r>
            <w:r>
              <w:rPr>
                <w:rFonts w:ascii="Calibri"/>
                <w:spacing w:val="-6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III Buli Maba</w:t>
            </w:r>
          </w:p>
        </w:tc>
      </w:tr>
      <w:tr w14:paraId="2BD015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4826" w:type="dxa"/>
            <w:shd w:val="clear" w:color="auto" w:fill="00AFEF"/>
          </w:tcPr>
          <w:p w14:paraId="16E7E6F2">
            <w:pPr>
              <w:pStyle w:val="11"/>
              <w:spacing w:before="1" w:line="261" w:lineRule="exact"/>
              <w:ind w:left="20" w:right="9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PERINGATAN</w:t>
            </w:r>
          </w:p>
        </w:tc>
        <w:tc>
          <w:tcPr>
            <w:tcW w:w="235" w:type="dxa"/>
            <w:vMerge w:val="continue"/>
            <w:tcBorders>
              <w:top w:val="nil"/>
              <w:bottom w:val="nil"/>
            </w:tcBorders>
          </w:tcPr>
          <w:p w14:paraId="5FFF9673">
            <w:pPr>
              <w:rPr>
                <w:sz w:val="2"/>
                <w:szCs w:val="2"/>
              </w:rPr>
            </w:pPr>
          </w:p>
        </w:tc>
        <w:tc>
          <w:tcPr>
            <w:tcW w:w="4778" w:type="dxa"/>
            <w:shd w:val="clear" w:color="auto" w:fill="00AFEF"/>
          </w:tcPr>
          <w:p w14:paraId="400D5FD9">
            <w:pPr>
              <w:pStyle w:val="11"/>
              <w:spacing w:before="1" w:line="261" w:lineRule="exact"/>
              <w:ind w:right="904"/>
              <w:jc w:val="right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PENCATATANDANPENDATAAN</w:t>
            </w:r>
          </w:p>
        </w:tc>
      </w:tr>
      <w:tr w14:paraId="68F24E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8" w:hRule="atLeast"/>
        </w:trPr>
        <w:tc>
          <w:tcPr>
            <w:tcW w:w="4826" w:type="dxa"/>
          </w:tcPr>
          <w:p w14:paraId="5C15611A">
            <w:pPr>
              <w:pStyle w:val="11"/>
              <w:spacing w:before="1"/>
              <w:ind w:left="110" w:right="2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Apabila SOP ini tidak berjalan maka proses Keberatan Atas</w:t>
            </w:r>
            <w:r>
              <w:rPr>
                <w:rFonts w:ascii="Calibri"/>
                <w:spacing w:val="80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Informasi Publik pada PPID Kantor UPBU</w:t>
            </w:r>
            <w:r>
              <w:rPr>
                <w:rFonts w:ascii="Calibri"/>
                <w:spacing w:val="-4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Kelas</w:t>
            </w:r>
            <w:r>
              <w:rPr>
                <w:rFonts w:ascii="Calibri"/>
                <w:spacing w:val="-5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III</w:t>
            </w:r>
            <w:r>
              <w:rPr>
                <w:rFonts w:ascii="Calibri"/>
                <w:spacing w:val="-5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Buli</w:t>
            </w:r>
            <w:r>
              <w:rPr>
                <w:rFonts w:ascii="Calibri"/>
                <w:spacing w:val="-4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Maba</w:t>
            </w:r>
            <w:r>
              <w:rPr>
                <w:rFonts w:ascii="Calibri"/>
                <w:spacing w:val="-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tidak</w:t>
            </w:r>
            <w:r>
              <w:rPr>
                <w:rFonts w:ascii="Calibri"/>
                <w:spacing w:val="-5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akan</w:t>
            </w:r>
            <w:r>
              <w:rPr>
                <w:rFonts w:ascii="Calibri"/>
                <w:spacing w:val="-6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berjalan</w:t>
            </w:r>
            <w:r>
              <w:rPr>
                <w:rFonts w:ascii="Calibri"/>
                <w:spacing w:val="-6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 xml:space="preserve">dengan </w:t>
            </w:r>
            <w:r>
              <w:rPr>
                <w:rFonts w:ascii="Calibri"/>
                <w:spacing w:val="-4"/>
                <w:sz w:val="22"/>
              </w:rPr>
              <w:t>baik</w:t>
            </w:r>
          </w:p>
        </w:tc>
        <w:tc>
          <w:tcPr>
            <w:tcW w:w="235" w:type="dxa"/>
            <w:vMerge w:val="continue"/>
            <w:tcBorders>
              <w:top w:val="nil"/>
              <w:bottom w:val="nil"/>
            </w:tcBorders>
          </w:tcPr>
          <w:p w14:paraId="58A856F3">
            <w:pPr>
              <w:rPr>
                <w:sz w:val="2"/>
                <w:szCs w:val="2"/>
              </w:rPr>
            </w:pPr>
          </w:p>
        </w:tc>
        <w:tc>
          <w:tcPr>
            <w:tcW w:w="4778" w:type="dxa"/>
          </w:tcPr>
          <w:p w14:paraId="5A5BB7F8">
            <w:pPr>
              <w:pStyle w:val="11"/>
              <w:spacing w:before="1"/>
              <w:ind w:right="867"/>
              <w:jc w:val="right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Dokumen</w:t>
            </w:r>
            <w:r>
              <w:rPr>
                <w:rFonts w:ascii="Calibri"/>
                <w:spacing w:val="-6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Keberatan</w:t>
            </w:r>
            <w:r>
              <w:rPr>
                <w:rFonts w:ascii="Calibri"/>
                <w:spacing w:val="-5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Atas</w:t>
            </w:r>
            <w:r>
              <w:rPr>
                <w:rFonts w:ascii="Calibri"/>
                <w:spacing w:val="-6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Informasi</w:t>
            </w:r>
            <w:r>
              <w:rPr>
                <w:rFonts w:ascii="Calibri"/>
                <w:spacing w:val="-3"/>
                <w:sz w:val="22"/>
              </w:rPr>
              <w:t xml:space="preserve"> </w:t>
            </w:r>
            <w:r>
              <w:rPr>
                <w:rFonts w:ascii="Calibri"/>
                <w:spacing w:val="-2"/>
                <w:sz w:val="22"/>
              </w:rPr>
              <w:t>Publik</w:t>
            </w:r>
          </w:p>
        </w:tc>
      </w:tr>
    </w:tbl>
    <w:p w14:paraId="2AA607F6">
      <w:pPr>
        <w:pStyle w:val="11"/>
        <w:spacing w:after="0"/>
        <w:jc w:val="right"/>
        <w:rPr>
          <w:rFonts w:ascii="Calibri"/>
          <w:sz w:val="22"/>
        </w:rPr>
        <w:sectPr>
          <w:pgSz w:w="11910" w:h="16840"/>
          <w:pgMar w:top="1380" w:right="566" w:bottom="280" w:left="1417" w:header="720" w:footer="720" w:gutter="0"/>
          <w:cols w:space="720" w:num="1"/>
        </w:sectPr>
      </w:pPr>
    </w:p>
    <w:p w14:paraId="31390C2B">
      <w:pPr>
        <w:pStyle w:val="2"/>
        <w:spacing w:before="22"/>
        <w:ind w:left="29" w:right="131"/>
      </w:pPr>
      <w:r>
        <w:t>STANDAR</w:t>
      </w:r>
      <w:r>
        <w:rPr>
          <w:spacing w:val="-10"/>
        </w:rPr>
        <w:t xml:space="preserve"> </w:t>
      </w:r>
      <w:r>
        <w:t>OPERASIONAL</w:t>
      </w:r>
      <w:r>
        <w:rPr>
          <w:spacing w:val="-12"/>
        </w:rPr>
        <w:t xml:space="preserve"> </w:t>
      </w:r>
      <w:r>
        <w:rPr>
          <w:spacing w:val="-2"/>
        </w:rPr>
        <w:t>PROSEDUR</w:t>
      </w:r>
    </w:p>
    <w:p w14:paraId="3D3DB43E">
      <w:pPr>
        <w:pStyle w:val="3"/>
        <w:ind w:right="121"/>
      </w:pPr>
      <w:r>
        <w:t>KANTOR</w:t>
      </w:r>
      <w:r>
        <w:rPr>
          <w:spacing w:val="-5"/>
        </w:rPr>
        <w:t xml:space="preserve"> </w:t>
      </w:r>
      <w:r>
        <w:t>UPBU</w:t>
      </w:r>
      <w:r>
        <w:rPr>
          <w:spacing w:val="-3"/>
        </w:rPr>
        <w:t xml:space="preserve"> </w:t>
      </w:r>
      <w:r>
        <w:t>KELAS</w:t>
      </w:r>
      <w:r>
        <w:rPr>
          <w:spacing w:val="-2"/>
        </w:rPr>
        <w:t xml:space="preserve"> </w:t>
      </w:r>
      <w:r>
        <w:t>III</w:t>
      </w:r>
      <w:r>
        <w:rPr>
          <w:spacing w:val="-6"/>
        </w:rPr>
        <w:t xml:space="preserve"> </w:t>
      </w:r>
      <w:r>
        <w:t>BULI</w:t>
      </w:r>
      <w:r>
        <w:rPr>
          <w:spacing w:val="3"/>
        </w:rPr>
        <w:t xml:space="preserve"> </w:t>
      </w:r>
      <w:r>
        <w:rPr>
          <w:spacing w:val="-4"/>
        </w:rPr>
        <w:t>MABA</w:t>
      </w:r>
    </w:p>
    <w:p w14:paraId="24DA87C5">
      <w:pPr>
        <w:pStyle w:val="5"/>
        <w:spacing w:before="149"/>
        <w:ind w:left="29" w:right="114"/>
      </w:pPr>
      <w:r>
        <w:t>SOP</w:t>
      </w:r>
      <w:r>
        <w:rPr>
          <w:spacing w:val="-11"/>
        </w:rPr>
        <w:t xml:space="preserve"> </w:t>
      </w:r>
      <w:r>
        <w:t>KEGIATAN</w:t>
      </w:r>
      <w:r>
        <w:rPr>
          <w:spacing w:val="-10"/>
        </w:rPr>
        <w:t xml:space="preserve"> </w:t>
      </w:r>
      <w:r>
        <w:t>:</w:t>
      </w:r>
      <w:r>
        <w:rPr>
          <w:spacing w:val="-10"/>
        </w:rPr>
        <w:t xml:space="preserve"> </w:t>
      </w:r>
      <w:r>
        <w:t>PENGELOLAAN</w:t>
      </w:r>
      <w:r>
        <w:rPr>
          <w:spacing w:val="-10"/>
        </w:rPr>
        <w:t xml:space="preserve"> </w:t>
      </w:r>
      <w:r>
        <w:t>KEBERATAN</w:t>
      </w:r>
      <w:r>
        <w:rPr>
          <w:spacing w:val="-5"/>
        </w:rPr>
        <w:t xml:space="preserve"> </w:t>
      </w:r>
      <w:r>
        <w:t>ATAS</w:t>
      </w:r>
      <w:r>
        <w:rPr>
          <w:spacing w:val="-11"/>
        </w:rPr>
        <w:t xml:space="preserve"> </w:t>
      </w:r>
      <w:r>
        <w:t>INFORMASI</w:t>
      </w:r>
      <w:r>
        <w:rPr>
          <w:spacing w:val="-6"/>
        </w:rPr>
        <w:t xml:space="preserve"> </w:t>
      </w:r>
      <w:r>
        <w:rPr>
          <w:spacing w:val="-2"/>
        </w:rPr>
        <w:t>PUBLIK</w:t>
      </w:r>
    </w:p>
    <w:p w14:paraId="41F48E06">
      <w:pPr>
        <w:pStyle w:val="8"/>
        <w:spacing w:before="9"/>
        <w:rPr>
          <w:rFonts w:ascii="Calibri"/>
          <w:b/>
          <w:sz w:val="9"/>
        </w:rPr>
      </w:pPr>
    </w:p>
    <w:tbl>
      <w:tblPr>
        <w:tblStyle w:val="7"/>
        <w:tblW w:w="0" w:type="auto"/>
        <w:tblInd w:w="6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4"/>
        <w:gridCol w:w="3337"/>
        <w:gridCol w:w="1129"/>
        <w:gridCol w:w="1167"/>
        <w:gridCol w:w="1143"/>
        <w:gridCol w:w="997"/>
        <w:gridCol w:w="661"/>
        <w:gridCol w:w="1725"/>
        <w:gridCol w:w="1144"/>
        <w:gridCol w:w="1581"/>
        <w:gridCol w:w="1518"/>
      </w:tblGrid>
      <w:tr w14:paraId="1057EC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624" w:type="dxa"/>
            <w:vMerge w:val="restart"/>
            <w:shd w:val="clear" w:color="auto" w:fill="00AFEF"/>
          </w:tcPr>
          <w:p w14:paraId="178AE40E">
            <w:pPr>
              <w:pStyle w:val="11"/>
              <w:rPr>
                <w:rFonts w:ascii="Calibri"/>
                <w:b/>
                <w:sz w:val="18"/>
              </w:rPr>
            </w:pPr>
          </w:p>
          <w:p w14:paraId="28B13950">
            <w:pPr>
              <w:pStyle w:val="11"/>
              <w:spacing w:before="157"/>
              <w:rPr>
                <w:rFonts w:ascii="Calibri"/>
                <w:b/>
                <w:sz w:val="18"/>
              </w:rPr>
            </w:pPr>
          </w:p>
          <w:p w14:paraId="4057E49F">
            <w:pPr>
              <w:pStyle w:val="11"/>
              <w:ind w:left="187"/>
              <w:rPr>
                <w:b/>
                <w:sz w:val="18"/>
              </w:rPr>
            </w:pPr>
            <w:r>
              <w:rPr>
                <w:b/>
                <w:spacing w:val="-5"/>
                <w:w w:val="110"/>
                <w:sz w:val="18"/>
              </w:rPr>
              <w:t>No</w:t>
            </w:r>
          </w:p>
        </w:tc>
        <w:tc>
          <w:tcPr>
            <w:tcW w:w="3337" w:type="dxa"/>
            <w:vMerge w:val="restart"/>
            <w:shd w:val="clear" w:color="auto" w:fill="00AFEF"/>
          </w:tcPr>
          <w:p w14:paraId="47420BBD">
            <w:pPr>
              <w:pStyle w:val="11"/>
              <w:rPr>
                <w:rFonts w:ascii="Calibri"/>
                <w:b/>
                <w:sz w:val="18"/>
              </w:rPr>
            </w:pPr>
          </w:p>
          <w:p w14:paraId="190F2FE0">
            <w:pPr>
              <w:pStyle w:val="11"/>
              <w:spacing w:before="157"/>
              <w:rPr>
                <w:rFonts w:ascii="Calibri"/>
                <w:b/>
                <w:sz w:val="18"/>
              </w:rPr>
            </w:pPr>
          </w:p>
          <w:p w14:paraId="1C1100E1">
            <w:pPr>
              <w:pStyle w:val="11"/>
              <w:ind w:left="13" w:right="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w w:val="115"/>
                <w:sz w:val="18"/>
              </w:rPr>
              <w:t>Kegiatan</w:t>
            </w:r>
          </w:p>
        </w:tc>
        <w:tc>
          <w:tcPr>
            <w:tcW w:w="3439" w:type="dxa"/>
            <w:gridSpan w:val="3"/>
            <w:shd w:val="clear" w:color="auto" w:fill="00AFEF"/>
          </w:tcPr>
          <w:p w14:paraId="4A9A8847">
            <w:pPr>
              <w:pStyle w:val="11"/>
              <w:spacing w:before="64"/>
              <w:ind w:left="13" w:right="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w w:val="110"/>
                <w:sz w:val="18"/>
              </w:rPr>
              <w:t>Pelaksana</w:t>
            </w:r>
          </w:p>
        </w:tc>
        <w:tc>
          <w:tcPr>
            <w:tcW w:w="1658" w:type="dxa"/>
            <w:gridSpan w:val="2"/>
            <w:shd w:val="clear" w:color="auto" w:fill="00AFEF"/>
          </w:tcPr>
          <w:p w14:paraId="7E622AAC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4450" w:type="dxa"/>
            <w:gridSpan w:val="3"/>
            <w:shd w:val="clear" w:color="auto" w:fill="00AFEF"/>
          </w:tcPr>
          <w:p w14:paraId="14E2586F">
            <w:pPr>
              <w:pStyle w:val="11"/>
              <w:spacing w:before="64"/>
              <w:ind w:left="12"/>
              <w:jc w:val="center"/>
              <w:rPr>
                <w:b/>
                <w:sz w:val="18"/>
              </w:rPr>
            </w:pPr>
            <w:r>
              <w:rPr>
                <w:b/>
                <w:w w:val="110"/>
                <w:sz w:val="18"/>
              </w:rPr>
              <w:t>Baku</w:t>
            </w:r>
            <w:r>
              <w:rPr>
                <w:b/>
                <w:spacing w:val="3"/>
                <w:w w:val="110"/>
                <w:sz w:val="18"/>
              </w:rPr>
              <w:t xml:space="preserve"> </w:t>
            </w:r>
            <w:r>
              <w:rPr>
                <w:b/>
                <w:spacing w:val="-4"/>
                <w:w w:val="110"/>
                <w:sz w:val="18"/>
              </w:rPr>
              <w:t>Mutu</w:t>
            </w:r>
          </w:p>
        </w:tc>
        <w:tc>
          <w:tcPr>
            <w:tcW w:w="1518" w:type="dxa"/>
            <w:vMerge w:val="restart"/>
            <w:shd w:val="clear" w:color="auto" w:fill="00AFEF"/>
          </w:tcPr>
          <w:p w14:paraId="7013E81D">
            <w:pPr>
              <w:pStyle w:val="11"/>
              <w:rPr>
                <w:rFonts w:ascii="Calibri"/>
                <w:b/>
                <w:sz w:val="18"/>
              </w:rPr>
            </w:pPr>
          </w:p>
          <w:p w14:paraId="6B35ADAC">
            <w:pPr>
              <w:pStyle w:val="11"/>
              <w:spacing w:before="157"/>
              <w:rPr>
                <w:rFonts w:ascii="Calibri"/>
                <w:b/>
                <w:sz w:val="18"/>
              </w:rPr>
            </w:pPr>
          </w:p>
          <w:p w14:paraId="2DA36AA4">
            <w:pPr>
              <w:pStyle w:val="11"/>
              <w:ind w:right="119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w w:val="115"/>
                <w:sz w:val="18"/>
              </w:rPr>
              <w:t>Ket</w:t>
            </w:r>
          </w:p>
        </w:tc>
      </w:tr>
      <w:tr w14:paraId="5BDEEF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0" w:hRule="exact"/>
        </w:trPr>
        <w:tc>
          <w:tcPr>
            <w:tcW w:w="624" w:type="dxa"/>
            <w:vMerge w:val="continue"/>
            <w:tcBorders>
              <w:top w:val="nil"/>
            </w:tcBorders>
            <w:shd w:val="clear" w:color="auto" w:fill="00AFEF"/>
          </w:tcPr>
          <w:p w14:paraId="26D0CDF7">
            <w:pPr>
              <w:rPr>
                <w:sz w:val="2"/>
                <w:szCs w:val="2"/>
              </w:rPr>
            </w:pPr>
          </w:p>
        </w:tc>
        <w:tc>
          <w:tcPr>
            <w:tcW w:w="3337" w:type="dxa"/>
            <w:vMerge w:val="continue"/>
            <w:tcBorders>
              <w:top w:val="nil"/>
            </w:tcBorders>
            <w:shd w:val="clear" w:color="auto" w:fill="00AFEF"/>
          </w:tcPr>
          <w:p w14:paraId="08B148C7">
            <w:pPr>
              <w:rPr>
                <w:sz w:val="2"/>
                <w:szCs w:val="2"/>
              </w:rPr>
            </w:pPr>
          </w:p>
        </w:tc>
        <w:tc>
          <w:tcPr>
            <w:tcW w:w="1129" w:type="dxa"/>
            <w:shd w:val="clear" w:color="auto" w:fill="00AFEF"/>
          </w:tcPr>
          <w:p w14:paraId="2CD3455B">
            <w:pPr>
              <w:pStyle w:val="11"/>
              <w:spacing w:before="213"/>
              <w:ind w:left="316" w:right="209" w:hanging="120"/>
              <w:rPr>
                <w:b/>
                <w:sz w:val="18"/>
              </w:rPr>
            </w:pPr>
            <w:r>
              <w:rPr>
                <w:b/>
                <w:sz w:val="18"/>
              </w:rPr>
              <mc:AlternateContent>
                <mc:Choice Requires="wpg">
                  <w:drawing>
                    <wp:anchor distT="0" distB="0" distL="0" distR="0" simplePos="0" relativeHeight="251674624" behindDoc="1" locked="0" layoutInCell="1" allowOverlap="1">
                      <wp:simplePos x="0" y="0"/>
                      <wp:positionH relativeFrom="column">
                        <wp:posOffset>140970</wp:posOffset>
                      </wp:positionH>
                      <wp:positionV relativeFrom="paragraph">
                        <wp:posOffset>800735</wp:posOffset>
                      </wp:positionV>
                      <wp:extent cx="1894840" cy="2485390"/>
                      <wp:effectExtent l="0" t="0" r="0" b="0"/>
                      <wp:wrapNone/>
                      <wp:docPr id="120" name="Group 12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94839" cy="2485390"/>
                                <a:chOff x="0" y="0"/>
                                <a:chExt cx="1894839" cy="2485390"/>
                              </a:xfrm>
                            </wpg:grpSpPr>
                            <wps:wsp>
                              <wps:cNvPr id="121" name="Graphic 121"/>
                              <wps:cNvSpPr/>
                              <wps:spPr>
                                <a:xfrm>
                                  <a:off x="574675" y="1398269"/>
                                  <a:ext cx="871219" cy="7029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71219" h="702945">
                                      <a:moveTo>
                                        <a:pt x="506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47040"/>
                                      </a:lnTo>
                                      <a:lnTo>
                                        <a:pt x="5067" y="447040"/>
                                      </a:lnTo>
                                      <a:lnTo>
                                        <a:pt x="5067" y="0"/>
                                      </a:lnTo>
                                      <a:close/>
                                    </a:path>
                                    <a:path w="871219" h="702945">
                                      <a:moveTo>
                                        <a:pt x="871220" y="664845"/>
                                      </a:moveTo>
                                      <a:lnTo>
                                        <a:pt x="858520" y="658495"/>
                                      </a:lnTo>
                                      <a:lnTo>
                                        <a:pt x="795020" y="626745"/>
                                      </a:lnTo>
                                      <a:lnTo>
                                        <a:pt x="795020" y="658495"/>
                                      </a:lnTo>
                                      <a:lnTo>
                                        <a:pt x="370205" y="658495"/>
                                      </a:lnTo>
                                      <a:lnTo>
                                        <a:pt x="370205" y="325132"/>
                                      </a:lnTo>
                                      <a:lnTo>
                                        <a:pt x="357505" y="325132"/>
                                      </a:lnTo>
                                      <a:lnTo>
                                        <a:pt x="357505" y="671195"/>
                                      </a:lnTo>
                                      <a:lnTo>
                                        <a:pt x="795020" y="671195"/>
                                      </a:lnTo>
                                      <a:lnTo>
                                        <a:pt x="795020" y="702945"/>
                                      </a:lnTo>
                                      <a:lnTo>
                                        <a:pt x="858520" y="671195"/>
                                      </a:lnTo>
                                      <a:lnTo>
                                        <a:pt x="871220" y="66484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22" name="Graphic 122"/>
                              <wps:cNvSpPr/>
                              <wps:spPr>
                                <a:xfrm>
                                  <a:off x="723900" y="1531619"/>
                                  <a:ext cx="428625" cy="1822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8625" h="182245">
                                      <a:moveTo>
                                        <a:pt x="42862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2245"/>
                                      </a:lnTo>
                                      <a:lnTo>
                                        <a:pt x="428625" y="182245"/>
                                      </a:lnTo>
                                      <a:lnTo>
                                        <a:pt x="42862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6EC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23" name="Graphic 123"/>
                              <wps:cNvSpPr/>
                              <wps:spPr>
                                <a:xfrm>
                                  <a:off x="723900" y="1531619"/>
                                  <a:ext cx="428625" cy="1822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8625" h="182245">
                                      <a:moveTo>
                                        <a:pt x="0" y="182245"/>
                                      </a:moveTo>
                                      <a:lnTo>
                                        <a:pt x="428625" y="182245"/>
                                      </a:lnTo>
                                      <a:lnTo>
                                        <a:pt x="4286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22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24" name="Graphic 124"/>
                              <wps:cNvSpPr/>
                              <wps:spPr>
                                <a:xfrm>
                                  <a:off x="19050" y="1044575"/>
                                  <a:ext cx="428625" cy="1822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8625" h="182245">
                                      <a:moveTo>
                                        <a:pt x="42862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2245"/>
                                      </a:lnTo>
                                      <a:lnTo>
                                        <a:pt x="428625" y="182245"/>
                                      </a:lnTo>
                                      <a:lnTo>
                                        <a:pt x="42862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6EC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25" name="Graphic 125"/>
                              <wps:cNvSpPr/>
                              <wps:spPr>
                                <a:xfrm>
                                  <a:off x="19050" y="1044575"/>
                                  <a:ext cx="428625" cy="1822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8625" h="182245">
                                      <a:moveTo>
                                        <a:pt x="0" y="182245"/>
                                      </a:moveTo>
                                      <a:lnTo>
                                        <a:pt x="428625" y="182245"/>
                                      </a:lnTo>
                                      <a:lnTo>
                                        <a:pt x="4286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22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26" name="Graphic 126"/>
                              <wps:cNvSpPr/>
                              <wps:spPr>
                                <a:xfrm>
                                  <a:off x="227329" y="1236344"/>
                                  <a:ext cx="486409" cy="4248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86409" h="424815">
                                      <a:moveTo>
                                        <a:pt x="410210" y="348614"/>
                                      </a:moveTo>
                                      <a:lnTo>
                                        <a:pt x="410210" y="424814"/>
                                      </a:lnTo>
                                      <a:lnTo>
                                        <a:pt x="473710" y="393064"/>
                                      </a:lnTo>
                                      <a:lnTo>
                                        <a:pt x="422910" y="393064"/>
                                      </a:lnTo>
                                      <a:lnTo>
                                        <a:pt x="422910" y="380364"/>
                                      </a:lnTo>
                                      <a:lnTo>
                                        <a:pt x="473710" y="380364"/>
                                      </a:lnTo>
                                      <a:lnTo>
                                        <a:pt x="410210" y="348614"/>
                                      </a:lnTo>
                                      <a:close/>
                                    </a:path>
                                    <a:path w="486409" h="424815">
                                      <a:moveTo>
                                        <a:pt x="127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93064"/>
                                      </a:lnTo>
                                      <a:lnTo>
                                        <a:pt x="410210" y="393064"/>
                                      </a:lnTo>
                                      <a:lnTo>
                                        <a:pt x="410210" y="386714"/>
                                      </a:lnTo>
                                      <a:lnTo>
                                        <a:pt x="12700" y="386714"/>
                                      </a:lnTo>
                                      <a:lnTo>
                                        <a:pt x="6350" y="380364"/>
                                      </a:lnTo>
                                      <a:lnTo>
                                        <a:pt x="12700" y="380364"/>
                                      </a:lnTo>
                                      <a:lnTo>
                                        <a:pt x="12700" y="0"/>
                                      </a:lnTo>
                                      <a:close/>
                                    </a:path>
                                    <a:path w="486409" h="424815">
                                      <a:moveTo>
                                        <a:pt x="473710" y="380364"/>
                                      </a:moveTo>
                                      <a:lnTo>
                                        <a:pt x="422910" y="380364"/>
                                      </a:lnTo>
                                      <a:lnTo>
                                        <a:pt x="422910" y="393064"/>
                                      </a:lnTo>
                                      <a:lnTo>
                                        <a:pt x="473710" y="393064"/>
                                      </a:lnTo>
                                      <a:lnTo>
                                        <a:pt x="486410" y="386714"/>
                                      </a:lnTo>
                                      <a:lnTo>
                                        <a:pt x="473710" y="380364"/>
                                      </a:lnTo>
                                      <a:close/>
                                    </a:path>
                                    <a:path w="486409" h="424815">
                                      <a:moveTo>
                                        <a:pt x="12700" y="380364"/>
                                      </a:moveTo>
                                      <a:lnTo>
                                        <a:pt x="6350" y="380364"/>
                                      </a:lnTo>
                                      <a:lnTo>
                                        <a:pt x="12700" y="386714"/>
                                      </a:lnTo>
                                      <a:lnTo>
                                        <a:pt x="12700" y="380364"/>
                                      </a:lnTo>
                                      <a:close/>
                                    </a:path>
                                    <a:path w="486409" h="424815">
                                      <a:moveTo>
                                        <a:pt x="410210" y="380364"/>
                                      </a:moveTo>
                                      <a:lnTo>
                                        <a:pt x="12700" y="380364"/>
                                      </a:lnTo>
                                      <a:lnTo>
                                        <a:pt x="12700" y="386714"/>
                                      </a:lnTo>
                                      <a:lnTo>
                                        <a:pt x="410210" y="386714"/>
                                      </a:lnTo>
                                      <a:lnTo>
                                        <a:pt x="410210" y="38036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27" name="Graphic 127"/>
                              <wps:cNvSpPr/>
                              <wps:spPr>
                                <a:xfrm>
                                  <a:off x="1456689" y="1971675"/>
                                  <a:ext cx="428625" cy="1822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8625" h="182245">
                                      <a:moveTo>
                                        <a:pt x="42862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2244"/>
                                      </a:lnTo>
                                      <a:lnTo>
                                        <a:pt x="428625" y="182244"/>
                                      </a:lnTo>
                                      <a:lnTo>
                                        <a:pt x="42862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6EC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28" name="Graphic 128"/>
                              <wps:cNvSpPr/>
                              <wps:spPr>
                                <a:xfrm>
                                  <a:off x="1456689" y="1971675"/>
                                  <a:ext cx="428625" cy="1822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8625" h="182245">
                                      <a:moveTo>
                                        <a:pt x="0" y="182244"/>
                                      </a:moveTo>
                                      <a:lnTo>
                                        <a:pt x="428625" y="182244"/>
                                      </a:lnTo>
                                      <a:lnTo>
                                        <a:pt x="4286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22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904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29" name="Graphic 129"/>
                              <wps:cNvSpPr/>
                              <wps:spPr>
                                <a:xfrm>
                                  <a:off x="11429" y="9525"/>
                                  <a:ext cx="429259" cy="1828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9259" h="182880">
                                      <a:moveTo>
                                        <a:pt x="398780" y="0"/>
                                      </a:moveTo>
                                      <a:lnTo>
                                        <a:pt x="30480" y="0"/>
                                      </a:lnTo>
                                      <a:lnTo>
                                        <a:pt x="18414" y="2540"/>
                                      </a:lnTo>
                                      <a:lnTo>
                                        <a:pt x="8889" y="8890"/>
                                      </a:lnTo>
                                      <a:lnTo>
                                        <a:pt x="2540" y="18415"/>
                                      </a:lnTo>
                                      <a:lnTo>
                                        <a:pt x="0" y="30480"/>
                                      </a:lnTo>
                                      <a:lnTo>
                                        <a:pt x="0" y="152400"/>
                                      </a:lnTo>
                                      <a:lnTo>
                                        <a:pt x="2540" y="164465"/>
                                      </a:lnTo>
                                      <a:lnTo>
                                        <a:pt x="8889" y="173990"/>
                                      </a:lnTo>
                                      <a:lnTo>
                                        <a:pt x="18414" y="180340"/>
                                      </a:lnTo>
                                      <a:lnTo>
                                        <a:pt x="30480" y="182880"/>
                                      </a:lnTo>
                                      <a:lnTo>
                                        <a:pt x="398780" y="182880"/>
                                      </a:lnTo>
                                      <a:lnTo>
                                        <a:pt x="410845" y="180340"/>
                                      </a:lnTo>
                                      <a:lnTo>
                                        <a:pt x="420370" y="173990"/>
                                      </a:lnTo>
                                      <a:lnTo>
                                        <a:pt x="426720" y="164465"/>
                                      </a:lnTo>
                                      <a:lnTo>
                                        <a:pt x="429260" y="152400"/>
                                      </a:lnTo>
                                      <a:lnTo>
                                        <a:pt x="429260" y="30480"/>
                                      </a:lnTo>
                                      <a:lnTo>
                                        <a:pt x="426720" y="18415"/>
                                      </a:lnTo>
                                      <a:lnTo>
                                        <a:pt x="420370" y="8890"/>
                                      </a:lnTo>
                                      <a:lnTo>
                                        <a:pt x="410845" y="2540"/>
                                      </a:lnTo>
                                      <a:lnTo>
                                        <a:pt x="3987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AE5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30" name="Graphic 130"/>
                              <wps:cNvSpPr/>
                              <wps:spPr>
                                <a:xfrm>
                                  <a:off x="11429" y="9525"/>
                                  <a:ext cx="429259" cy="1828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9259" h="182880">
                                      <a:moveTo>
                                        <a:pt x="0" y="30480"/>
                                      </a:moveTo>
                                      <a:lnTo>
                                        <a:pt x="2540" y="18415"/>
                                      </a:lnTo>
                                      <a:lnTo>
                                        <a:pt x="8889" y="8890"/>
                                      </a:lnTo>
                                      <a:lnTo>
                                        <a:pt x="18414" y="2540"/>
                                      </a:lnTo>
                                      <a:lnTo>
                                        <a:pt x="30480" y="0"/>
                                      </a:lnTo>
                                      <a:lnTo>
                                        <a:pt x="398780" y="0"/>
                                      </a:lnTo>
                                      <a:lnTo>
                                        <a:pt x="410845" y="2540"/>
                                      </a:lnTo>
                                      <a:lnTo>
                                        <a:pt x="420370" y="8890"/>
                                      </a:lnTo>
                                      <a:lnTo>
                                        <a:pt x="426720" y="18415"/>
                                      </a:lnTo>
                                      <a:lnTo>
                                        <a:pt x="429260" y="30480"/>
                                      </a:lnTo>
                                      <a:lnTo>
                                        <a:pt x="429260" y="152400"/>
                                      </a:lnTo>
                                      <a:lnTo>
                                        <a:pt x="426720" y="164465"/>
                                      </a:lnTo>
                                      <a:lnTo>
                                        <a:pt x="420370" y="173990"/>
                                      </a:lnTo>
                                      <a:lnTo>
                                        <a:pt x="410845" y="180340"/>
                                      </a:lnTo>
                                      <a:lnTo>
                                        <a:pt x="398780" y="182880"/>
                                      </a:lnTo>
                                      <a:lnTo>
                                        <a:pt x="30480" y="182880"/>
                                      </a:lnTo>
                                      <a:lnTo>
                                        <a:pt x="18414" y="180340"/>
                                      </a:lnTo>
                                      <a:lnTo>
                                        <a:pt x="8889" y="173990"/>
                                      </a:lnTo>
                                      <a:lnTo>
                                        <a:pt x="2540" y="164465"/>
                                      </a:lnTo>
                                      <a:lnTo>
                                        <a:pt x="0" y="152400"/>
                                      </a:lnTo>
                                      <a:lnTo>
                                        <a:pt x="0" y="3048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904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31" name="Graphic 131"/>
                              <wps:cNvSpPr/>
                              <wps:spPr>
                                <a:xfrm>
                                  <a:off x="9525" y="598169"/>
                                  <a:ext cx="429259" cy="1828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9259" h="182880">
                                      <a:moveTo>
                                        <a:pt x="42926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2879"/>
                                      </a:lnTo>
                                      <a:lnTo>
                                        <a:pt x="429260" y="182879"/>
                                      </a:lnTo>
                                      <a:lnTo>
                                        <a:pt x="4292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6EC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32" name="Graphic 132"/>
                              <wps:cNvSpPr/>
                              <wps:spPr>
                                <a:xfrm>
                                  <a:off x="9525" y="598169"/>
                                  <a:ext cx="429259" cy="1828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9259" h="182880">
                                      <a:moveTo>
                                        <a:pt x="0" y="182879"/>
                                      </a:moveTo>
                                      <a:lnTo>
                                        <a:pt x="429260" y="182879"/>
                                      </a:lnTo>
                                      <a:lnTo>
                                        <a:pt x="4292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287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904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33" name="Graphic 133"/>
                              <wps:cNvSpPr/>
                              <wps:spPr>
                                <a:xfrm>
                                  <a:off x="186054" y="201295"/>
                                  <a:ext cx="76200" cy="387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387350">
                                      <a:moveTo>
                                        <a:pt x="31750" y="311150"/>
                                      </a:moveTo>
                                      <a:lnTo>
                                        <a:pt x="0" y="311150"/>
                                      </a:lnTo>
                                      <a:lnTo>
                                        <a:pt x="37464" y="387350"/>
                                      </a:lnTo>
                                      <a:lnTo>
                                        <a:pt x="69850" y="323850"/>
                                      </a:lnTo>
                                      <a:lnTo>
                                        <a:pt x="31750" y="323850"/>
                                      </a:lnTo>
                                      <a:lnTo>
                                        <a:pt x="31750" y="311150"/>
                                      </a:lnTo>
                                      <a:close/>
                                    </a:path>
                                    <a:path w="76200" h="387350">
                                      <a:moveTo>
                                        <a:pt x="45085" y="0"/>
                                      </a:moveTo>
                                      <a:lnTo>
                                        <a:pt x="32385" y="0"/>
                                      </a:lnTo>
                                      <a:lnTo>
                                        <a:pt x="31750" y="311150"/>
                                      </a:lnTo>
                                      <a:lnTo>
                                        <a:pt x="31750" y="323850"/>
                                      </a:lnTo>
                                      <a:lnTo>
                                        <a:pt x="44450" y="323850"/>
                                      </a:lnTo>
                                      <a:lnTo>
                                        <a:pt x="44450" y="311150"/>
                                      </a:lnTo>
                                      <a:lnTo>
                                        <a:pt x="45085" y="0"/>
                                      </a:lnTo>
                                      <a:close/>
                                    </a:path>
                                    <a:path w="76200" h="387350">
                                      <a:moveTo>
                                        <a:pt x="76200" y="311150"/>
                                      </a:moveTo>
                                      <a:lnTo>
                                        <a:pt x="44450" y="311150"/>
                                      </a:lnTo>
                                      <a:lnTo>
                                        <a:pt x="44450" y="323850"/>
                                      </a:lnTo>
                                      <a:lnTo>
                                        <a:pt x="69850" y="323850"/>
                                      </a:lnTo>
                                      <a:lnTo>
                                        <a:pt x="76200" y="31115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34" name="Image 134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2404" y="790575"/>
                                  <a:ext cx="76200" cy="2451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35" name="Graphic 135"/>
                              <wps:cNvSpPr/>
                              <wps:spPr>
                                <a:xfrm>
                                  <a:off x="1632585" y="2163445"/>
                                  <a:ext cx="76200" cy="3219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321945">
                                      <a:moveTo>
                                        <a:pt x="31750" y="245744"/>
                                      </a:moveTo>
                                      <a:lnTo>
                                        <a:pt x="0" y="245744"/>
                                      </a:lnTo>
                                      <a:lnTo>
                                        <a:pt x="38100" y="321944"/>
                                      </a:lnTo>
                                      <a:lnTo>
                                        <a:pt x="69850" y="258444"/>
                                      </a:lnTo>
                                      <a:lnTo>
                                        <a:pt x="31750" y="258444"/>
                                      </a:lnTo>
                                      <a:lnTo>
                                        <a:pt x="31750" y="245744"/>
                                      </a:lnTo>
                                      <a:close/>
                                    </a:path>
                                    <a:path w="76200" h="321945">
                                      <a:moveTo>
                                        <a:pt x="44450" y="0"/>
                                      </a:moveTo>
                                      <a:lnTo>
                                        <a:pt x="31750" y="0"/>
                                      </a:lnTo>
                                      <a:lnTo>
                                        <a:pt x="31750" y="258444"/>
                                      </a:lnTo>
                                      <a:lnTo>
                                        <a:pt x="44450" y="258444"/>
                                      </a:lnTo>
                                      <a:lnTo>
                                        <a:pt x="44450" y="0"/>
                                      </a:lnTo>
                                      <a:close/>
                                    </a:path>
                                    <a:path w="76200" h="321945">
                                      <a:moveTo>
                                        <a:pt x="76200" y="245744"/>
                                      </a:moveTo>
                                      <a:lnTo>
                                        <a:pt x="44450" y="245744"/>
                                      </a:lnTo>
                                      <a:lnTo>
                                        <a:pt x="44450" y="258444"/>
                                      </a:lnTo>
                                      <a:lnTo>
                                        <a:pt x="69850" y="258444"/>
                                      </a:lnTo>
                                      <a:lnTo>
                                        <a:pt x="76200" y="24574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_x0000_s1026" o:spid="_x0000_s1026" o:spt="203" style="position:absolute;left:0pt;margin-left:11.1pt;margin-top:63.05pt;height:195.7pt;width:149.2pt;z-index:-251641856;mso-width-relative:page;mso-height-relative:page;" coordsize="1894839,2485390" o:gfxdata="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">
                      <o:lock v:ext="edit" aspectratio="f"/>
                      <v:shape id="Graphic 121" o:spid="_x0000_s1026" o:spt="100" style="position:absolute;left:574675;top:1398269;height:702945;width:871219;" fillcolor="#000000" filled="t" stroked="f" coordsize="871219,702945" o:gfxdata="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jy5hW8AAAA&#10;3AAAAA8AAAAAAAAAAQAgAAAAIgAAAGRycy9kb3ducmV2LnhtbFBLAQIUABQAAAAIAIdO4kAzLwWe&#10;OwAAADkAAAAQAAAAAAAAAAEAIAAAAAsBAABkcnMvc2hhcGV4bWwueG1sUEsFBgAAAAAGAAYAWwEA&#10;ALUDAAAAAA==&#10;" path="m5067,0l0,0,0,447040,5067,447040,5067,0xem871220,664845l858520,658495,795020,626745,795020,658495,370205,658495,370205,325132,357505,325132,357505,671195,795020,671195,795020,702945,858520,671195,871220,664845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122" o:spid="_x0000_s1026" o:spt="100" style="position:absolute;left:723900;top:1531619;height:182245;width:428625;" fillcolor="#006EC0" filled="t" stroked="f" coordsize="428625,182245" o:gfxdata="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ZoSxu/&#10;AAAA3AAAAA8AAAAAAAAAAQAgAAAAIgAAAGRycy9kb3ducmV2LnhtbFBLAQIUABQAAAAIAIdO4kAz&#10;LwWeOwAAADkAAAAQAAAAAAAAAAEAIAAAAA4BAABkcnMvc2hhcGV4bWwueG1sUEsFBgAAAAAGAAYA&#10;WwEAALgDAAAAAA==&#10;" path="m428625,0l0,0,0,182245,428625,182245,428625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123" o:spid="_x0000_s1026" o:spt="100" style="position:absolute;left:723900;top:1531619;height:182245;width:428625;" filled="f" stroked="t" coordsize="428625,182245" o:gfxdata="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QYNgivQAA&#10;ANwAAAAPAAAAAAAAAAEAIAAAACIAAABkcnMvZG93bnJldi54bWxQSwECFAAUAAAACACHTuJAMy8F&#10;njsAAAA5AAAAEAAAAAAAAAABACAAAAAMAQAAZHJzL3NoYXBleG1sLnhtbFBLBQYAAAAABgAGAFsB&#10;AAC2AwAAAAA=&#10;" path="m0,182245l428625,182245,428625,0,0,0,0,182245xe">
                        <v:fill on="f" focussize="0,0"/>
                        <v:stroke weight="1.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24" o:spid="_x0000_s1026" o:spt="100" style="position:absolute;left:19050;top:1044575;height:182245;width:428625;" fillcolor="#006EC0" filled="t" stroked="f" coordsize="428625,182245" o:gfxdata="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bNdvS/&#10;AAAA3AAAAA8AAAAAAAAAAQAgAAAAIgAAAGRycy9kb3ducmV2LnhtbFBLAQIUABQAAAAIAIdO4kAz&#10;LwWeOwAAADkAAAAQAAAAAAAAAAEAIAAAAA4BAABkcnMvc2hhcGV4bWwueG1sUEsFBgAAAAAGAAYA&#10;WwEAALgDAAAAAA==&#10;" path="m428625,0l0,0,0,182245,428625,182245,428625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125" o:spid="_x0000_s1026" o:spt="100" style="position:absolute;left:19050;top:1044575;height:182245;width:428625;" filled="f" stroked="t" coordsize="428625,182245" o:gfxdata="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8MXlzb4A&#10;AADcAAAADwAAAAAAAAABACAAAAAiAAAAZHJzL2Rvd25yZXYueG1sUEsBAhQAFAAAAAgAh07iQDMv&#10;BZ47AAAAOQAAABAAAAAAAAAAAQAgAAAADQEAAGRycy9zaGFwZXhtbC54bWxQSwUGAAAAAAYABgBb&#10;AQAAtwMAAAAA&#10;" path="m0,182245l428625,182245,428625,0,0,0,0,182245xe">
                        <v:fill on="f" focussize="0,0"/>
                        <v:stroke weight="1.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26" o:spid="_x0000_s1026" o:spt="100" style="position:absolute;left:227329;top:1236344;height:424815;width:486409;" fillcolor="#000000" filled="t" stroked="f" coordsize="486409,424815" o:gfxdata="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d0uNEugAAANwA&#10;AAAPAAAAAAAAAAEAIAAAACIAAABkcnMvZG93bnJldi54bWxQSwECFAAUAAAACACHTuJAMy8FnjsA&#10;AAA5AAAAEAAAAAAAAAABACAAAAAJAQAAZHJzL3NoYXBleG1sLnhtbFBLBQYAAAAABgAGAFsBAACz&#10;AwAAAAA=&#10;" path="m410210,348614l410210,424814,473710,393064,422910,393064,422910,380364,473710,380364,410210,348614xem12700,0l0,0,0,393064,410210,393064,410210,386714,12700,386714,6350,380364,12700,380364,12700,0xem473710,380364l422910,380364,422910,393064,473710,393064,486410,386714,473710,380364xem12700,380364l6350,380364,12700,386714,12700,380364xem410210,380364l12700,380364,12700,386714,410210,386714,410210,380364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127" o:spid="_x0000_s1026" o:spt="100" style="position:absolute;left:1456689;top:1971675;height:182245;width:428625;" fillcolor="#006EC0" filled="t" stroked="f" coordsize="428625,182245" o:gfxdata="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th/og74A&#10;AADcAAAADwAAAAAAAAABACAAAAAiAAAAZHJzL2Rvd25yZXYueG1sUEsBAhQAFAAAAAgAh07iQDMv&#10;BZ47AAAAOQAAABAAAAAAAAAAAQAgAAAADQEAAGRycy9zaGFwZXhtbC54bWxQSwUGAAAAAAYABgBb&#10;AQAAtwMAAAAA&#10;" path="m428625,0l0,0,0,182244,428625,182244,428625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128" o:spid="_x0000_s1026" o:spt="100" style="position:absolute;left:1456689;top:1971675;height:182245;width:428625;" filled="f" stroked="t" coordsize="428625,182245" o:gfxdata="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8paLG/&#10;AAAA3AAAAA8AAAAAAAAAAQAgAAAAIgAAAGRycy9kb3ducmV2LnhtbFBLAQIUABQAAAAIAIdO4kAz&#10;LwWeOwAAADkAAAAQAAAAAAAAAAEAIAAAAA4BAABkcnMvc2hhcGV4bWwueG1sUEsFBgAAAAAGAAYA&#10;WwEAALgDAAAAAA==&#10;" path="m0,182244l428625,182244,428625,0,0,0,0,182244xe">
                        <v:fill on="f" focussize="0,0"/>
                        <v:stroke weight="1.49992125984252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29" o:spid="_x0000_s1026" o:spt="100" style="position:absolute;left:11429;top:9525;height:182880;width:429259;" fillcolor="#00AE50" filled="t" stroked="f" coordsize="429259,182880" o:gfxdata="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1nzbVbsAAADc&#10;AAAADwAAAAAAAAABACAAAAAiAAAAZHJzL2Rvd25yZXYueG1sUEsBAhQAFAAAAAgAh07iQDMvBZ47&#10;AAAAOQAAABAAAAAAAAAAAQAgAAAACgEAAGRycy9zaGFwZXhtbC54bWxQSwUGAAAAAAYABgBbAQAA&#10;tAMAAAAA&#10;" path="m398780,0l30480,0,18414,2540,8889,8890,2540,18415,0,30480,0,152400,2540,164465,8889,173990,18414,180340,30480,182880,398780,182880,410845,180340,420370,173990,426720,164465,429260,152400,429260,30480,426720,18415,420370,8890,410845,2540,398780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130" o:spid="_x0000_s1026" o:spt="100" style="position:absolute;left:11429;top:9525;height:182880;width:429259;" filled="f" stroked="t" coordsize="429259,182880" o:gfxdata="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5/HNr4A&#10;AADcAAAADwAAAAAAAAABACAAAAAiAAAAZHJzL2Rvd25yZXYueG1sUEsBAhQAFAAAAAgAh07iQDMv&#10;BZ47AAAAOQAAABAAAAAAAAAAAQAgAAAADQEAAGRycy9zaGFwZXhtbC54bWxQSwUGAAAAAAYABgBb&#10;AQAAtwMAAAAA&#10;" path="m0,30480l2540,18415,8889,8890,18414,2540,30480,0,398780,0,410845,2540,420370,8890,426720,18415,429260,30480,429260,152400,426720,164465,420370,173990,410845,180340,398780,182880,30480,182880,18414,180340,8889,173990,2540,164465,0,152400,0,30480xe">
                        <v:fill on="f" focussize="0,0"/>
                        <v:stroke weight="1.49992125984252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31" o:spid="_x0000_s1026" o:spt="100" style="position:absolute;left:9525;top:598169;height:182880;width:429259;" fillcolor="#006EC0" filled="t" stroked="f" coordsize="429259,182880" o:gfxdata="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fyQFb4A&#10;AADcAAAADwAAAAAAAAABACAAAAAiAAAAZHJzL2Rvd25yZXYueG1sUEsBAhQAFAAAAAgAh07iQDMv&#10;BZ47AAAAOQAAABAAAAAAAAAAAQAgAAAADQEAAGRycy9zaGFwZXhtbC54bWxQSwUGAAAAAAYABgBb&#10;AQAAtwMAAAAA&#10;" path="m429260,0l0,0,0,182879,429260,182879,429260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132" o:spid="_x0000_s1026" o:spt="100" style="position:absolute;left:9525;top:598169;height:182880;width:429259;" filled="f" stroked="t" coordsize="429259,182880" o:gfxdata="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EAfzaugAAANwA&#10;AAAPAAAAAAAAAAEAIAAAACIAAABkcnMvZG93bnJldi54bWxQSwECFAAUAAAACACHTuJAMy8FnjsA&#10;AAA5AAAAEAAAAAAAAAABACAAAAAJAQAAZHJzL3NoYXBleG1sLnhtbFBLBQYAAAAABgAGAFsBAACz&#10;AwAAAAA=&#10;" path="m0,182879l429260,182879,429260,0,0,0,0,182879xe">
                        <v:fill on="f" focussize="0,0"/>
                        <v:stroke weight="1.49992125984252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33" o:spid="_x0000_s1026" o:spt="100" style="position:absolute;left:186054;top:201295;height:387350;width:76200;" fillcolor="#000000" filled="t" stroked="f" coordsize="76200,387350" o:gfxdata="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iuZOYLgAAADcAAAA&#10;DwAAAAAAAAABACAAAAAiAAAAZHJzL2Rvd25yZXYueG1sUEsBAhQAFAAAAAgAh07iQDMvBZ47AAAA&#10;OQAAABAAAAAAAAAAAQAgAAAABwEAAGRycy9zaGFwZXhtbC54bWxQSwUGAAAAAAYABgBbAQAAsQMA&#10;AAAA&#10;" path="m31750,311150l0,311150,37464,387350,69850,323850,31750,323850,31750,311150xem45085,0l32385,0,31750,311150,31750,323850,44450,323850,44450,311150,45085,0xem76200,311150l44450,311150,44450,323850,69850,323850,76200,31115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Image 134" o:spid="_x0000_s1026" o:spt="75" type="#_x0000_t75" style="position:absolute;left:192404;top:790575;height:245110;width:76200;" filled="f" o:preferrelative="t" stroked="f" coordsize="21600,21600" o:gfxdata="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R4VFW8AAAA&#10;3AAAAA8AAAAAAAAAAQAgAAAAIgAAAGRycy9kb3ducmV2LnhtbFBLAQIUABQAAAAIAIdO4kAzLwWe&#10;OwAAADkAAAAQAAAAAAAAAAEAIAAAAAsBAABkcnMvc2hhcGV4bWwueG1sUEsFBgAAAAAGAAYAWwEA&#10;ALUDAAAAAA==&#10;">
                        <v:fill on="f" focussize="0,0"/>
                        <v:stroke on="f"/>
                        <v:imagedata r:id="rId9" o:title=""/>
                        <o:lock v:ext="edit" aspectratio="f"/>
                      </v:shape>
                      <v:shape id="Graphic 135" o:spid="_x0000_s1026" o:spt="100" style="position:absolute;left:1632585;top:2163445;height:321945;width:76200;" fillcolor="#000000" filled="t" stroked="f" coordsize="76200,321945" o:gfxdata="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6Mkci8AAAA&#10;3AAAAA8AAAAAAAAAAQAgAAAAIgAAAGRycy9kb3ducmV2LnhtbFBLAQIUABQAAAAIAIdO4kAzLwWe&#10;OwAAADkAAAAQAAAAAAAAAAEAIAAAAAsBAABkcnMvc2hhcGV4bWwueG1sUEsFBgAAAAAGAAYAWwEA&#10;ALUDAAAAAA==&#10;" path="m31750,245744l0,245744,38100,321944,69850,258444,31750,258444,31750,245744xem44450,0l31750,0,31750,258444,44450,258444,44450,0xem76200,245744l44450,245744,44450,258444,69850,258444,76200,245744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4"/>
                <w:w w:val="110"/>
                <w:sz w:val="18"/>
              </w:rPr>
              <w:t>Petugas</w:t>
            </w:r>
            <w:r>
              <w:rPr>
                <w:b/>
                <w:spacing w:val="-2"/>
                <w:w w:val="110"/>
                <w:sz w:val="18"/>
              </w:rPr>
              <w:t xml:space="preserve"> Piket </w:t>
            </w:r>
            <w:r>
              <w:rPr>
                <w:b/>
                <w:spacing w:val="-4"/>
                <w:w w:val="110"/>
                <w:sz w:val="18"/>
              </w:rPr>
              <w:t>PPID</w:t>
            </w:r>
          </w:p>
        </w:tc>
        <w:tc>
          <w:tcPr>
            <w:tcW w:w="1167" w:type="dxa"/>
            <w:shd w:val="clear" w:color="auto" w:fill="00AFEF"/>
          </w:tcPr>
          <w:p w14:paraId="6351D211">
            <w:pPr>
              <w:pStyle w:val="11"/>
              <w:spacing w:before="204"/>
              <w:rPr>
                <w:rFonts w:ascii="Calibri"/>
                <w:b/>
                <w:sz w:val="18"/>
              </w:rPr>
            </w:pPr>
          </w:p>
          <w:p w14:paraId="39EC4EF0">
            <w:pPr>
              <w:pStyle w:val="11"/>
              <w:ind w:left="354"/>
              <w:rPr>
                <w:b/>
                <w:sz w:val="18"/>
              </w:rPr>
            </w:pPr>
            <w:r>
              <w:rPr>
                <w:b/>
                <w:spacing w:val="-4"/>
                <w:w w:val="110"/>
                <w:sz w:val="18"/>
              </w:rPr>
              <w:t>PPID</w:t>
            </w:r>
          </w:p>
        </w:tc>
        <w:tc>
          <w:tcPr>
            <w:tcW w:w="1143" w:type="dxa"/>
            <w:shd w:val="clear" w:color="auto" w:fill="00AFEF"/>
          </w:tcPr>
          <w:p w14:paraId="025E8218">
            <w:pPr>
              <w:pStyle w:val="11"/>
              <w:spacing w:before="99"/>
              <w:rPr>
                <w:rFonts w:ascii="Calibri"/>
                <w:b/>
                <w:sz w:val="18"/>
              </w:rPr>
            </w:pPr>
          </w:p>
          <w:p w14:paraId="2BAA358F">
            <w:pPr>
              <w:pStyle w:val="11"/>
              <w:ind w:left="345" w:right="260" w:hanging="92"/>
              <w:rPr>
                <w:b/>
                <w:sz w:val="18"/>
              </w:rPr>
            </w:pPr>
            <w:r>
              <w:rPr>
                <w:b/>
                <w:spacing w:val="-4"/>
                <w:w w:val="110"/>
                <w:sz w:val="18"/>
              </w:rPr>
              <w:t>Atasan</w:t>
            </w:r>
            <w:r>
              <w:rPr>
                <w:b/>
                <w:spacing w:val="40"/>
                <w:w w:val="110"/>
                <w:sz w:val="18"/>
              </w:rPr>
              <w:t xml:space="preserve"> </w:t>
            </w:r>
            <w:r>
              <w:rPr>
                <w:b/>
                <w:spacing w:val="-4"/>
                <w:w w:val="110"/>
                <w:sz w:val="18"/>
              </w:rPr>
              <w:t>PPID</w:t>
            </w:r>
          </w:p>
        </w:tc>
        <w:tc>
          <w:tcPr>
            <w:tcW w:w="1658" w:type="dxa"/>
            <w:gridSpan w:val="2"/>
            <w:shd w:val="clear" w:color="auto" w:fill="00AFEF"/>
          </w:tcPr>
          <w:p w14:paraId="6B62B41A">
            <w:pPr>
              <w:pStyle w:val="11"/>
              <w:spacing w:before="99"/>
              <w:rPr>
                <w:rFonts w:ascii="Calibri"/>
                <w:b/>
                <w:sz w:val="18"/>
              </w:rPr>
            </w:pPr>
          </w:p>
          <w:p w14:paraId="3DBF8F91">
            <w:pPr>
              <w:pStyle w:val="11"/>
              <w:ind w:left="177" w:right="175" w:firstLine="465"/>
              <w:rPr>
                <w:b/>
                <w:sz w:val="18"/>
              </w:rPr>
            </w:pPr>
            <w:r>
              <w:rPr>
                <w:b/>
                <w:spacing w:val="-4"/>
                <w:w w:val="110"/>
                <w:sz w:val="18"/>
              </w:rPr>
              <w:t>Tim</w:t>
            </w:r>
            <w:r>
              <w:rPr>
                <w:b/>
                <w:spacing w:val="-2"/>
                <w:w w:val="110"/>
                <w:sz w:val="18"/>
              </w:rPr>
              <w:t xml:space="preserve"> Pertimbangan</w:t>
            </w:r>
          </w:p>
        </w:tc>
        <w:tc>
          <w:tcPr>
            <w:tcW w:w="1725" w:type="dxa"/>
            <w:shd w:val="clear" w:color="auto" w:fill="00AFEF"/>
          </w:tcPr>
          <w:p w14:paraId="4BFEAB54">
            <w:pPr>
              <w:pStyle w:val="11"/>
              <w:spacing w:before="204"/>
              <w:rPr>
                <w:rFonts w:ascii="Calibri"/>
                <w:b/>
                <w:sz w:val="18"/>
              </w:rPr>
            </w:pPr>
          </w:p>
          <w:p w14:paraId="0719D54B">
            <w:pPr>
              <w:pStyle w:val="11"/>
              <w:ind w:left="31" w:right="3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w w:val="110"/>
                <w:sz w:val="18"/>
              </w:rPr>
              <w:t>Kelengkapan</w:t>
            </w:r>
          </w:p>
        </w:tc>
        <w:tc>
          <w:tcPr>
            <w:tcW w:w="1144" w:type="dxa"/>
            <w:shd w:val="clear" w:color="auto" w:fill="00AFEF"/>
          </w:tcPr>
          <w:p w14:paraId="4B33C627">
            <w:pPr>
              <w:pStyle w:val="11"/>
              <w:spacing w:before="99"/>
              <w:rPr>
                <w:rFonts w:ascii="Calibri"/>
                <w:b/>
                <w:sz w:val="18"/>
              </w:rPr>
            </w:pPr>
          </w:p>
          <w:p w14:paraId="6F687B1B">
            <w:pPr>
              <w:pStyle w:val="11"/>
              <w:ind w:left="302" w:right="213" w:hanging="82"/>
              <w:rPr>
                <w:b/>
                <w:sz w:val="18"/>
              </w:rPr>
            </w:pPr>
            <w:r>
              <w:rPr>
                <w:b/>
                <w:spacing w:val="-4"/>
                <w:w w:val="110"/>
                <w:sz w:val="18"/>
              </w:rPr>
              <w:t>Waktu/</w:t>
            </w:r>
            <w:r>
              <w:rPr>
                <w:b/>
                <w:spacing w:val="40"/>
                <w:w w:val="110"/>
                <w:sz w:val="18"/>
              </w:rPr>
              <w:t xml:space="preserve"> </w:t>
            </w:r>
            <w:r>
              <w:rPr>
                <w:b/>
                <w:spacing w:val="-4"/>
                <w:w w:val="110"/>
                <w:sz w:val="18"/>
              </w:rPr>
              <w:t>Menit</w:t>
            </w:r>
          </w:p>
        </w:tc>
        <w:tc>
          <w:tcPr>
            <w:tcW w:w="1581" w:type="dxa"/>
            <w:shd w:val="clear" w:color="auto" w:fill="00AFEF"/>
          </w:tcPr>
          <w:p w14:paraId="2C058837">
            <w:pPr>
              <w:pStyle w:val="11"/>
              <w:spacing w:before="204"/>
              <w:rPr>
                <w:rFonts w:ascii="Calibri"/>
                <w:b/>
                <w:sz w:val="18"/>
              </w:rPr>
            </w:pPr>
          </w:p>
          <w:p w14:paraId="6CF1F85E">
            <w:pPr>
              <w:pStyle w:val="11"/>
              <w:ind w:left="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w w:val="115"/>
                <w:sz w:val="18"/>
              </w:rPr>
              <w:t>Output</w:t>
            </w:r>
          </w:p>
        </w:tc>
        <w:tc>
          <w:tcPr>
            <w:tcW w:w="1518" w:type="dxa"/>
            <w:vMerge w:val="continue"/>
            <w:tcBorders>
              <w:top w:val="nil"/>
            </w:tcBorders>
            <w:shd w:val="clear" w:color="auto" w:fill="00AFEF"/>
          </w:tcPr>
          <w:p w14:paraId="42152DA5">
            <w:pPr>
              <w:rPr>
                <w:sz w:val="2"/>
                <w:szCs w:val="2"/>
              </w:rPr>
            </w:pPr>
          </w:p>
        </w:tc>
      </w:tr>
      <w:tr w14:paraId="6A50E92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4" w:hRule="exact"/>
        </w:trPr>
        <w:tc>
          <w:tcPr>
            <w:tcW w:w="624" w:type="dxa"/>
          </w:tcPr>
          <w:p w14:paraId="2B8CDFC6">
            <w:pPr>
              <w:pStyle w:val="11"/>
              <w:spacing w:before="46"/>
              <w:rPr>
                <w:rFonts w:ascii="Calibri"/>
                <w:b/>
                <w:sz w:val="18"/>
              </w:rPr>
            </w:pPr>
          </w:p>
          <w:p w14:paraId="78DBF0BE">
            <w:pPr>
              <w:pStyle w:val="11"/>
              <w:ind w:left="14" w:right="17"/>
              <w:jc w:val="center"/>
              <w:rPr>
                <w:sz w:val="18"/>
              </w:rPr>
            </w:pPr>
            <w:r>
              <w:rPr>
                <w:spacing w:val="-10"/>
                <w:w w:val="110"/>
                <w:sz w:val="18"/>
              </w:rPr>
              <w:t>1</w:t>
            </w:r>
          </w:p>
        </w:tc>
        <w:tc>
          <w:tcPr>
            <w:tcW w:w="3337" w:type="dxa"/>
          </w:tcPr>
          <w:p w14:paraId="4A38ED00">
            <w:pPr>
              <w:pStyle w:val="11"/>
              <w:spacing w:before="135" w:line="235" w:lineRule="auto"/>
              <w:ind w:left="110"/>
              <w:rPr>
                <w:sz w:val="20"/>
              </w:rPr>
            </w:pPr>
            <w:r>
              <w:rPr>
                <w:w w:val="110"/>
                <w:sz w:val="20"/>
              </w:rPr>
              <w:t>Menerima Surat Keberatan dari Pemohon Informasi</w:t>
            </w:r>
          </w:p>
        </w:tc>
        <w:tc>
          <w:tcPr>
            <w:tcW w:w="1129" w:type="dxa"/>
          </w:tcPr>
          <w:p w14:paraId="1BCDE008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167" w:type="dxa"/>
          </w:tcPr>
          <w:p w14:paraId="2BB92694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143" w:type="dxa"/>
          </w:tcPr>
          <w:p w14:paraId="1ACE598B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658" w:type="dxa"/>
            <w:gridSpan w:val="2"/>
          </w:tcPr>
          <w:p w14:paraId="5F4A6735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725" w:type="dxa"/>
          </w:tcPr>
          <w:p w14:paraId="0CCCA15F">
            <w:pPr>
              <w:pStyle w:val="11"/>
              <w:spacing w:before="1"/>
              <w:ind w:left="455" w:right="204" w:hanging="264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Surat/Formulir</w:t>
            </w:r>
            <w:r>
              <w:rPr>
                <w:spacing w:val="40"/>
                <w:w w:val="115"/>
                <w:sz w:val="16"/>
              </w:rPr>
              <w:t xml:space="preserve"> </w:t>
            </w:r>
            <w:r>
              <w:rPr>
                <w:spacing w:val="-2"/>
                <w:w w:val="115"/>
                <w:sz w:val="16"/>
              </w:rPr>
              <w:t>Keberatan</w:t>
            </w:r>
          </w:p>
        </w:tc>
        <w:tc>
          <w:tcPr>
            <w:tcW w:w="1144" w:type="dxa"/>
          </w:tcPr>
          <w:p w14:paraId="581475A0">
            <w:pPr>
              <w:pStyle w:val="11"/>
              <w:spacing w:before="1"/>
              <w:ind w:left="45" w:right="22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1</w:t>
            </w:r>
            <w:r>
              <w:rPr>
                <w:spacing w:val="-4"/>
                <w:w w:val="110"/>
                <w:sz w:val="16"/>
              </w:rPr>
              <w:t xml:space="preserve"> Hari</w:t>
            </w:r>
          </w:p>
        </w:tc>
        <w:tc>
          <w:tcPr>
            <w:tcW w:w="1581" w:type="dxa"/>
          </w:tcPr>
          <w:p w14:paraId="7F768A15">
            <w:pPr>
              <w:pStyle w:val="11"/>
              <w:spacing w:before="1"/>
              <w:ind w:left="186" w:right="169" w:firstLine="28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Surat/Formulir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yang</w:t>
            </w:r>
            <w:r>
              <w:rPr>
                <w:spacing w:val="-9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telah</w:t>
            </w:r>
            <w:r>
              <w:rPr>
                <w:spacing w:val="-5"/>
                <w:w w:val="110"/>
                <w:sz w:val="16"/>
              </w:rPr>
              <w:t xml:space="preserve"> </w:t>
            </w:r>
            <w:r>
              <w:rPr>
                <w:spacing w:val="-2"/>
                <w:w w:val="110"/>
                <w:sz w:val="16"/>
              </w:rPr>
              <w:t>terisi</w:t>
            </w:r>
          </w:p>
        </w:tc>
        <w:tc>
          <w:tcPr>
            <w:tcW w:w="1518" w:type="dxa"/>
          </w:tcPr>
          <w:p w14:paraId="3CB1B387">
            <w:pPr>
              <w:pStyle w:val="11"/>
              <w:rPr>
                <w:rFonts w:ascii="Times New Roman"/>
                <w:sz w:val="20"/>
              </w:rPr>
            </w:pPr>
          </w:p>
        </w:tc>
      </w:tr>
      <w:tr w14:paraId="6F15A65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2" w:hRule="exact"/>
        </w:trPr>
        <w:tc>
          <w:tcPr>
            <w:tcW w:w="624" w:type="dxa"/>
          </w:tcPr>
          <w:p w14:paraId="10FFA4F4">
            <w:pPr>
              <w:pStyle w:val="11"/>
              <w:spacing w:before="69"/>
              <w:rPr>
                <w:rFonts w:ascii="Calibri"/>
                <w:b/>
                <w:sz w:val="18"/>
              </w:rPr>
            </w:pPr>
          </w:p>
          <w:p w14:paraId="05ACB8CA">
            <w:pPr>
              <w:pStyle w:val="11"/>
              <w:spacing w:before="1"/>
              <w:ind w:left="14" w:right="17"/>
              <w:jc w:val="center"/>
              <w:rPr>
                <w:sz w:val="18"/>
              </w:rPr>
            </w:pPr>
            <w:r>
              <w:rPr>
                <w:spacing w:val="-10"/>
                <w:w w:val="110"/>
                <w:sz w:val="18"/>
              </w:rPr>
              <w:t>2</w:t>
            </w:r>
          </w:p>
        </w:tc>
        <w:tc>
          <w:tcPr>
            <w:tcW w:w="3337" w:type="dxa"/>
          </w:tcPr>
          <w:p w14:paraId="0EE7D8D7">
            <w:pPr>
              <w:pStyle w:val="11"/>
              <w:spacing w:before="35"/>
              <w:ind w:left="110" w:right="352" w:hanging="39"/>
              <w:rPr>
                <w:sz w:val="20"/>
              </w:rPr>
            </w:pPr>
            <w:r>
              <w:rPr>
                <w:w w:val="110"/>
                <w:sz w:val="20"/>
              </w:rPr>
              <w:t>Mencatat keberatan kedalam buku Register layanan informasi publik</w:t>
            </w:r>
          </w:p>
        </w:tc>
        <w:tc>
          <w:tcPr>
            <w:tcW w:w="1129" w:type="dxa"/>
          </w:tcPr>
          <w:p w14:paraId="16DAD711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167" w:type="dxa"/>
          </w:tcPr>
          <w:p w14:paraId="3ADC7385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143" w:type="dxa"/>
          </w:tcPr>
          <w:p w14:paraId="16E6F695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658" w:type="dxa"/>
            <w:gridSpan w:val="2"/>
          </w:tcPr>
          <w:p w14:paraId="52DC9806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725" w:type="dxa"/>
          </w:tcPr>
          <w:p w14:paraId="3F615B7C">
            <w:pPr>
              <w:pStyle w:val="11"/>
              <w:spacing w:before="6"/>
              <w:ind w:left="31" w:right="32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Tanda</w:t>
            </w:r>
            <w:r>
              <w:rPr>
                <w:spacing w:val="-9"/>
                <w:w w:val="110"/>
                <w:sz w:val="16"/>
              </w:rPr>
              <w:t xml:space="preserve"> </w:t>
            </w:r>
            <w:r>
              <w:rPr>
                <w:spacing w:val="-2"/>
                <w:w w:val="110"/>
                <w:sz w:val="16"/>
              </w:rPr>
              <w:t>Terima</w:t>
            </w:r>
          </w:p>
        </w:tc>
        <w:tc>
          <w:tcPr>
            <w:tcW w:w="1144" w:type="dxa"/>
          </w:tcPr>
          <w:p w14:paraId="036A059B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581" w:type="dxa"/>
          </w:tcPr>
          <w:p w14:paraId="6364211B">
            <w:pPr>
              <w:pStyle w:val="11"/>
              <w:spacing w:before="6"/>
              <w:ind w:left="6" w:right="4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Tanda</w:t>
            </w:r>
            <w:r>
              <w:rPr>
                <w:spacing w:val="9"/>
                <w:w w:val="110"/>
                <w:sz w:val="16"/>
              </w:rPr>
              <w:t xml:space="preserve"> </w:t>
            </w:r>
            <w:r>
              <w:rPr>
                <w:spacing w:val="-2"/>
                <w:w w:val="110"/>
                <w:sz w:val="16"/>
              </w:rPr>
              <w:t>terima</w:t>
            </w:r>
          </w:p>
        </w:tc>
        <w:tc>
          <w:tcPr>
            <w:tcW w:w="1518" w:type="dxa"/>
          </w:tcPr>
          <w:p w14:paraId="09BE2034">
            <w:pPr>
              <w:pStyle w:val="11"/>
              <w:rPr>
                <w:rFonts w:ascii="Times New Roman"/>
                <w:sz w:val="20"/>
              </w:rPr>
            </w:pPr>
          </w:p>
        </w:tc>
      </w:tr>
      <w:tr w14:paraId="1147C9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4" w:hRule="exact"/>
        </w:trPr>
        <w:tc>
          <w:tcPr>
            <w:tcW w:w="624" w:type="dxa"/>
          </w:tcPr>
          <w:p w14:paraId="0E0F15E3">
            <w:pPr>
              <w:pStyle w:val="11"/>
              <w:spacing w:before="103"/>
              <w:rPr>
                <w:rFonts w:ascii="Calibri"/>
                <w:b/>
                <w:sz w:val="18"/>
              </w:rPr>
            </w:pPr>
          </w:p>
          <w:p w14:paraId="502C4B1F">
            <w:pPr>
              <w:pStyle w:val="11"/>
              <w:ind w:left="14" w:right="17"/>
              <w:jc w:val="center"/>
              <w:rPr>
                <w:sz w:val="18"/>
              </w:rPr>
            </w:pPr>
            <w:r>
              <w:rPr>
                <w:spacing w:val="-10"/>
                <w:w w:val="110"/>
                <w:sz w:val="18"/>
              </w:rPr>
              <w:t>3</w:t>
            </w:r>
          </w:p>
        </w:tc>
        <w:tc>
          <w:tcPr>
            <w:tcW w:w="3337" w:type="dxa"/>
          </w:tcPr>
          <w:p w14:paraId="3F801C8A">
            <w:pPr>
              <w:pStyle w:val="11"/>
              <w:spacing w:before="73"/>
              <w:ind w:left="110" w:hanging="39"/>
              <w:rPr>
                <w:sz w:val="20"/>
              </w:rPr>
            </w:pPr>
            <w:r>
              <w:rPr>
                <w:w w:val="110"/>
                <w:sz w:val="20"/>
              </w:rPr>
              <w:t>Memberikan tanda bukti bahwa surat sudah masuk di PPID</w:t>
            </w:r>
          </w:p>
        </w:tc>
        <w:tc>
          <w:tcPr>
            <w:tcW w:w="1129" w:type="dxa"/>
          </w:tcPr>
          <w:p w14:paraId="2B321279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167" w:type="dxa"/>
          </w:tcPr>
          <w:p w14:paraId="4CD410AC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143" w:type="dxa"/>
          </w:tcPr>
          <w:p w14:paraId="52F9CB0B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658" w:type="dxa"/>
            <w:gridSpan w:val="2"/>
          </w:tcPr>
          <w:p w14:paraId="6978278C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725" w:type="dxa"/>
          </w:tcPr>
          <w:p w14:paraId="2B296A2D">
            <w:pPr>
              <w:pStyle w:val="11"/>
              <w:spacing w:before="6"/>
              <w:ind w:left="32" w:right="32"/>
              <w:jc w:val="center"/>
              <w:rPr>
                <w:sz w:val="16"/>
              </w:rPr>
            </w:pPr>
            <w:r>
              <w:rPr>
                <w:spacing w:val="-2"/>
                <w:w w:val="115"/>
                <w:sz w:val="16"/>
              </w:rPr>
              <w:t>Disposisi</w:t>
            </w:r>
          </w:p>
        </w:tc>
        <w:tc>
          <w:tcPr>
            <w:tcW w:w="1144" w:type="dxa"/>
          </w:tcPr>
          <w:p w14:paraId="71CC8BE0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581" w:type="dxa"/>
          </w:tcPr>
          <w:p w14:paraId="73BE3355">
            <w:pPr>
              <w:pStyle w:val="11"/>
              <w:spacing w:before="6"/>
              <w:ind w:left="302" w:right="169" w:firstLine="139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Nomor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spacing w:val="-2"/>
                <w:w w:val="110"/>
                <w:sz w:val="16"/>
              </w:rPr>
              <w:t>Registrasi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spacing w:val="-5"/>
                <w:w w:val="110"/>
                <w:sz w:val="16"/>
              </w:rPr>
              <w:t>Keberatan</w:t>
            </w:r>
          </w:p>
        </w:tc>
        <w:tc>
          <w:tcPr>
            <w:tcW w:w="1518" w:type="dxa"/>
          </w:tcPr>
          <w:p w14:paraId="1BEAB187">
            <w:pPr>
              <w:pStyle w:val="11"/>
              <w:rPr>
                <w:rFonts w:ascii="Times New Roman"/>
                <w:sz w:val="20"/>
              </w:rPr>
            </w:pPr>
          </w:p>
        </w:tc>
      </w:tr>
      <w:tr w14:paraId="7D8EDD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5" w:hRule="exact"/>
        </w:trPr>
        <w:tc>
          <w:tcPr>
            <w:tcW w:w="624" w:type="dxa"/>
          </w:tcPr>
          <w:p w14:paraId="76EC98E6">
            <w:pPr>
              <w:pStyle w:val="11"/>
              <w:spacing w:before="31"/>
              <w:rPr>
                <w:rFonts w:ascii="Calibri"/>
                <w:b/>
                <w:sz w:val="18"/>
              </w:rPr>
            </w:pPr>
          </w:p>
          <w:p w14:paraId="3D3D3F7C">
            <w:pPr>
              <w:pStyle w:val="11"/>
              <w:spacing w:before="1"/>
              <w:ind w:left="14" w:right="17"/>
              <w:jc w:val="center"/>
              <w:rPr>
                <w:sz w:val="18"/>
              </w:rPr>
            </w:pPr>
            <w:r>
              <w:rPr>
                <w:spacing w:val="-10"/>
                <w:w w:val="110"/>
                <w:sz w:val="18"/>
              </w:rPr>
              <w:t>4</w:t>
            </w:r>
          </w:p>
        </w:tc>
        <w:tc>
          <w:tcPr>
            <w:tcW w:w="3337" w:type="dxa"/>
          </w:tcPr>
          <w:p w14:paraId="03629596">
            <w:pPr>
              <w:pStyle w:val="11"/>
              <w:spacing w:before="1"/>
              <w:ind w:left="71"/>
              <w:rPr>
                <w:sz w:val="20"/>
              </w:rPr>
            </w:pPr>
            <w:r>
              <w:rPr>
                <w:w w:val="110"/>
                <w:sz w:val="20"/>
              </w:rPr>
              <w:t>Menyampaikan</w:t>
            </w:r>
            <w:r>
              <w:rPr>
                <w:spacing w:val="50"/>
                <w:w w:val="110"/>
                <w:sz w:val="20"/>
              </w:rPr>
              <w:t xml:space="preserve"> </w:t>
            </w:r>
            <w:r>
              <w:rPr>
                <w:spacing w:val="-5"/>
                <w:w w:val="110"/>
                <w:sz w:val="20"/>
              </w:rPr>
              <w:t>dan</w:t>
            </w:r>
          </w:p>
          <w:p w14:paraId="061F9934">
            <w:pPr>
              <w:pStyle w:val="11"/>
              <w:spacing w:before="10" w:line="220" w:lineRule="exact"/>
              <w:ind w:left="110" w:right="352"/>
              <w:rPr>
                <w:sz w:val="20"/>
              </w:rPr>
            </w:pPr>
            <w:r>
              <w:rPr>
                <w:w w:val="110"/>
                <w:sz w:val="20"/>
              </w:rPr>
              <w:t>mengkordinasikan tanggapan Atas keberatan</w:t>
            </w:r>
          </w:p>
        </w:tc>
        <w:tc>
          <w:tcPr>
            <w:tcW w:w="2296" w:type="dxa"/>
            <w:gridSpan w:val="2"/>
            <w:tcBorders>
              <w:bottom w:val="nil"/>
            </w:tcBorders>
          </w:tcPr>
          <w:p w14:paraId="6500EDEA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143" w:type="dxa"/>
          </w:tcPr>
          <w:p w14:paraId="7568DBF3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658" w:type="dxa"/>
            <w:gridSpan w:val="2"/>
          </w:tcPr>
          <w:p w14:paraId="6DAEDF38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725" w:type="dxa"/>
          </w:tcPr>
          <w:p w14:paraId="6E1C614D">
            <w:pPr>
              <w:pStyle w:val="11"/>
              <w:spacing w:before="6"/>
              <w:ind w:left="455" w:right="204" w:hanging="269"/>
              <w:rPr>
                <w:sz w:val="16"/>
              </w:rPr>
            </w:pPr>
            <w:r>
              <w:rPr>
                <w:w w:val="110"/>
                <w:sz w:val="16"/>
              </w:rPr>
              <w:t>Nomor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Registrasi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spacing w:val="-2"/>
                <w:w w:val="110"/>
                <w:sz w:val="16"/>
              </w:rPr>
              <w:t>Keberatan</w:t>
            </w:r>
          </w:p>
        </w:tc>
        <w:tc>
          <w:tcPr>
            <w:tcW w:w="1144" w:type="dxa"/>
          </w:tcPr>
          <w:p w14:paraId="1C7D4F71">
            <w:pPr>
              <w:pStyle w:val="11"/>
              <w:spacing w:before="6"/>
              <w:ind w:left="37" w:right="22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30</w:t>
            </w:r>
            <w:r>
              <w:rPr>
                <w:spacing w:val="-7"/>
                <w:w w:val="110"/>
                <w:sz w:val="16"/>
              </w:rPr>
              <w:t xml:space="preserve"> </w:t>
            </w:r>
            <w:r>
              <w:rPr>
                <w:spacing w:val="-2"/>
                <w:w w:val="110"/>
                <w:sz w:val="16"/>
              </w:rPr>
              <w:t>Menit</w:t>
            </w:r>
          </w:p>
        </w:tc>
        <w:tc>
          <w:tcPr>
            <w:tcW w:w="1581" w:type="dxa"/>
          </w:tcPr>
          <w:p w14:paraId="2C5C35FF">
            <w:pPr>
              <w:pStyle w:val="11"/>
              <w:spacing w:before="6" w:line="242" w:lineRule="auto"/>
              <w:ind w:left="455" w:right="449" w:hanging="1"/>
              <w:jc w:val="center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Lembar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Disposisi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spacing w:val="-2"/>
                <w:w w:val="110"/>
                <w:sz w:val="16"/>
              </w:rPr>
              <w:t>Kosong</w:t>
            </w:r>
          </w:p>
        </w:tc>
        <w:tc>
          <w:tcPr>
            <w:tcW w:w="1518" w:type="dxa"/>
          </w:tcPr>
          <w:p w14:paraId="64BF70F7">
            <w:pPr>
              <w:pStyle w:val="11"/>
              <w:rPr>
                <w:rFonts w:ascii="Times New Roman"/>
                <w:sz w:val="20"/>
              </w:rPr>
            </w:pPr>
          </w:p>
        </w:tc>
      </w:tr>
      <w:tr w14:paraId="217D233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5" w:hRule="exact"/>
        </w:trPr>
        <w:tc>
          <w:tcPr>
            <w:tcW w:w="624" w:type="dxa"/>
          </w:tcPr>
          <w:p w14:paraId="67E34A05">
            <w:pPr>
              <w:pStyle w:val="11"/>
              <w:spacing w:before="31"/>
              <w:rPr>
                <w:rFonts w:ascii="Calibri"/>
                <w:b/>
                <w:sz w:val="18"/>
              </w:rPr>
            </w:pPr>
          </w:p>
          <w:p w14:paraId="04DCA11B">
            <w:pPr>
              <w:pStyle w:val="11"/>
              <w:ind w:left="14" w:right="17"/>
              <w:jc w:val="center"/>
              <w:rPr>
                <w:sz w:val="18"/>
              </w:rPr>
            </w:pPr>
            <w:r>
              <w:rPr>
                <w:spacing w:val="-10"/>
                <w:w w:val="110"/>
                <w:sz w:val="18"/>
              </w:rPr>
              <w:t>5</w:t>
            </w:r>
          </w:p>
        </w:tc>
        <w:tc>
          <w:tcPr>
            <w:tcW w:w="3337" w:type="dxa"/>
          </w:tcPr>
          <w:p w14:paraId="7520D173">
            <w:pPr>
              <w:pStyle w:val="11"/>
              <w:spacing w:line="231" w:lineRule="exact"/>
              <w:ind w:left="71"/>
              <w:rPr>
                <w:sz w:val="20"/>
              </w:rPr>
            </w:pPr>
            <w:r>
              <w:rPr>
                <w:w w:val="110"/>
                <w:sz w:val="20"/>
              </w:rPr>
              <w:t>Membuat</w:t>
            </w:r>
            <w:r>
              <w:rPr>
                <w:spacing w:val="3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tanggapan</w:t>
            </w:r>
            <w:r>
              <w:rPr>
                <w:spacing w:val="39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sesuai</w:t>
            </w:r>
          </w:p>
          <w:p w14:paraId="0D39C93F">
            <w:pPr>
              <w:pStyle w:val="11"/>
              <w:spacing w:line="230" w:lineRule="exact"/>
              <w:ind w:left="110" w:right="352"/>
              <w:rPr>
                <w:sz w:val="20"/>
              </w:rPr>
            </w:pPr>
            <w:r>
              <w:rPr>
                <w:w w:val="110"/>
                <w:sz w:val="20"/>
              </w:rPr>
              <w:t xml:space="preserve">Dengan keberatanyang </w:t>
            </w:r>
            <w:r>
              <w:rPr>
                <w:spacing w:val="-2"/>
                <w:w w:val="110"/>
                <w:sz w:val="20"/>
              </w:rPr>
              <w:t>diminta</w:t>
            </w:r>
          </w:p>
        </w:tc>
        <w:tc>
          <w:tcPr>
            <w:tcW w:w="1129" w:type="dxa"/>
          </w:tcPr>
          <w:p w14:paraId="1BABA828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167" w:type="dxa"/>
            <w:tcBorders>
              <w:top w:val="nil"/>
            </w:tcBorders>
          </w:tcPr>
          <w:p w14:paraId="1A2ABF38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143" w:type="dxa"/>
          </w:tcPr>
          <w:p w14:paraId="7BB4C3FE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658" w:type="dxa"/>
            <w:gridSpan w:val="2"/>
          </w:tcPr>
          <w:p w14:paraId="683EA6D6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725" w:type="dxa"/>
          </w:tcPr>
          <w:p w14:paraId="16DC1C05">
            <w:pPr>
              <w:pStyle w:val="11"/>
              <w:spacing w:before="1"/>
              <w:ind w:left="575" w:right="204" w:hanging="399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Lembar</w:t>
            </w:r>
            <w:r>
              <w:rPr>
                <w:spacing w:val="-8"/>
                <w:w w:val="110"/>
                <w:sz w:val="16"/>
              </w:rPr>
              <w:t xml:space="preserve"> </w:t>
            </w:r>
            <w:r>
              <w:rPr>
                <w:spacing w:val="-2"/>
                <w:w w:val="110"/>
                <w:sz w:val="16"/>
              </w:rPr>
              <w:t>Disposisi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spacing w:val="-2"/>
                <w:w w:val="110"/>
                <w:sz w:val="16"/>
              </w:rPr>
              <w:t>Kosong</w:t>
            </w:r>
          </w:p>
        </w:tc>
        <w:tc>
          <w:tcPr>
            <w:tcW w:w="1144" w:type="dxa"/>
          </w:tcPr>
          <w:p w14:paraId="30989E08">
            <w:pPr>
              <w:pStyle w:val="11"/>
              <w:spacing w:before="1"/>
              <w:ind w:left="45" w:right="22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1</w:t>
            </w:r>
            <w:r>
              <w:rPr>
                <w:spacing w:val="-4"/>
                <w:w w:val="110"/>
                <w:sz w:val="16"/>
              </w:rPr>
              <w:t xml:space="preserve"> Hari</w:t>
            </w:r>
          </w:p>
        </w:tc>
        <w:tc>
          <w:tcPr>
            <w:tcW w:w="1581" w:type="dxa"/>
          </w:tcPr>
          <w:p w14:paraId="368E3F3A">
            <w:pPr>
              <w:pStyle w:val="11"/>
              <w:spacing w:before="1"/>
              <w:ind w:left="479" w:right="169" w:hanging="135"/>
              <w:rPr>
                <w:sz w:val="16"/>
              </w:rPr>
            </w:pPr>
            <w:r>
              <w:rPr>
                <w:spacing w:val="-4"/>
                <w:w w:val="115"/>
                <w:sz w:val="16"/>
              </w:rPr>
              <w:t>Disposisi</w:t>
            </w:r>
            <w:r>
              <w:rPr>
                <w:spacing w:val="40"/>
                <w:w w:val="115"/>
                <w:sz w:val="16"/>
              </w:rPr>
              <w:t xml:space="preserve"> </w:t>
            </w:r>
            <w:r>
              <w:rPr>
                <w:spacing w:val="-4"/>
                <w:w w:val="115"/>
                <w:sz w:val="16"/>
              </w:rPr>
              <w:t>Surat</w:t>
            </w:r>
          </w:p>
        </w:tc>
        <w:tc>
          <w:tcPr>
            <w:tcW w:w="1518" w:type="dxa"/>
          </w:tcPr>
          <w:p w14:paraId="1E44DEDF">
            <w:pPr>
              <w:pStyle w:val="11"/>
              <w:rPr>
                <w:rFonts w:ascii="Times New Roman"/>
                <w:sz w:val="20"/>
              </w:rPr>
            </w:pPr>
          </w:p>
        </w:tc>
      </w:tr>
      <w:tr w14:paraId="7AC47EE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" w:hRule="exact"/>
        </w:trPr>
        <w:tc>
          <w:tcPr>
            <w:tcW w:w="624" w:type="dxa"/>
            <w:tcBorders>
              <w:bottom w:val="nil"/>
            </w:tcBorders>
          </w:tcPr>
          <w:p w14:paraId="7A06B65B">
            <w:pPr>
              <w:pStyle w:val="11"/>
              <w:rPr>
                <w:rFonts w:ascii="Times New Roman"/>
                <w:sz w:val="12"/>
              </w:rPr>
            </w:pPr>
          </w:p>
        </w:tc>
        <w:tc>
          <w:tcPr>
            <w:tcW w:w="3337" w:type="dxa"/>
            <w:tcBorders>
              <w:bottom w:val="nil"/>
            </w:tcBorders>
          </w:tcPr>
          <w:p w14:paraId="0C5C91C6">
            <w:pPr>
              <w:pStyle w:val="11"/>
              <w:rPr>
                <w:rFonts w:ascii="Times New Roman"/>
                <w:sz w:val="12"/>
              </w:rPr>
            </w:pPr>
          </w:p>
        </w:tc>
        <w:tc>
          <w:tcPr>
            <w:tcW w:w="1129" w:type="dxa"/>
            <w:vMerge w:val="restart"/>
          </w:tcPr>
          <w:p w14:paraId="7CDFDD63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167" w:type="dxa"/>
            <w:vMerge w:val="restart"/>
            <w:tcBorders>
              <w:bottom w:val="single" w:color="000000" w:sz="18" w:space="0"/>
            </w:tcBorders>
          </w:tcPr>
          <w:p w14:paraId="3A3C3FEF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1143" w:type="dxa"/>
            <w:vMerge w:val="restart"/>
            <w:tcBorders>
              <w:bottom w:val="single" w:color="000000" w:sz="18" w:space="0"/>
            </w:tcBorders>
          </w:tcPr>
          <w:p w14:paraId="700EE5DB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1658" w:type="dxa"/>
            <w:gridSpan w:val="2"/>
            <w:vMerge w:val="restart"/>
            <w:tcBorders>
              <w:bottom w:val="single" w:color="000000" w:sz="18" w:space="0"/>
            </w:tcBorders>
          </w:tcPr>
          <w:p w14:paraId="53BACFE3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1725" w:type="dxa"/>
            <w:tcBorders>
              <w:bottom w:val="nil"/>
            </w:tcBorders>
          </w:tcPr>
          <w:p w14:paraId="6BCDC0A0">
            <w:pPr>
              <w:pStyle w:val="11"/>
              <w:spacing w:before="2" w:line="168" w:lineRule="exact"/>
              <w:ind w:right="32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Disposisi</w:t>
            </w:r>
            <w:r>
              <w:rPr>
                <w:spacing w:val="19"/>
                <w:w w:val="115"/>
                <w:sz w:val="16"/>
              </w:rPr>
              <w:t xml:space="preserve"> </w:t>
            </w:r>
            <w:r>
              <w:rPr>
                <w:spacing w:val="-2"/>
                <w:w w:val="115"/>
                <w:sz w:val="16"/>
              </w:rPr>
              <w:t>Surat</w:t>
            </w:r>
          </w:p>
        </w:tc>
        <w:tc>
          <w:tcPr>
            <w:tcW w:w="1144" w:type="dxa"/>
            <w:tcBorders>
              <w:bottom w:val="nil"/>
            </w:tcBorders>
          </w:tcPr>
          <w:p w14:paraId="4DBDA082">
            <w:pPr>
              <w:pStyle w:val="11"/>
              <w:spacing w:before="2" w:line="168" w:lineRule="exact"/>
              <w:ind w:left="23" w:right="45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3</w:t>
            </w:r>
            <w:r>
              <w:rPr>
                <w:spacing w:val="-4"/>
                <w:w w:val="110"/>
                <w:sz w:val="16"/>
              </w:rPr>
              <w:t xml:space="preserve"> Hari</w:t>
            </w:r>
          </w:p>
        </w:tc>
        <w:tc>
          <w:tcPr>
            <w:tcW w:w="1581" w:type="dxa"/>
            <w:tcBorders>
              <w:bottom w:val="nil"/>
            </w:tcBorders>
          </w:tcPr>
          <w:p w14:paraId="4928F88E">
            <w:pPr>
              <w:pStyle w:val="11"/>
              <w:spacing w:before="2" w:line="168" w:lineRule="exact"/>
              <w:ind w:left="6" w:right="2"/>
              <w:jc w:val="center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Draf</w:t>
            </w:r>
            <w:r>
              <w:rPr>
                <w:spacing w:val="-4"/>
                <w:w w:val="110"/>
                <w:sz w:val="16"/>
              </w:rPr>
              <w:t xml:space="preserve"> </w:t>
            </w:r>
            <w:r>
              <w:rPr>
                <w:spacing w:val="-2"/>
                <w:w w:val="110"/>
                <w:sz w:val="16"/>
              </w:rPr>
              <w:t>tanggapan</w:t>
            </w:r>
          </w:p>
        </w:tc>
        <w:tc>
          <w:tcPr>
            <w:tcW w:w="1518" w:type="dxa"/>
            <w:tcBorders>
              <w:bottom w:val="nil"/>
            </w:tcBorders>
          </w:tcPr>
          <w:p w14:paraId="62A4EA74">
            <w:pPr>
              <w:pStyle w:val="11"/>
              <w:spacing w:before="2" w:line="168" w:lineRule="exact"/>
              <w:ind w:left="114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Tim</w:t>
            </w:r>
          </w:p>
        </w:tc>
      </w:tr>
      <w:tr w14:paraId="2CE87E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" w:hRule="exact"/>
        </w:trPr>
        <w:tc>
          <w:tcPr>
            <w:tcW w:w="624" w:type="dxa"/>
            <w:vMerge w:val="restart"/>
            <w:tcBorders>
              <w:top w:val="nil"/>
              <w:bottom w:val="nil"/>
            </w:tcBorders>
          </w:tcPr>
          <w:p w14:paraId="35692075">
            <w:pPr>
              <w:pStyle w:val="11"/>
              <w:rPr>
                <w:rFonts w:ascii="Times New Roman"/>
                <w:sz w:val="12"/>
              </w:rPr>
            </w:pPr>
          </w:p>
        </w:tc>
        <w:tc>
          <w:tcPr>
            <w:tcW w:w="3337" w:type="dxa"/>
            <w:vMerge w:val="restart"/>
            <w:tcBorders>
              <w:top w:val="nil"/>
              <w:bottom w:val="nil"/>
            </w:tcBorders>
          </w:tcPr>
          <w:p w14:paraId="52C4E14A">
            <w:pPr>
              <w:pStyle w:val="11"/>
              <w:rPr>
                <w:rFonts w:ascii="Times New Roman"/>
                <w:sz w:val="12"/>
              </w:rPr>
            </w:pPr>
          </w:p>
        </w:tc>
        <w:tc>
          <w:tcPr>
            <w:tcW w:w="1129" w:type="dxa"/>
            <w:vMerge w:val="continue"/>
            <w:tcBorders>
              <w:top w:val="nil"/>
            </w:tcBorders>
          </w:tcPr>
          <w:p w14:paraId="0CF4AFE4">
            <w:pPr>
              <w:rPr>
                <w:sz w:val="2"/>
                <w:szCs w:val="2"/>
              </w:rPr>
            </w:pPr>
          </w:p>
        </w:tc>
        <w:tc>
          <w:tcPr>
            <w:tcW w:w="1167" w:type="dxa"/>
            <w:vMerge w:val="continue"/>
            <w:tcBorders>
              <w:top w:val="nil"/>
              <w:bottom w:val="single" w:color="000000" w:sz="18" w:space="0"/>
            </w:tcBorders>
          </w:tcPr>
          <w:p w14:paraId="4FFA3F23">
            <w:pPr>
              <w:rPr>
                <w:sz w:val="2"/>
                <w:szCs w:val="2"/>
              </w:rPr>
            </w:pPr>
          </w:p>
        </w:tc>
        <w:tc>
          <w:tcPr>
            <w:tcW w:w="1143" w:type="dxa"/>
            <w:vMerge w:val="continue"/>
            <w:tcBorders>
              <w:top w:val="nil"/>
              <w:bottom w:val="single" w:color="000000" w:sz="18" w:space="0"/>
            </w:tcBorders>
          </w:tcPr>
          <w:p w14:paraId="51A97E90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gridSpan w:val="2"/>
            <w:vMerge w:val="continue"/>
            <w:tcBorders>
              <w:top w:val="nil"/>
              <w:bottom w:val="single" w:color="000000" w:sz="18" w:space="0"/>
            </w:tcBorders>
          </w:tcPr>
          <w:p w14:paraId="74D2A23F">
            <w:pPr>
              <w:rPr>
                <w:sz w:val="2"/>
                <w:szCs w:val="2"/>
              </w:rPr>
            </w:pPr>
          </w:p>
        </w:tc>
        <w:tc>
          <w:tcPr>
            <w:tcW w:w="1725" w:type="dxa"/>
            <w:vMerge w:val="restart"/>
            <w:tcBorders>
              <w:top w:val="nil"/>
              <w:bottom w:val="nil"/>
            </w:tcBorders>
          </w:tcPr>
          <w:p w14:paraId="0137DD0B">
            <w:pPr>
              <w:pStyle w:val="11"/>
              <w:rPr>
                <w:rFonts w:ascii="Times New Roman"/>
                <w:sz w:val="12"/>
              </w:rPr>
            </w:pPr>
          </w:p>
        </w:tc>
        <w:tc>
          <w:tcPr>
            <w:tcW w:w="1144" w:type="dxa"/>
            <w:vMerge w:val="restart"/>
            <w:tcBorders>
              <w:top w:val="nil"/>
              <w:bottom w:val="nil"/>
            </w:tcBorders>
          </w:tcPr>
          <w:p w14:paraId="4648EAA3">
            <w:pPr>
              <w:pStyle w:val="11"/>
              <w:rPr>
                <w:rFonts w:ascii="Times New Roman"/>
                <w:sz w:val="12"/>
              </w:rPr>
            </w:pPr>
          </w:p>
        </w:tc>
        <w:tc>
          <w:tcPr>
            <w:tcW w:w="1581" w:type="dxa"/>
            <w:vMerge w:val="restart"/>
            <w:tcBorders>
              <w:top w:val="nil"/>
              <w:bottom w:val="nil"/>
            </w:tcBorders>
          </w:tcPr>
          <w:p w14:paraId="31432936">
            <w:pPr>
              <w:pStyle w:val="11"/>
              <w:spacing w:line="170" w:lineRule="exact"/>
              <w:ind w:left="210"/>
              <w:rPr>
                <w:sz w:val="16"/>
              </w:rPr>
            </w:pPr>
            <w:r>
              <w:rPr>
                <w:spacing w:val="-2"/>
                <w:w w:val="115"/>
                <w:sz w:val="16"/>
              </w:rPr>
              <w:t>atas</w:t>
            </w:r>
            <w:r>
              <w:rPr>
                <w:spacing w:val="-3"/>
                <w:w w:val="115"/>
                <w:sz w:val="16"/>
              </w:rPr>
              <w:t xml:space="preserve"> </w:t>
            </w:r>
            <w:r>
              <w:rPr>
                <w:spacing w:val="-2"/>
                <w:w w:val="115"/>
                <w:sz w:val="16"/>
              </w:rPr>
              <w:t>keberatan</w:t>
            </w:r>
          </w:p>
        </w:tc>
        <w:tc>
          <w:tcPr>
            <w:tcW w:w="1518" w:type="dxa"/>
            <w:vMerge w:val="restart"/>
            <w:tcBorders>
              <w:top w:val="nil"/>
              <w:bottom w:val="nil"/>
            </w:tcBorders>
          </w:tcPr>
          <w:p w14:paraId="796AE063">
            <w:pPr>
              <w:pStyle w:val="11"/>
              <w:spacing w:line="170" w:lineRule="exact"/>
              <w:ind w:left="114"/>
              <w:rPr>
                <w:sz w:val="16"/>
              </w:rPr>
            </w:pPr>
            <w:r>
              <w:rPr>
                <w:spacing w:val="-2"/>
                <w:w w:val="115"/>
                <w:sz w:val="16"/>
              </w:rPr>
              <w:t>pertimbangan</w:t>
            </w:r>
          </w:p>
        </w:tc>
      </w:tr>
      <w:tr w14:paraId="36E4B67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" w:hRule="exact"/>
        </w:trPr>
        <w:tc>
          <w:tcPr>
            <w:tcW w:w="624" w:type="dxa"/>
            <w:vMerge w:val="continue"/>
            <w:tcBorders>
              <w:top w:val="nil"/>
              <w:bottom w:val="nil"/>
            </w:tcBorders>
          </w:tcPr>
          <w:p w14:paraId="09D3B96F">
            <w:pPr>
              <w:rPr>
                <w:sz w:val="2"/>
                <w:szCs w:val="2"/>
              </w:rPr>
            </w:pPr>
          </w:p>
        </w:tc>
        <w:tc>
          <w:tcPr>
            <w:tcW w:w="3337" w:type="dxa"/>
            <w:vMerge w:val="continue"/>
            <w:tcBorders>
              <w:top w:val="nil"/>
              <w:bottom w:val="nil"/>
            </w:tcBorders>
          </w:tcPr>
          <w:p w14:paraId="09990280">
            <w:pPr>
              <w:rPr>
                <w:sz w:val="2"/>
                <w:szCs w:val="2"/>
              </w:rPr>
            </w:pPr>
          </w:p>
        </w:tc>
        <w:tc>
          <w:tcPr>
            <w:tcW w:w="1129" w:type="dxa"/>
            <w:vMerge w:val="continue"/>
            <w:tcBorders>
              <w:top w:val="nil"/>
            </w:tcBorders>
          </w:tcPr>
          <w:p w14:paraId="7168A43E">
            <w:pPr>
              <w:rPr>
                <w:sz w:val="2"/>
                <w:szCs w:val="2"/>
              </w:rPr>
            </w:pPr>
          </w:p>
        </w:tc>
        <w:tc>
          <w:tcPr>
            <w:tcW w:w="3307" w:type="dxa"/>
            <w:gridSpan w:val="3"/>
            <w:vMerge w:val="restart"/>
            <w:tcBorders>
              <w:top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618EC23D">
            <w:pPr>
              <w:pStyle w:val="11"/>
              <w:spacing w:before="1"/>
              <w:rPr>
                <w:rFonts w:ascii="Calibri"/>
                <w:b/>
                <w:sz w:val="11"/>
              </w:rPr>
            </w:pPr>
          </w:p>
          <w:p w14:paraId="1DB5C2D6">
            <w:pPr>
              <w:pStyle w:val="11"/>
              <w:ind w:left="214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mc:AlternateContent>
                <mc:Choice Requires="wpg">
                  <w:drawing>
                    <wp:inline distT="0" distB="0" distL="0" distR="0">
                      <wp:extent cx="447675" cy="201295"/>
                      <wp:effectExtent l="0" t="0" r="0" b="8255"/>
                      <wp:docPr id="136" name="Group 13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47675" cy="201295"/>
                                <a:chOff x="0" y="0"/>
                                <a:chExt cx="447675" cy="201295"/>
                              </a:xfrm>
                            </wpg:grpSpPr>
                            <wps:wsp>
                              <wps:cNvPr id="137" name="Graphic 137"/>
                              <wps:cNvSpPr/>
                              <wps:spPr>
                                <a:xfrm>
                                  <a:off x="9525" y="9525"/>
                                  <a:ext cx="428625" cy="1822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8625" h="182245">
                                      <a:moveTo>
                                        <a:pt x="42862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2245"/>
                                      </a:lnTo>
                                      <a:lnTo>
                                        <a:pt x="428625" y="182245"/>
                                      </a:lnTo>
                                      <a:lnTo>
                                        <a:pt x="42862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6EC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38" name="Graphic 138"/>
                              <wps:cNvSpPr/>
                              <wps:spPr>
                                <a:xfrm>
                                  <a:off x="9525" y="9525"/>
                                  <a:ext cx="428625" cy="1822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8625" h="182245">
                                      <a:moveTo>
                                        <a:pt x="0" y="182245"/>
                                      </a:moveTo>
                                      <a:lnTo>
                                        <a:pt x="428625" y="182245"/>
                                      </a:lnTo>
                                      <a:lnTo>
                                        <a:pt x="4286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22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904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_x0000_s1026" o:spid="_x0000_s1026" o:spt="203" style="height:15.85pt;width:35.25pt;" coordsize="447675,201295" o:gfxdata="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">
                      <o:lock v:ext="edit" aspectratio="f"/>
                      <v:shape id="Graphic 137" o:spid="_x0000_s1026" o:spt="100" style="position:absolute;left:9525;top:9525;height:182245;width:428625;" fillcolor="#006EC0" filled="t" stroked="f" coordsize="428625,182245" o:gfxdata="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PGfl6/&#10;AAAA3AAAAA8AAAAAAAAAAQAgAAAAIgAAAGRycy9kb3ducmV2LnhtbFBLAQIUABQAAAAIAIdO4kAz&#10;LwWeOwAAADkAAAAQAAAAAAAAAAEAIAAAAA4BAABkcnMvc2hhcGV4bWwueG1sUEsFBgAAAAAGAAYA&#10;WwEAALgDAAAAAA==&#10;" path="m428625,0l0,0,0,182245,428625,182245,428625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138" o:spid="_x0000_s1026" o:spt="100" style="position:absolute;left:9525;top:9525;height:182245;width:428625;" filled="f" stroked="t" coordsize="428625,182245" o:gfxdata="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rw/my/&#10;AAAA3AAAAA8AAAAAAAAAAQAgAAAAIgAAAGRycy9kb3ducmV2LnhtbFBLAQIUABQAAAAIAIdO4kAz&#10;LwWeOwAAADkAAAAQAAAAAAAAAAEAIAAAAA4BAABkcnMvc2hhcGV4bWwueG1sUEsFBgAAAAAGAAYA&#10;WwEAALgDAAAAAA==&#10;" path="m0,182245l428625,182245,428625,0,0,0,0,182245xe">
                        <v:fill on="f" focussize="0,0"/>
                        <v:stroke weight="1.49992125984252pt" color="#000000" joinstyle="round"/>
                        <v:imagedata o:title=""/>
                        <o:lock v:ext="edit" aspectratio="f"/>
                        <v:textbox inset="0mm,0mm,0mm,0mm"/>
                      </v:shape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61" w:type="dxa"/>
            <w:vMerge w:val="restart"/>
            <w:tcBorders>
              <w:top w:val="nil"/>
              <w:left w:val="single" w:color="000000" w:sz="18" w:space="0"/>
              <w:bottom w:val="nil"/>
            </w:tcBorders>
          </w:tcPr>
          <w:p w14:paraId="6CF20A3A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725" w:type="dxa"/>
            <w:vMerge w:val="continue"/>
            <w:tcBorders>
              <w:top w:val="nil"/>
              <w:bottom w:val="nil"/>
            </w:tcBorders>
          </w:tcPr>
          <w:p w14:paraId="444C8E92">
            <w:pPr>
              <w:rPr>
                <w:sz w:val="2"/>
                <w:szCs w:val="2"/>
              </w:rPr>
            </w:pPr>
          </w:p>
        </w:tc>
        <w:tc>
          <w:tcPr>
            <w:tcW w:w="1144" w:type="dxa"/>
            <w:vMerge w:val="continue"/>
            <w:tcBorders>
              <w:top w:val="nil"/>
              <w:bottom w:val="nil"/>
            </w:tcBorders>
          </w:tcPr>
          <w:p w14:paraId="016E78AA">
            <w:pPr>
              <w:rPr>
                <w:sz w:val="2"/>
                <w:szCs w:val="2"/>
              </w:rPr>
            </w:pPr>
          </w:p>
        </w:tc>
        <w:tc>
          <w:tcPr>
            <w:tcW w:w="1581" w:type="dxa"/>
            <w:vMerge w:val="continue"/>
            <w:tcBorders>
              <w:top w:val="nil"/>
              <w:bottom w:val="nil"/>
            </w:tcBorders>
          </w:tcPr>
          <w:p w14:paraId="64303A19">
            <w:pPr>
              <w:rPr>
                <w:sz w:val="2"/>
                <w:szCs w:val="2"/>
              </w:rPr>
            </w:pPr>
          </w:p>
        </w:tc>
        <w:tc>
          <w:tcPr>
            <w:tcW w:w="1518" w:type="dxa"/>
            <w:vMerge w:val="continue"/>
            <w:tcBorders>
              <w:top w:val="nil"/>
              <w:bottom w:val="nil"/>
            </w:tcBorders>
          </w:tcPr>
          <w:p w14:paraId="71E95D87">
            <w:pPr>
              <w:rPr>
                <w:sz w:val="2"/>
                <w:szCs w:val="2"/>
              </w:rPr>
            </w:pPr>
          </w:p>
        </w:tc>
      </w:tr>
      <w:tr w14:paraId="65EA4E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9" w:hRule="exact"/>
        </w:trPr>
        <w:tc>
          <w:tcPr>
            <w:tcW w:w="624" w:type="dxa"/>
            <w:tcBorders>
              <w:top w:val="nil"/>
              <w:bottom w:val="nil"/>
            </w:tcBorders>
          </w:tcPr>
          <w:p w14:paraId="2EA5E99A">
            <w:pPr>
              <w:pStyle w:val="11"/>
              <w:rPr>
                <w:rFonts w:ascii="Times New Roman"/>
                <w:sz w:val="12"/>
              </w:rPr>
            </w:pPr>
          </w:p>
        </w:tc>
        <w:tc>
          <w:tcPr>
            <w:tcW w:w="3337" w:type="dxa"/>
            <w:tcBorders>
              <w:top w:val="nil"/>
              <w:bottom w:val="nil"/>
            </w:tcBorders>
          </w:tcPr>
          <w:p w14:paraId="571BA132">
            <w:pPr>
              <w:pStyle w:val="11"/>
              <w:rPr>
                <w:rFonts w:ascii="Times New Roman"/>
                <w:sz w:val="12"/>
              </w:rPr>
            </w:pPr>
          </w:p>
        </w:tc>
        <w:tc>
          <w:tcPr>
            <w:tcW w:w="1129" w:type="dxa"/>
            <w:vMerge w:val="continue"/>
            <w:tcBorders>
              <w:top w:val="nil"/>
            </w:tcBorders>
          </w:tcPr>
          <w:p w14:paraId="5338A71C">
            <w:pPr>
              <w:rPr>
                <w:sz w:val="2"/>
                <w:szCs w:val="2"/>
              </w:rPr>
            </w:pPr>
          </w:p>
        </w:tc>
        <w:tc>
          <w:tcPr>
            <w:tcW w:w="3307" w:type="dxa"/>
            <w:gridSpan w:val="3"/>
            <w:vMerge w:val="continue"/>
            <w:tcBorders>
              <w:top w:val="nil"/>
              <w:bottom w:val="single" w:color="000000" w:sz="18" w:space="0"/>
              <w:right w:val="single" w:color="000000" w:sz="18" w:space="0"/>
            </w:tcBorders>
          </w:tcPr>
          <w:p w14:paraId="231FA572">
            <w:pPr>
              <w:rPr>
                <w:sz w:val="2"/>
                <w:szCs w:val="2"/>
              </w:rPr>
            </w:pPr>
          </w:p>
        </w:tc>
        <w:tc>
          <w:tcPr>
            <w:tcW w:w="661" w:type="dxa"/>
            <w:vMerge w:val="continue"/>
            <w:tcBorders>
              <w:top w:val="nil"/>
              <w:left w:val="single" w:color="000000" w:sz="18" w:space="0"/>
              <w:bottom w:val="nil"/>
            </w:tcBorders>
          </w:tcPr>
          <w:p w14:paraId="1797EDBF">
            <w:pPr>
              <w:rPr>
                <w:sz w:val="2"/>
                <w:szCs w:val="2"/>
              </w:rPr>
            </w:pPr>
          </w:p>
        </w:tc>
        <w:tc>
          <w:tcPr>
            <w:tcW w:w="1725" w:type="dxa"/>
            <w:tcBorders>
              <w:top w:val="nil"/>
              <w:bottom w:val="nil"/>
            </w:tcBorders>
          </w:tcPr>
          <w:p w14:paraId="76621B03">
            <w:pPr>
              <w:pStyle w:val="11"/>
              <w:rPr>
                <w:rFonts w:ascii="Times New Roman"/>
                <w:sz w:val="12"/>
              </w:rPr>
            </w:pPr>
          </w:p>
        </w:tc>
        <w:tc>
          <w:tcPr>
            <w:tcW w:w="1144" w:type="dxa"/>
            <w:tcBorders>
              <w:top w:val="nil"/>
              <w:bottom w:val="nil"/>
            </w:tcBorders>
          </w:tcPr>
          <w:p w14:paraId="0C6A462E">
            <w:pPr>
              <w:pStyle w:val="11"/>
              <w:rPr>
                <w:rFonts w:ascii="Times New Roman"/>
                <w:sz w:val="12"/>
              </w:rPr>
            </w:pPr>
          </w:p>
        </w:tc>
        <w:tc>
          <w:tcPr>
            <w:tcW w:w="1581" w:type="dxa"/>
            <w:tcBorders>
              <w:top w:val="nil"/>
              <w:bottom w:val="nil"/>
            </w:tcBorders>
          </w:tcPr>
          <w:p w14:paraId="7D23A23A">
            <w:pPr>
              <w:pStyle w:val="11"/>
              <w:rPr>
                <w:rFonts w:ascii="Times New Roman"/>
                <w:sz w:val="12"/>
              </w:rPr>
            </w:pPr>
          </w:p>
        </w:tc>
        <w:tc>
          <w:tcPr>
            <w:tcW w:w="1518" w:type="dxa"/>
            <w:tcBorders>
              <w:top w:val="nil"/>
              <w:bottom w:val="nil"/>
            </w:tcBorders>
          </w:tcPr>
          <w:p w14:paraId="18D80B65">
            <w:pPr>
              <w:pStyle w:val="11"/>
              <w:spacing w:before="1" w:line="168" w:lineRule="exact"/>
              <w:ind w:left="114"/>
              <w:rPr>
                <w:sz w:val="16"/>
              </w:rPr>
            </w:pPr>
            <w:r>
              <w:rPr>
                <w:spacing w:val="-2"/>
                <w:w w:val="115"/>
                <w:sz w:val="16"/>
              </w:rPr>
              <w:t>menyiapakan</w:t>
            </w:r>
          </w:p>
        </w:tc>
      </w:tr>
      <w:tr w14:paraId="3EE6CC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" w:hRule="exact"/>
        </w:trPr>
        <w:tc>
          <w:tcPr>
            <w:tcW w:w="624" w:type="dxa"/>
            <w:tcBorders>
              <w:top w:val="nil"/>
              <w:bottom w:val="nil"/>
            </w:tcBorders>
          </w:tcPr>
          <w:p w14:paraId="126EB36B">
            <w:pPr>
              <w:pStyle w:val="11"/>
              <w:rPr>
                <w:rFonts w:ascii="Times New Roman"/>
                <w:sz w:val="12"/>
              </w:rPr>
            </w:pPr>
          </w:p>
        </w:tc>
        <w:tc>
          <w:tcPr>
            <w:tcW w:w="3337" w:type="dxa"/>
            <w:tcBorders>
              <w:top w:val="nil"/>
              <w:bottom w:val="nil"/>
            </w:tcBorders>
          </w:tcPr>
          <w:p w14:paraId="45C1C553">
            <w:pPr>
              <w:pStyle w:val="11"/>
              <w:rPr>
                <w:rFonts w:ascii="Times New Roman"/>
                <w:sz w:val="12"/>
              </w:rPr>
            </w:pPr>
          </w:p>
        </w:tc>
        <w:tc>
          <w:tcPr>
            <w:tcW w:w="1129" w:type="dxa"/>
            <w:vMerge w:val="continue"/>
            <w:tcBorders>
              <w:top w:val="nil"/>
            </w:tcBorders>
          </w:tcPr>
          <w:p w14:paraId="4F82B215">
            <w:pPr>
              <w:rPr>
                <w:sz w:val="2"/>
                <w:szCs w:val="2"/>
              </w:rPr>
            </w:pPr>
          </w:p>
        </w:tc>
        <w:tc>
          <w:tcPr>
            <w:tcW w:w="3307" w:type="dxa"/>
            <w:gridSpan w:val="3"/>
            <w:vMerge w:val="continue"/>
            <w:tcBorders>
              <w:top w:val="nil"/>
              <w:bottom w:val="single" w:color="000000" w:sz="18" w:space="0"/>
              <w:right w:val="single" w:color="000000" w:sz="18" w:space="0"/>
            </w:tcBorders>
          </w:tcPr>
          <w:p w14:paraId="179DEA69">
            <w:pPr>
              <w:rPr>
                <w:sz w:val="2"/>
                <w:szCs w:val="2"/>
              </w:rPr>
            </w:pPr>
          </w:p>
        </w:tc>
        <w:tc>
          <w:tcPr>
            <w:tcW w:w="661" w:type="dxa"/>
            <w:vMerge w:val="continue"/>
            <w:tcBorders>
              <w:top w:val="nil"/>
              <w:left w:val="single" w:color="000000" w:sz="18" w:space="0"/>
              <w:bottom w:val="nil"/>
            </w:tcBorders>
          </w:tcPr>
          <w:p w14:paraId="3154F810">
            <w:pPr>
              <w:rPr>
                <w:sz w:val="2"/>
                <w:szCs w:val="2"/>
              </w:rPr>
            </w:pPr>
          </w:p>
        </w:tc>
        <w:tc>
          <w:tcPr>
            <w:tcW w:w="1725" w:type="dxa"/>
            <w:tcBorders>
              <w:top w:val="nil"/>
              <w:bottom w:val="nil"/>
            </w:tcBorders>
          </w:tcPr>
          <w:p w14:paraId="49CBAD14">
            <w:pPr>
              <w:pStyle w:val="11"/>
              <w:rPr>
                <w:rFonts w:ascii="Times New Roman"/>
                <w:sz w:val="12"/>
              </w:rPr>
            </w:pPr>
          </w:p>
        </w:tc>
        <w:tc>
          <w:tcPr>
            <w:tcW w:w="1144" w:type="dxa"/>
            <w:tcBorders>
              <w:top w:val="nil"/>
              <w:bottom w:val="nil"/>
            </w:tcBorders>
          </w:tcPr>
          <w:p w14:paraId="609AF581">
            <w:pPr>
              <w:pStyle w:val="11"/>
              <w:rPr>
                <w:rFonts w:ascii="Times New Roman"/>
                <w:sz w:val="12"/>
              </w:rPr>
            </w:pPr>
          </w:p>
        </w:tc>
        <w:tc>
          <w:tcPr>
            <w:tcW w:w="1581" w:type="dxa"/>
            <w:tcBorders>
              <w:top w:val="nil"/>
              <w:bottom w:val="nil"/>
            </w:tcBorders>
          </w:tcPr>
          <w:p w14:paraId="06AA9301">
            <w:pPr>
              <w:pStyle w:val="11"/>
              <w:rPr>
                <w:rFonts w:ascii="Times New Roman"/>
                <w:sz w:val="12"/>
              </w:rPr>
            </w:pPr>
          </w:p>
        </w:tc>
        <w:tc>
          <w:tcPr>
            <w:tcW w:w="1518" w:type="dxa"/>
            <w:tcBorders>
              <w:top w:val="nil"/>
              <w:bottom w:val="nil"/>
            </w:tcBorders>
          </w:tcPr>
          <w:p w14:paraId="60C4561A">
            <w:pPr>
              <w:pStyle w:val="11"/>
              <w:spacing w:line="167" w:lineRule="exact"/>
              <w:ind w:left="114"/>
              <w:rPr>
                <w:sz w:val="16"/>
              </w:rPr>
            </w:pPr>
            <w:r>
              <w:rPr>
                <w:spacing w:val="-4"/>
                <w:w w:val="115"/>
                <w:sz w:val="16"/>
              </w:rPr>
              <w:t>draf</w:t>
            </w:r>
          </w:p>
        </w:tc>
      </w:tr>
      <w:tr w14:paraId="2B748AB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" w:hRule="exact"/>
        </w:trPr>
        <w:tc>
          <w:tcPr>
            <w:tcW w:w="624" w:type="dxa"/>
            <w:vMerge w:val="restart"/>
            <w:tcBorders>
              <w:top w:val="nil"/>
              <w:bottom w:val="nil"/>
            </w:tcBorders>
          </w:tcPr>
          <w:p w14:paraId="132D2978">
            <w:pPr>
              <w:pStyle w:val="11"/>
              <w:spacing w:before="177"/>
              <w:ind w:left="14" w:right="17"/>
              <w:jc w:val="center"/>
              <w:rPr>
                <w:sz w:val="18"/>
              </w:rPr>
            </w:pPr>
            <w:r>
              <w:rPr>
                <w:spacing w:val="-10"/>
                <w:w w:val="110"/>
                <w:sz w:val="18"/>
              </w:rPr>
              <w:t>6</w:t>
            </w:r>
          </w:p>
        </w:tc>
        <w:tc>
          <w:tcPr>
            <w:tcW w:w="3337" w:type="dxa"/>
            <w:vMerge w:val="restart"/>
            <w:tcBorders>
              <w:top w:val="nil"/>
              <w:bottom w:val="nil"/>
            </w:tcBorders>
          </w:tcPr>
          <w:p w14:paraId="032DCDF5">
            <w:pPr>
              <w:pStyle w:val="11"/>
              <w:spacing w:before="46" w:line="235" w:lineRule="auto"/>
              <w:ind w:left="110" w:right="352" w:hanging="39"/>
              <w:rPr>
                <w:sz w:val="20"/>
              </w:rPr>
            </w:pPr>
            <w:r>
              <w:rPr>
                <w:w w:val="110"/>
                <w:sz w:val="20"/>
              </w:rPr>
              <w:t>Mengkoordinasikan jawaban atas keberatan</w:t>
            </w:r>
          </w:p>
        </w:tc>
        <w:tc>
          <w:tcPr>
            <w:tcW w:w="1129" w:type="dxa"/>
            <w:vMerge w:val="continue"/>
            <w:tcBorders>
              <w:top w:val="nil"/>
            </w:tcBorders>
          </w:tcPr>
          <w:p w14:paraId="2C6CB957">
            <w:pPr>
              <w:rPr>
                <w:sz w:val="2"/>
                <w:szCs w:val="2"/>
              </w:rPr>
            </w:pPr>
          </w:p>
        </w:tc>
        <w:tc>
          <w:tcPr>
            <w:tcW w:w="3307" w:type="dxa"/>
            <w:gridSpan w:val="3"/>
            <w:vMerge w:val="continue"/>
            <w:tcBorders>
              <w:top w:val="nil"/>
              <w:bottom w:val="single" w:color="000000" w:sz="18" w:space="0"/>
              <w:right w:val="single" w:color="000000" w:sz="18" w:space="0"/>
            </w:tcBorders>
          </w:tcPr>
          <w:p w14:paraId="7616C185">
            <w:pPr>
              <w:rPr>
                <w:sz w:val="2"/>
                <w:szCs w:val="2"/>
              </w:rPr>
            </w:pPr>
          </w:p>
        </w:tc>
        <w:tc>
          <w:tcPr>
            <w:tcW w:w="661" w:type="dxa"/>
            <w:vMerge w:val="continue"/>
            <w:tcBorders>
              <w:top w:val="nil"/>
              <w:left w:val="single" w:color="000000" w:sz="18" w:space="0"/>
              <w:bottom w:val="nil"/>
            </w:tcBorders>
          </w:tcPr>
          <w:p w14:paraId="3B2750B5">
            <w:pPr>
              <w:rPr>
                <w:sz w:val="2"/>
                <w:szCs w:val="2"/>
              </w:rPr>
            </w:pPr>
          </w:p>
        </w:tc>
        <w:tc>
          <w:tcPr>
            <w:tcW w:w="1725" w:type="dxa"/>
            <w:vMerge w:val="restart"/>
            <w:tcBorders>
              <w:top w:val="nil"/>
              <w:bottom w:val="nil"/>
            </w:tcBorders>
          </w:tcPr>
          <w:p w14:paraId="6552F933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144" w:type="dxa"/>
            <w:vMerge w:val="restart"/>
            <w:tcBorders>
              <w:top w:val="nil"/>
              <w:bottom w:val="nil"/>
            </w:tcBorders>
          </w:tcPr>
          <w:p w14:paraId="6126095F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581" w:type="dxa"/>
            <w:vMerge w:val="restart"/>
            <w:tcBorders>
              <w:top w:val="nil"/>
              <w:bottom w:val="nil"/>
            </w:tcBorders>
          </w:tcPr>
          <w:p w14:paraId="3CE69DDC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518" w:type="dxa"/>
            <w:vMerge w:val="restart"/>
            <w:tcBorders>
              <w:top w:val="nil"/>
              <w:bottom w:val="nil"/>
            </w:tcBorders>
          </w:tcPr>
          <w:p w14:paraId="241BD27D">
            <w:pPr>
              <w:pStyle w:val="11"/>
              <w:ind w:left="114"/>
              <w:rPr>
                <w:sz w:val="16"/>
              </w:rPr>
            </w:pPr>
            <w:r>
              <w:rPr>
                <w:spacing w:val="-2"/>
                <w:w w:val="115"/>
                <w:sz w:val="16"/>
              </w:rPr>
              <w:t>pertimbangan,</w:t>
            </w:r>
            <w:r>
              <w:rPr>
                <w:spacing w:val="40"/>
                <w:w w:val="115"/>
                <w:sz w:val="16"/>
              </w:rPr>
              <w:t xml:space="preserve"> </w:t>
            </w:r>
            <w:r>
              <w:rPr>
                <w:spacing w:val="-4"/>
                <w:w w:val="115"/>
                <w:sz w:val="16"/>
              </w:rPr>
              <w:t>PPID</w:t>
            </w:r>
            <w:r>
              <w:rPr>
                <w:spacing w:val="-9"/>
                <w:w w:val="115"/>
                <w:sz w:val="16"/>
              </w:rPr>
              <w:t xml:space="preserve"> </w:t>
            </w:r>
            <w:r>
              <w:rPr>
                <w:spacing w:val="-4"/>
                <w:w w:val="115"/>
                <w:sz w:val="16"/>
              </w:rPr>
              <w:t>Pelaksana</w:t>
            </w:r>
          </w:p>
          <w:p w14:paraId="49013972">
            <w:pPr>
              <w:pStyle w:val="11"/>
              <w:spacing w:line="168" w:lineRule="exact"/>
              <w:ind w:left="114"/>
              <w:rPr>
                <w:sz w:val="16"/>
              </w:rPr>
            </w:pPr>
            <w:r>
              <w:rPr>
                <w:spacing w:val="-2"/>
                <w:w w:val="115"/>
                <w:sz w:val="16"/>
              </w:rPr>
              <w:t>menyiapkan</w:t>
            </w:r>
          </w:p>
        </w:tc>
      </w:tr>
      <w:tr w14:paraId="626F06D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exact"/>
        </w:trPr>
        <w:tc>
          <w:tcPr>
            <w:tcW w:w="624" w:type="dxa"/>
            <w:vMerge w:val="continue"/>
            <w:tcBorders>
              <w:top w:val="nil"/>
              <w:bottom w:val="nil"/>
            </w:tcBorders>
          </w:tcPr>
          <w:p w14:paraId="1176D0BC">
            <w:pPr>
              <w:rPr>
                <w:sz w:val="2"/>
                <w:szCs w:val="2"/>
              </w:rPr>
            </w:pPr>
          </w:p>
        </w:tc>
        <w:tc>
          <w:tcPr>
            <w:tcW w:w="3337" w:type="dxa"/>
            <w:vMerge w:val="continue"/>
            <w:tcBorders>
              <w:top w:val="nil"/>
              <w:bottom w:val="nil"/>
            </w:tcBorders>
          </w:tcPr>
          <w:p w14:paraId="35EE3D65">
            <w:pPr>
              <w:rPr>
                <w:sz w:val="2"/>
                <w:szCs w:val="2"/>
              </w:rPr>
            </w:pPr>
          </w:p>
        </w:tc>
        <w:tc>
          <w:tcPr>
            <w:tcW w:w="1129" w:type="dxa"/>
            <w:vMerge w:val="continue"/>
            <w:tcBorders>
              <w:top w:val="nil"/>
            </w:tcBorders>
          </w:tcPr>
          <w:p w14:paraId="774E7832">
            <w:pPr>
              <w:rPr>
                <w:sz w:val="2"/>
                <w:szCs w:val="2"/>
              </w:rPr>
            </w:pPr>
          </w:p>
        </w:tc>
        <w:tc>
          <w:tcPr>
            <w:tcW w:w="1167" w:type="dxa"/>
            <w:vMerge w:val="restart"/>
            <w:tcBorders>
              <w:top w:val="single" w:color="000000" w:sz="18" w:space="0"/>
            </w:tcBorders>
          </w:tcPr>
          <w:p w14:paraId="706C1737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143" w:type="dxa"/>
            <w:vMerge w:val="restart"/>
            <w:tcBorders>
              <w:top w:val="single" w:color="000000" w:sz="18" w:space="0"/>
            </w:tcBorders>
          </w:tcPr>
          <w:p w14:paraId="65704BC1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658" w:type="dxa"/>
            <w:gridSpan w:val="2"/>
            <w:vMerge w:val="restart"/>
            <w:tcBorders>
              <w:top w:val="nil"/>
            </w:tcBorders>
          </w:tcPr>
          <w:p w14:paraId="5E73A8FC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725" w:type="dxa"/>
            <w:vMerge w:val="continue"/>
            <w:tcBorders>
              <w:top w:val="nil"/>
              <w:bottom w:val="nil"/>
            </w:tcBorders>
          </w:tcPr>
          <w:p w14:paraId="1D25EE21">
            <w:pPr>
              <w:rPr>
                <w:sz w:val="2"/>
                <w:szCs w:val="2"/>
              </w:rPr>
            </w:pPr>
          </w:p>
        </w:tc>
        <w:tc>
          <w:tcPr>
            <w:tcW w:w="1144" w:type="dxa"/>
            <w:vMerge w:val="continue"/>
            <w:tcBorders>
              <w:top w:val="nil"/>
              <w:bottom w:val="nil"/>
            </w:tcBorders>
          </w:tcPr>
          <w:p w14:paraId="2E3AFD80">
            <w:pPr>
              <w:rPr>
                <w:sz w:val="2"/>
                <w:szCs w:val="2"/>
              </w:rPr>
            </w:pPr>
          </w:p>
        </w:tc>
        <w:tc>
          <w:tcPr>
            <w:tcW w:w="1581" w:type="dxa"/>
            <w:vMerge w:val="continue"/>
            <w:tcBorders>
              <w:top w:val="nil"/>
              <w:bottom w:val="nil"/>
            </w:tcBorders>
          </w:tcPr>
          <w:p w14:paraId="641B2BF6">
            <w:pPr>
              <w:rPr>
                <w:sz w:val="2"/>
                <w:szCs w:val="2"/>
              </w:rPr>
            </w:pPr>
          </w:p>
        </w:tc>
        <w:tc>
          <w:tcPr>
            <w:tcW w:w="1518" w:type="dxa"/>
            <w:vMerge w:val="continue"/>
            <w:tcBorders>
              <w:top w:val="nil"/>
              <w:bottom w:val="nil"/>
            </w:tcBorders>
          </w:tcPr>
          <w:p w14:paraId="73EECE6E">
            <w:pPr>
              <w:rPr>
                <w:sz w:val="2"/>
                <w:szCs w:val="2"/>
              </w:rPr>
            </w:pPr>
          </w:p>
        </w:tc>
      </w:tr>
      <w:tr w14:paraId="3CCEB03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9" w:hRule="exact"/>
        </w:trPr>
        <w:tc>
          <w:tcPr>
            <w:tcW w:w="624" w:type="dxa"/>
            <w:tcBorders>
              <w:top w:val="nil"/>
              <w:bottom w:val="nil"/>
            </w:tcBorders>
          </w:tcPr>
          <w:p w14:paraId="269D7F04">
            <w:pPr>
              <w:pStyle w:val="11"/>
              <w:rPr>
                <w:rFonts w:ascii="Times New Roman"/>
                <w:sz w:val="12"/>
              </w:rPr>
            </w:pPr>
          </w:p>
        </w:tc>
        <w:tc>
          <w:tcPr>
            <w:tcW w:w="3337" w:type="dxa"/>
            <w:tcBorders>
              <w:top w:val="nil"/>
              <w:bottom w:val="nil"/>
            </w:tcBorders>
          </w:tcPr>
          <w:p w14:paraId="0FD25544">
            <w:pPr>
              <w:pStyle w:val="11"/>
              <w:rPr>
                <w:rFonts w:ascii="Times New Roman"/>
                <w:sz w:val="12"/>
              </w:rPr>
            </w:pPr>
          </w:p>
        </w:tc>
        <w:tc>
          <w:tcPr>
            <w:tcW w:w="1129" w:type="dxa"/>
            <w:vMerge w:val="continue"/>
            <w:tcBorders>
              <w:top w:val="nil"/>
            </w:tcBorders>
          </w:tcPr>
          <w:p w14:paraId="0AD5EDD8">
            <w:pPr>
              <w:rPr>
                <w:sz w:val="2"/>
                <w:szCs w:val="2"/>
              </w:rPr>
            </w:pPr>
          </w:p>
        </w:tc>
        <w:tc>
          <w:tcPr>
            <w:tcW w:w="1167" w:type="dxa"/>
            <w:vMerge w:val="continue"/>
            <w:tcBorders>
              <w:top w:val="nil"/>
            </w:tcBorders>
          </w:tcPr>
          <w:p w14:paraId="4A9D39C3">
            <w:pPr>
              <w:rPr>
                <w:sz w:val="2"/>
                <w:szCs w:val="2"/>
              </w:rPr>
            </w:pPr>
          </w:p>
        </w:tc>
        <w:tc>
          <w:tcPr>
            <w:tcW w:w="1143" w:type="dxa"/>
            <w:vMerge w:val="continue"/>
            <w:tcBorders>
              <w:top w:val="nil"/>
            </w:tcBorders>
          </w:tcPr>
          <w:p w14:paraId="72DB9595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gridSpan w:val="2"/>
            <w:vMerge w:val="continue"/>
            <w:tcBorders>
              <w:top w:val="nil"/>
            </w:tcBorders>
          </w:tcPr>
          <w:p w14:paraId="743D91D3">
            <w:pPr>
              <w:rPr>
                <w:sz w:val="2"/>
                <w:szCs w:val="2"/>
              </w:rPr>
            </w:pPr>
          </w:p>
        </w:tc>
        <w:tc>
          <w:tcPr>
            <w:tcW w:w="1725" w:type="dxa"/>
            <w:tcBorders>
              <w:top w:val="nil"/>
              <w:bottom w:val="nil"/>
            </w:tcBorders>
          </w:tcPr>
          <w:p w14:paraId="16F9AF79">
            <w:pPr>
              <w:pStyle w:val="11"/>
              <w:rPr>
                <w:rFonts w:ascii="Times New Roman"/>
                <w:sz w:val="12"/>
              </w:rPr>
            </w:pPr>
          </w:p>
        </w:tc>
        <w:tc>
          <w:tcPr>
            <w:tcW w:w="1144" w:type="dxa"/>
            <w:tcBorders>
              <w:top w:val="nil"/>
              <w:bottom w:val="nil"/>
            </w:tcBorders>
          </w:tcPr>
          <w:p w14:paraId="379FA5F9">
            <w:pPr>
              <w:pStyle w:val="11"/>
              <w:rPr>
                <w:rFonts w:ascii="Times New Roman"/>
                <w:sz w:val="12"/>
              </w:rPr>
            </w:pPr>
          </w:p>
        </w:tc>
        <w:tc>
          <w:tcPr>
            <w:tcW w:w="1581" w:type="dxa"/>
            <w:tcBorders>
              <w:top w:val="nil"/>
              <w:bottom w:val="nil"/>
            </w:tcBorders>
          </w:tcPr>
          <w:p w14:paraId="7273DCE4">
            <w:pPr>
              <w:pStyle w:val="11"/>
              <w:rPr>
                <w:rFonts w:ascii="Times New Roman"/>
                <w:sz w:val="12"/>
              </w:rPr>
            </w:pPr>
          </w:p>
        </w:tc>
        <w:tc>
          <w:tcPr>
            <w:tcW w:w="1518" w:type="dxa"/>
            <w:tcBorders>
              <w:top w:val="nil"/>
              <w:bottom w:val="nil"/>
            </w:tcBorders>
          </w:tcPr>
          <w:p w14:paraId="45243A16">
            <w:pPr>
              <w:pStyle w:val="11"/>
              <w:spacing w:line="170" w:lineRule="exact"/>
              <w:ind w:left="114"/>
              <w:rPr>
                <w:sz w:val="16"/>
              </w:rPr>
            </w:pPr>
            <w:r>
              <w:rPr>
                <w:w w:val="110"/>
                <w:sz w:val="16"/>
              </w:rPr>
              <w:t>dokumen</w:t>
            </w:r>
            <w:r>
              <w:rPr>
                <w:spacing w:val="3"/>
                <w:w w:val="115"/>
                <w:sz w:val="16"/>
              </w:rPr>
              <w:t xml:space="preserve"> </w:t>
            </w:r>
            <w:r>
              <w:rPr>
                <w:spacing w:val="-4"/>
                <w:w w:val="115"/>
                <w:sz w:val="16"/>
              </w:rPr>
              <w:t>atau</w:t>
            </w:r>
          </w:p>
        </w:tc>
      </w:tr>
      <w:tr w14:paraId="24CD7C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9" w:hRule="exact"/>
        </w:trPr>
        <w:tc>
          <w:tcPr>
            <w:tcW w:w="624" w:type="dxa"/>
            <w:tcBorders>
              <w:top w:val="nil"/>
              <w:bottom w:val="nil"/>
            </w:tcBorders>
          </w:tcPr>
          <w:p w14:paraId="5242956F">
            <w:pPr>
              <w:pStyle w:val="11"/>
              <w:rPr>
                <w:rFonts w:ascii="Times New Roman"/>
                <w:sz w:val="12"/>
              </w:rPr>
            </w:pPr>
          </w:p>
        </w:tc>
        <w:tc>
          <w:tcPr>
            <w:tcW w:w="3337" w:type="dxa"/>
            <w:tcBorders>
              <w:top w:val="nil"/>
              <w:bottom w:val="nil"/>
            </w:tcBorders>
          </w:tcPr>
          <w:p w14:paraId="0F02D5AF">
            <w:pPr>
              <w:pStyle w:val="11"/>
              <w:rPr>
                <w:rFonts w:ascii="Times New Roman"/>
                <w:sz w:val="12"/>
              </w:rPr>
            </w:pPr>
          </w:p>
        </w:tc>
        <w:tc>
          <w:tcPr>
            <w:tcW w:w="1129" w:type="dxa"/>
            <w:vMerge w:val="continue"/>
            <w:tcBorders>
              <w:top w:val="nil"/>
            </w:tcBorders>
          </w:tcPr>
          <w:p w14:paraId="4194C19B">
            <w:pPr>
              <w:rPr>
                <w:sz w:val="2"/>
                <w:szCs w:val="2"/>
              </w:rPr>
            </w:pPr>
          </w:p>
        </w:tc>
        <w:tc>
          <w:tcPr>
            <w:tcW w:w="1167" w:type="dxa"/>
            <w:vMerge w:val="continue"/>
            <w:tcBorders>
              <w:top w:val="nil"/>
            </w:tcBorders>
          </w:tcPr>
          <w:p w14:paraId="0D00C060">
            <w:pPr>
              <w:rPr>
                <w:sz w:val="2"/>
                <w:szCs w:val="2"/>
              </w:rPr>
            </w:pPr>
          </w:p>
        </w:tc>
        <w:tc>
          <w:tcPr>
            <w:tcW w:w="1143" w:type="dxa"/>
            <w:vMerge w:val="continue"/>
            <w:tcBorders>
              <w:top w:val="nil"/>
            </w:tcBorders>
          </w:tcPr>
          <w:p w14:paraId="7794AF5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gridSpan w:val="2"/>
            <w:vMerge w:val="continue"/>
            <w:tcBorders>
              <w:top w:val="nil"/>
            </w:tcBorders>
          </w:tcPr>
          <w:p w14:paraId="38751580">
            <w:pPr>
              <w:rPr>
                <w:sz w:val="2"/>
                <w:szCs w:val="2"/>
              </w:rPr>
            </w:pPr>
          </w:p>
        </w:tc>
        <w:tc>
          <w:tcPr>
            <w:tcW w:w="1725" w:type="dxa"/>
            <w:tcBorders>
              <w:top w:val="nil"/>
              <w:bottom w:val="nil"/>
            </w:tcBorders>
          </w:tcPr>
          <w:p w14:paraId="094D367E">
            <w:pPr>
              <w:pStyle w:val="11"/>
              <w:rPr>
                <w:rFonts w:ascii="Times New Roman"/>
                <w:sz w:val="12"/>
              </w:rPr>
            </w:pPr>
          </w:p>
        </w:tc>
        <w:tc>
          <w:tcPr>
            <w:tcW w:w="1144" w:type="dxa"/>
            <w:tcBorders>
              <w:top w:val="nil"/>
              <w:bottom w:val="nil"/>
            </w:tcBorders>
          </w:tcPr>
          <w:p w14:paraId="66C74022">
            <w:pPr>
              <w:pStyle w:val="11"/>
              <w:rPr>
                <w:rFonts w:ascii="Times New Roman"/>
                <w:sz w:val="12"/>
              </w:rPr>
            </w:pPr>
          </w:p>
        </w:tc>
        <w:tc>
          <w:tcPr>
            <w:tcW w:w="1581" w:type="dxa"/>
            <w:tcBorders>
              <w:top w:val="nil"/>
              <w:bottom w:val="nil"/>
            </w:tcBorders>
          </w:tcPr>
          <w:p w14:paraId="18F62AE6">
            <w:pPr>
              <w:pStyle w:val="11"/>
              <w:rPr>
                <w:rFonts w:ascii="Times New Roman"/>
                <w:sz w:val="12"/>
              </w:rPr>
            </w:pPr>
          </w:p>
        </w:tc>
        <w:tc>
          <w:tcPr>
            <w:tcW w:w="1518" w:type="dxa"/>
            <w:tcBorders>
              <w:top w:val="nil"/>
              <w:bottom w:val="nil"/>
            </w:tcBorders>
          </w:tcPr>
          <w:p w14:paraId="683ABC9A">
            <w:pPr>
              <w:pStyle w:val="11"/>
              <w:spacing w:before="1" w:line="168" w:lineRule="exact"/>
              <w:ind w:left="114"/>
              <w:rPr>
                <w:sz w:val="16"/>
              </w:rPr>
            </w:pPr>
            <w:r>
              <w:rPr>
                <w:w w:val="110"/>
                <w:sz w:val="16"/>
              </w:rPr>
              <w:t>Informasi</w:t>
            </w:r>
            <w:r>
              <w:rPr>
                <w:spacing w:val="-2"/>
                <w:w w:val="110"/>
                <w:sz w:val="16"/>
              </w:rPr>
              <w:t xml:space="preserve"> </w:t>
            </w:r>
            <w:r>
              <w:rPr>
                <w:spacing w:val="-4"/>
                <w:w w:val="115"/>
                <w:sz w:val="16"/>
              </w:rPr>
              <w:t>yang</w:t>
            </w:r>
          </w:p>
        </w:tc>
      </w:tr>
      <w:tr w14:paraId="5E8ACB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" w:hRule="exact"/>
        </w:trPr>
        <w:tc>
          <w:tcPr>
            <w:tcW w:w="624" w:type="dxa"/>
            <w:tcBorders>
              <w:top w:val="nil"/>
              <w:bottom w:val="nil"/>
            </w:tcBorders>
          </w:tcPr>
          <w:p w14:paraId="7D83F846">
            <w:pPr>
              <w:pStyle w:val="11"/>
              <w:rPr>
                <w:rFonts w:ascii="Times New Roman"/>
                <w:sz w:val="12"/>
              </w:rPr>
            </w:pPr>
          </w:p>
        </w:tc>
        <w:tc>
          <w:tcPr>
            <w:tcW w:w="3337" w:type="dxa"/>
            <w:tcBorders>
              <w:top w:val="nil"/>
              <w:bottom w:val="nil"/>
            </w:tcBorders>
          </w:tcPr>
          <w:p w14:paraId="4707E480">
            <w:pPr>
              <w:pStyle w:val="11"/>
              <w:rPr>
                <w:rFonts w:ascii="Times New Roman"/>
                <w:sz w:val="12"/>
              </w:rPr>
            </w:pPr>
          </w:p>
        </w:tc>
        <w:tc>
          <w:tcPr>
            <w:tcW w:w="1129" w:type="dxa"/>
            <w:vMerge w:val="continue"/>
            <w:tcBorders>
              <w:top w:val="nil"/>
            </w:tcBorders>
          </w:tcPr>
          <w:p w14:paraId="446BE075">
            <w:pPr>
              <w:rPr>
                <w:sz w:val="2"/>
                <w:szCs w:val="2"/>
              </w:rPr>
            </w:pPr>
          </w:p>
        </w:tc>
        <w:tc>
          <w:tcPr>
            <w:tcW w:w="1167" w:type="dxa"/>
            <w:vMerge w:val="continue"/>
            <w:tcBorders>
              <w:top w:val="nil"/>
            </w:tcBorders>
          </w:tcPr>
          <w:p w14:paraId="296FEAA7">
            <w:pPr>
              <w:rPr>
                <w:sz w:val="2"/>
                <w:szCs w:val="2"/>
              </w:rPr>
            </w:pPr>
          </w:p>
        </w:tc>
        <w:tc>
          <w:tcPr>
            <w:tcW w:w="1143" w:type="dxa"/>
            <w:vMerge w:val="continue"/>
            <w:tcBorders>
              <w:top w:val="nil"/>
            </w:tcBorders>
          </w:tcPr>
          <w:p w14:paraId="23F8AC99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gridSpan w:val="2"/>
            <w:vMerge w:val="continue"/>
            <w:tcBorders>
              <w:top w:val="nil"/>
            </w:tcBorders>
          </w:tcPr>
          <w:p w14:paraId="621AED02">
            <w:pPr>
              <w:rPr>
                <w:sz w:val="2"/>
                <w:szCs w:val="2"/>
              </w:rPr>
            </w:pPr>
          </w:p>
        </w:tc>
        <w:tc>
          <w:tcPr>
            <w:tcW w:w="1725" w:type="dxa"/>
            <w:tcBorders>
              <w:top w:val="nil"/>
              <w:bottom w:val="nil"/>
            </w:tcBorders>
          </w:tcPr>
          <w:p w14:paraId="2ADE3728">
            <w:pPr>
              <w:pStyle w:val="11"/>
              <w:rPr>
                <w:rFonts w:ascii="Times New Roman"/>
                <w:sz w:val="12"/>
              </w:rPr>
            </w:pPr>
          </w:p>
        </w:tc>
        <w:tc>
          <w:tcPr>
            <w:tcW w:w="1144" w:type="dxa"/>
            <w:tcBorders>
              <w:top w:val="nil"/>
              <w:bottom w:val="nil"/>
            </w:tcBorders>
          </w:tcPr>
          <w:p w14:paraId="6D05F84E">
            <w:pPr>
              <w:pStyle w:val="11"/>
              <w:rPr>
                <w:rFonts w:ascii="Times New Roman"/>
                <w:sz w:val="12"/>
              </w:rPr>
            </w:pPr>
          </w:p>
        </w:tc>
        <w:tc>
          <w:tcPr>
            <w:tcW w:w="1581" w:type="dxa"/>
            <w:tcBorders>
              <w:top w:val="nil"/>
              <w:bottom w:val="nil"/>
            </w:tcBorders>
          </w:tcPr>
          <w:p w14:paraId="2FDD1AE7">
            <w:pPr>
              <w:pStyle w:val="11"/>
              <w:rPr>
                <w:rFonts w:ascii="Times New Roman"/>
                <w:sz w:val="12"/>
              </w:rPr>
            </w:pPr>
          </w:p>
        </w:tc>
        <w:tc>
          <w:tcPr>
            <w:tcW w:w="1518" w:type="dxa"/>
            <w:tcBorders>
              <w:top w:val="nil"/>
              <w:bottom w:val="nil"/>
            </w:tcBorders>
          </w:tcPr>
          <w:p w14:paraId="3A063B81">
            <w:pPr>
              <w:pStyle w:val="11"/>
              <w:spacing w:line="167" w:lineRule="exact"/>
              <w:ind w:left="114"/>
              <w:rPr>
                <w:sz w:val="16"/>
              </w:rPr>
            </w:pPr>
            <w:r>
              <w:rPr>
                <w:spacing w:val="-2"/>
                <w:w w:val="115"/>
                <w:sz w:val="16"/>
              </w:rPr>
              <w:t>diperlukan,petu</w:t>
            </w:r>
          </w:p>
        </w:tc>
      </w:tr>
      <w:tr w14:paraId="4488B8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" w:hRule="exact"/>
        </w:trPr>
        <w:tc>
          <w:tcPr>
            <w:tcW w:w="624" w:type="dxa"/>
            <w:tcBorders>
              <w:top w:val="nil"/>
              <w:bottom w:val="nil"/>
            </w:tcBorders>
          </w:tcPr>
          <w:p w14:paraId="2B7040C6">
            <w:pPr>
              <w:pStyle w:val="11"/>
              <w:rPr>
                <w:rFonts w:ascii="Times New Roman"/>
                <w:sz w:val="12"/>
              </w:rPr>
            </w:pPr>
          </w:p>
        </w:tc>
        <w:tc>
          <w:tcPr>
            <w:tcW w:w="3337" w:type="dxa"/>
            <w:tcBorders>
              <w:top w:val="nil"/>
              <w:bottom w:val="nil"/>
            </w:tcBorders>
          </w:tcPr>
          <w:p w14:paraId="4E70190E">
            <w:pPr>
              <w:pStyle w:val="11"/>
              <w:rPr>
                <w:rFonts w:ascii="Times New Roman"/>
                <w:sz w:val="12"/>
              </w:rPr>
            </w:pPr>
          </w:p>
        </w:tc>
        <w:tc>
          <w:tcPr>
            <w:tcW w:w="1129" w:type="dxa"/>
            <w:vMerge w:val="continue"/>
            <w:tcBorders>
              <w:top w:val="nil"/>
            </w:tcBorders>
          </w:tcPr>
          <w:p w14:paraId="06125236">
            <w:pPr>
              <w:rPr>
                <w:sz w:val="2"/>
                <w:szCs w:val="2"/>
              </w:rPr>
            </w:pPr>
          </w:p>
        </w:tc>
        <w:tc>
          <w:tcPr>
            <w:tcW w:w="1167" w:type="dxa"/>
            <w:vMerge w:val="continue"/>
            <w:tcBorders>
              <w:top w:val="nil"/>
            </w:tcBorders>
          </w:tcPr>
          <w:p w14:paraId="7CB1D6C8">
            <w:pPr>
              <w:rPr>
                <w:sz w:val="2"/>
                <w:szCs w:val="2"/>
              </w:rPr>
            </w:pPr>
          </w:p>
        </w:tc>
        <w:tc>
          <w:tcPr>
            <w:tcW w:w="1143" w:type="dxa"/>
            <w:vMerge w:val="continue"/>
            <w:tcBorders>
              <w:top w:val="nil"/>
            </w:tcBorders>
          </w:tcPr>
          <w:p w14:paraId="7C3883D8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gridSpan w:val="2"/>
            <w:vMerge w:val="continue"/>
            <w:tcBorders>
              <w:top w:val="nil"/>
            </w:tcBorders>
          </w:tcPr>
          <w:p w14:paraId="37E0F0DE">
            <w:pPr>
              <w:rPr>
                <w:sz w:val="2"/>
                <w:szCs w:val="2"/>
              </w:rPr>
            </w:pPr>
          </w:p>
        </w:tc>
        <w:tc>
          <w:tcPr>
            <w:tcW w:w="1725" w:type="dxa"/>
            <w:tcBorders>
              <w:top w:val="nil"/>
              <w:bottom w:val="nil"/>
            </w:tcBorders>
          </w:tcPr>
          <w:p w14:paraId="2C6CA733">
            <w:pPr>
              <w:pStyle w:val="11"/>
              <w:rPr>
                <w:rFonts w:ascii="Times New Roman"/>
                <w:sz w:val="12"/>
              </w:rPr>
            </w:pPr>
          </w:p>
        </w:tc>
        <w:tc>
          <w:tcPr>
            <w:tcW w:w="1144" w:type="dxa"/>
            <w:tcBorders>
              <w:top w:val="nil"/>
              <w:bottom w:val="nil"/>
            </w:tcBorders>
          </w:tcPr>
          <w:p w14:paraId="5C6FDF06">
            <w:pPr>
              <w:pStyle w:val="11"/>
              <w:rPr>
                <w:rFonts w:ascii="Times New Roman"/>
                <w:sz w:val="12"/>
              </w:rPr>
            </w:pPr>
          </w:p>
        </w:tc>
        <w:tc>
          <w:tcPr>
            <w:tcW w:w="1581" w:type="dxa"/>
            <w:tcBorders>
              <w:top w:val="nil"/>
              <w:bottom w:val="nil"/>
            </w:tcBorders>
          </w:tcPr>
          <w:p w14:paraId="12362D77">
            <w:pPr>
              <w:pStyle w:val="11"/>
              <w:rPr>
                <w:rFonts w:ascii="Times New Roman"/>
                <w:sz w:val="12"/>
              </w:rPr>
            </w:pPr>
          </w:p>
        </w:tc>
        <w:tc>
          <w:tcPr>
            <w:tcW w:w="1518" w:type="dxa"/>
            <w:tcBorders>
              <w:top w:val="nil"/>
              <w:bottom w:val="nil"/>
            </w:tcBorders>
          </w:tcPr>
          <w:p w14:paraId="6D6906FA">
            <w:pPr>
              <w:pStyle w:val="11"/>
              <w:spacing w:line="167" w:lineRule="exact"/>
              <w:ind w:left="114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gas</w:t>
            </w:r>
          </w:p>
        </w:tc>
      </w:tr>
      <w:tr w14:paraId="1DA0E0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7" w:hRule="exact"/>
        </w:trPr>
        <w:tc>
          <w:tcPr>
            <w:tcW w:w="624" w:type="dxa"/>
            <w:tcBorders>
              <w:top w:val="nil"/>
              <w:bottom w:val="nil"/>
            </w:tcBorders>
          </w:tcPr>
          <w:p w14:paraId="60222DE7">
            <w:pPr>
              <w:pStyle w:val="11"/>
              <w:rPr>
                <w:rFonts w:ascii="Times New Roman"/>
                <w:sz w:val="10"/>
              </w:rPr>
            </w:pPr>
          </w:p>
        </w:tc>
        <w:tc>
          <w:tcPr>
            <w:tcW w:w="3337" w:type="dxa"/>
            <w:tcBorders>
              <w:top w:val="nil"/>
              <w:bottom w:val="nil"/>
            </w:tcBorders>
          </w:tcPr>
          <w:p w14:paraId="795F1743">
            <w:pPr>
              <w:pStyle w:val="11"/>
              <w:rPr>
                <w:rFonts w:ascii="Times New Roman"/>
                <w:sz w:val="10"/>
              </w:rPr>
            </w:pPr>
          </w:p>
        </w:tc>
        <w:tc>
          <w:tcPr>
            <w:tcW w:w="1129" w:type="dxa"/>
            <w:vMerge w:val="continue"/>
            <w:tcBorders>
              <w:top w:val="nil"/>
            </w:tcBorders>
          </w:tcPr>
          <w:p w14:paraId="6AC67C26">
            <w:pPr>
              <w:rPr>
                <w:sz w:val="2"/>
                <w:szCs w:val="2"/>
              </w:rPr>
            </w:pPr>
          </w:p>
        </w:tc>
        <w:tc>
          <w:tcPr>
            <w:tcW w:w="1167" w:type="dxa"/>
            <w:vMerge w:val="continue"/>
            <w:tcBorders>
              <w:top w:val="nil"/>
            </w:tcBorders>
          </w:tcPr>
          <w:p w14:paraId="73D965DF">
            <w:pPr>
              <w:rPr>
                <w:sz w:val="2"/>
                <w:szCs w:val="2"/>
              </w:rPr>
            </w:pPr>
          </w:p>
        </w:tc>
        <w:tc>
          <w:tcPr>
            <w:tcW w:w="1143" w:type="dxa"/>
            <w:vMerge w:val="continue"/>
            <w:tcBorders>
              <w:top w:val="nil"/>
            </w:tcBorders>
          </w:tcPr>
          <w:p w14:paraId="6CB576A6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gridSpan w:val="2"/>
            <w:vMerge w:val="continue"/>
            <w:tcBorders>
              <w:top w:val="nil"/>
            </w:tcBorders>
          </w:tcPr>
          <w:p w14:paraId="08041120">
            <w:pPr>
              <w:rPr>
                <w:sz w:val="2"/>
                <w:szCs w:val="2"/>
              </w:rPr>
            </w:pPr>
          </w:p>
        </w:tc>
        <w:tc>
          <w:tcPr>
            <w:tcW w:w="1725" w:type="dxa"/>
            <w:tcBorders>
              <w:top w:val="nil"/>
              <w:bottom w:val="nil"/>
            </w:tcBorders>
          </w:tcPr>
          <w:p w14:paraId="4730B49C">
            <w:pPr>
              <w:pStyle w:val="11"/>
              <w:rPr>
                <w:rFonts w:ascii="Times New Roman"/>
                <w:sz w:val="10"/>
              </w:rPr>
            </w:pPr>
          </w:p>
        </w:tc>
        <w:tc>
          <w:tcPr>
            <w:tcW w:w="1144" w:type="dxa"/>
            <w:tcBorders>
              <w:top w:val="nil"/>
              <w:bottom w:val="nil"/>
            </w:tcBorders>
          </w:tcPr>
          <w:p w14:paraId="1E03AE44">
            <w:pPr>
              <w:pStyle w:val="11"/>
              <w:rPr>
                <w:rFonts w:ascii="Times New Roman"/>
                <w:sz w:val="10"/>
              </w:rPr>
            </w:pPr>
          </w:p>
        </w:tc>
        <w:tc>
          <w:tcPr>
            <w:tcW w:w="1581" w:type="dxa"/>
            <w:tcBorders>
              <w:top w:val="nil"/>
              <w:bottom w:val="nil"/>
            </w:tcBorders>
          </w:tcPr>
          <w:p w14:paraId="42446B7D">
            <w:pPr>
              <w:pStyle w:val="11"/>
              <w:rPr>
                <w:rFonts w:ascii="Times New Roman"/>
                <w:sz w:val="10"/>
              </w:rPr>
            </w:pPr>
          </w:p>
        </w:tc>
        <w:tc>
          <w:tcPr>
            <w:tcW w:w="1518" w:type="dxa"/>
            <w:tcBorders>
              <w:top w:val="nil"/>
              <w:bottom w:val="nil"/>
            </w:tcBorders>
          </w:tcPr>
          <w:p w14:paraId="228D1AC9">
            <w:pPr>
              <w:pStyle w:val="11"/>
              <w:spacing w:line="158" w:lineRule="exact"/>
              <w:ind w:left="114"/>
              <w:rPr>
                <w:sz w:val="16"/>
              </w:rPr>
            </w:pPr>
            <w:r>
              <w:rPr>
                <w:spacing w:val="-2"/>
                <w:w w:val="115"/>
                <w:sz w:val="16"/>
              </w:rPr>
              <w:t>menyiapakan</w:t>
            </w:r>
          </w:p>
        </w:tc>
      </w:tr>
      <w:tr w14:paraId="7907C7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exact"/>
        </w:trPr>
        <w:tc>
          <w:tcPr>
            <w:tcW w:w="624" w:type="dxa"/>
            <w:tcBorders>
              <w:top w:val="nil"/>
              <w:bottom w:val="nil"/>
            </w:tcBorders>
          </w:tcPr>
          <w:p w14:paraId="1E46CB8E">
            <w:pPr>
              <w:pStyle w:val="11"/>
              <w:rPr>
                <w:rFonts w:ascii="Times New Roman"/>
                <w:sz w:val="10"/>
              </w:rPr>
            </w:pPr>
          </w:p>
        </w:tc>
        <w:tc>
          <w:tcPr>
            <w:tcW w:w="3337" w:type="dxa"/>
            <w:tcBorders>
              <w:top w:val="nil"/>
              <w:bottom w:val="nil"/>
            </w:tcBorders>
          </w:tcPr>
          <w:p w14:paraId="31AF0CCB">
            <w:pPr>
              <w:pStyle w:val="11"/>
              <w:rPr>
                <w:rFonts w:ascii="Times New Roman"/>
                <w:sz w:val="10"/>
              </w:rPr>
            </w:pPr>
          </w:p>
        </w:tc>
        <w:tc>
          <w:tcPr>
            <w:tcW w:w="1129" w:type="dxa"/>
            <w:vMerge w:val="continue"/>
            <w:tcBorders>
              <w:top w:val="nil"/>
            </w:tcBorders>
          </w:tcPr>
          <w:p w14:paraId="7772FA3A">
            <w:pPr>
              <w:rPr>
                <w:sz w:val="2"/>
                <w:szCs w:val="2"/>
              </w:rPr>
            </w:pPr>
          </w:p>
        </w:tc>
        <w:tc>
          <w:tcPr>
            <w:tcW w:w="1167" w:type="dxa"/>
            <w:vMerge w:val="continue"/>
            <w:tcBorders>
              <w:top w:val="nil"/>
            </w:tcBorders>
          </w:tcPr>
          <w:p w14:paraId="0BB0D328">
            <w:pPr>
              <w:rPr>
                <w:sz w:val="2"/>
                <w:szCs w:val="2"/>
              </w:rPr>
            </w:pPr>
          </w:p>
        </w:tc>
        <w:tc>
          <w:tcPr>
            <w:tcW w:w="1143" w:type="dxa"/>
            <w:vMerge w:val="continue"/>
            <w:tcBorders>
              <w:top w:val="nil"/>
            </w:tcBorders>
          </w:tcPr>
          <w:p w14:paraId="1C6903BA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gridSpan w:val="2"/>
            <w:vMerge w:val="continue"/>
            <w:tcBorders>
              <w:top w:val="nil"/>
            </w:tcBorders>
          </w:tcPr>
          <w:p w14:paraId="427773D7">
            <w:pPr>
              <w:rPr>
                <w:sz w:val="2"/>
                <w:szCs w:val="2"/>
              </w:rPr>
            </w:pPr>
          </w:p>
        </w:tc>
        <w:tc>
          <w:tcPr>
            <w:tcW w:w="1725" w:type="dxa"/>
            <w:tcBorders>
              <w:top w:val="nil"/>
              <w:bottom w:val="nil"/>
            </w:tcBorders>
          </w:tcPr>
          <w:p w14:paraId="2DC2B518">
            <w:pPr>
              <w:pStyle w:val="11"/>
              <w:rPr>
                <w:rFonts w:ascii="Times New Roman"/>
                <w:sz w:val="10"/>
              </w:rPr>
            </w:pPr>
          </w:p>
        </w:tc>
        <w:tc>
          <w:tcPr>
            <w:tcW w:w="1144" w:type="dxa"/>
            <w:tcBorders>
              <w:top w:val="nil"/>
              <w:bottom w:val="nil"/>
            </w:tcBorders>
          </w:tcPr>
          <w:p w14:paraId="3046029B">
            <w:pPr>
              <w:pStyle w:val="11"/>
              <w:rPr>
                <w:rFonts w:ascii="Times New Roman"/>
                <w:sz w:val="10"/>
              </w:rPr>
            </w:pPr>
          </w:p>
        </w:tc>
        <w:tc>
          <w:tcPr>
            <w:tcW w:w="1581" w:type="dxa"/>
            <w:tcBorders>
              <w:top w:val="nil"/>
              <w:bottom w:val="nil"/>
            </w:tcBorders>
          </w:tcPr>
          <w:p w14:paraId="08BCCE83">
            <w:pPr>
              <w:pStyle w:val="11"/>
              <w:rPr>
                <w:rFonts w:ascii="Times New Roman"/>
                <w:sz w:val="10"/>
              </w:rPr>
            </w:pPr>
          </w:p>
        </w:tc>
        <w:tc>
          <w:tcPr>
            <w:tcW w:w="1518" w:type="dxa"/>
            <w:tcBorders>
              <w:top w:val="nil"/>
              <w:bottom w:val="nil"/>
            </w:tcBorders>
          </w:tcPr>
          <w:p w14:paraId="197E4B8C">
            <w:pPr>
              <w:pStyle w:val="11"/>
              <w:spacing w:line="146" w:lineRule="exact"/>
              <w:ind w:left="114"/>
              <w:rPr>
                <w:sz w:val="16"/>
              </w:rPr>
            </w:pPr>
            <w:r>
              <w:rPr>
                <w:spacing w:val="-2"/>
                <w:w w:val="115"/>
                <w:sz w:val="16"/>
              </w:rPr>
              <w:t>Rapat</w:t>
            </w:r>
          </w:p>
        </w:tc>
      </w:tr>
      <w:tr w14:paraId="3E5D521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7" w:hRule="exact"/>
        </w:trPr>
        <w:tc>
          <w:tcPr>
            <w:tcW w:w="624" w:type="dxa"/>
            <w:tcBorders>
              <w:top w:val="nil"/>
            </w:tcBorders>
          </w:tcPr>
          <w:p w14:paraId="7413332C">
            <w:pPr>
              <w:pStyle w:val="11"/>
              <w:rPr>
                <w:rFonts w:ascii="Times New Roman"/>
                <w:sz w:val="10"/>
              </w:rPr>
            </w:pPr>
          </w:p>
        </w:tc>
        <w:tc>
          <w:tcPr>
            <w:tcW w:w="3337" w:type="dxa"/>
            <w:tcBorders>
              <w:top w:val="nil"/>
            </w:tcBorders>
          </w:tcPr>
          <w:p w14:paraId="3C69CF3A">
            <w:pPr>
              <w:pStyle w:val="11"/>
              <w:rPr>
                <w:rFonts w:ascii="Times New Roman"/>
                <w:sz w:val="10"/>
              </w:rPr>
            </w:pPr>
          </w:p>
        </w:tc>
        <w:tc>
          <w:tcPr>
            <w:tcW w:w="1129" w:type="dxa"/>
            <w:vMerge w:val="continue"/>
            <w:tcBorders>
              <w:top w:val="nil"/>
            </w:tcBorders>
          </w:tcPr>
          <w:p w14:paraId="527A678E">
            <w:pPr>
              <w:rPr>
                <w:sz w:val="2"/>
                <w:szCs w:val="2"/>
              </w:rPr>
            </w:pPr>
          </w:p>
        </w:tc>
        <w:tc>
          <w:tcPr>
            <w:tcW w:w="1167" w:type="dxa"/>
            <w:vMerge w:val="continue"/>
            <w:tcBorders>
              <w:top w:val="nil"/>
            </w:tcBorders>
          </w:tcPr>
          <w:p w14:paraId="1F05DE4C">
            <w:pPr>
              <w:rPr>
                <w:sz w:val="2"/>
                <w:szCs w:val="2"/>
              </w:rPr>
            </w:pPr>
          </w:p>
        </w:tc>
        <w:tc>
          <w:tcPr>
            <w:tcW w:w="1143" w:type="dxa"/>
            <w:vMerge w:val="continue"/>
            <w:tcBorders>
              <w:top w:val="nil"/>
            </w:tcBorders>
          </w:tcPr>
          <w:p w14:paraId="7E5CA650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gridSpan w:val="2"/>
            <w:vMerge w:val="continue"/>
            <w:tcBorders>
              <w:top w:val="nil"/>
            </w:tcBorders>
          </w:tcPr>
          <w:p w14:paraId="4DE97A9D">
            <w:pPr>
              <w:rPr>
                <w:sz w:val="2"/>
                <w:szCs w:val="2"/>
              </w:rPr>
            </w:pPr>
          </w:p>
        </w:tc>
        <w:tc>
          <w:tcPr>
            <w:tcW w:w="1725" w:type="dxa"/>
            <w:tcBorders>
              <w:top w:val="nil"/>
            </w:tcBorders>
          </w:tcPr>
          <w:p w14:paraId="1042F2D1">
            <w:pPr>
              <w:pStyle w:val="11"/>
              <w:rPr>
                <w:rFonts w:ascii="Times New Roman"/>
                <w:sz w:val="10"/>
              </w:rPr>
            </w:pPr>
          </w:p>
        </w:tc>
        <w:tc>
          <w:tcPr>
            <w:tcW w:w="1144" w:type="dxa"/>
            <w:tcBorders>
              <w:top w:val="nil"/>
            </w:tcBorders>
          </w:tcPr>
          <w:p w14:paraId="65436EC6">
            <w:pPr>
              <w:pStyle w:val="11"/>
              <w:rPr>
                <w:rFonts w:ascii="Times New Roman"/>
                <w:sz w:val="10"/>
              </w:rPr>
            </w:pPr>
          </w:p>
        </w:tc>
        <w:tc>
          <w:tcPr>
            <w:tcW w:w="1581" w:type="dxa"/>
            <w:tcBorders>
              <w:top w:val="nil"/>
            </w:tcBorders>
          </w:tcPr>
          <w:p w14:paraId="5948A019">
            <w:pPr>
              <w:pStyle w:val="11"/>
              <w:rPr>
                <w:rFonts w:ascii="Times New Roman"/>
                <w:sz w:val="10"/>
              </w:rPr>
            </w:pPr>
          </w:p>
        </w:tc>
        <w:tc>
          <w:tcPr>
            <w:tcW w:w="1518" w:type="dxa"/>
            <w:tcBorders>
              <w:top w:val="nil"/>
            </w:tcBorders>
          </w:tcPr>
          <w:p w14:paraId="63444C7B">
            <w:pPr>
              <w:pStyle w:val="11"/>
              <w:spacing w:line="153" w:lineRule="exact"/>
              <w:ind w:left="114"/>
              <w:rPr>
                <w:sz w:val="16"/>
              </w:rPr>
            </w:pPr>
            <w:r>
              <w:rPr>
                <w:spacing w:val="-2"/>
                <w:w w:val="115"/>
                <w:sz w:val="16"/>
              </w:rPr>
              <w:t>pembahasan</w:t>
            </w:r>
          </w:p>
        </w:tc>
      </w:tr>
    </w:tbl>
    <w:p w14:paraId="1FB335B2">
      <w:pPr>
        <w:pStyle w:val="11"/>
        <w:spacing w:after="0" w:line="153" w:lineRule="exact"/>
        <w:rPr>
          <w:sz w:val="16"/>
        </w:rPr>
        <w:sectPr>
          <w:pgSz w:w="16840" w:h="11910" w:orient="landscape"/>
          <w:pgMar w:top="1080" w:right="850" w:bottom="280" w:left="850" w:header="720" w:footer="720" w:gutter="0"/>
          <w:cols w:space="720" w:num="1"/>
        </w:sectPr>
      </w:pPr>
    </w:p>
    <w:p w14:paraId="71E28673">
      <w:pPr>
        <w:pStyle w:val="8"/>
        <w:rPr>
          <w:rFonts w:ascii="Calibri"/>
          <w:b/>
        </w:rPr>
      </w:pPr>
      <w:r>
        <w:rPr>
          <w:rFonts w:ascii="Calibri"/>
          <w:b/>
        </w:rPr>
        <mc:AlternateContent>
          <mc:Choice Requires="wps">
            <w:drawing>
              <wp:anchor distT="0" distB="0" distL="0" distR="0" simplePos="0" relativeHeight="251660288" behindDoc="0" locked="0" layoutInCell="1" allowOverlap="1">
                <wp:simplePos x="0" y="0"/>
                <wp:positionH relativeFrom="page">
                  <wp:posOffset>4485640</wp:posOffset>
                </wp:positionH>
                <wp:positionV relativeFrom="page">
                  <wp:posOffset>0</wp:posOffset>
                </wp:positionV>
                <wp:extent cx="1659255" cy="1047115"/>
                <wp:effectExtent l="0" t="0" r="0" b="0"/>
                <wp:wrapNone/>
                <wp:docPr id="139" name="Graphic 1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9255" cy="10471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59255" h="1047115">
                              <a:moveTo>
                                <a:pt x="146050" y="970915"/>
                              </a:moveTo>
                              <a:lnTo>
                                <a:pt x="146050" y="1047115"/>
                              </a:lnTo>
                              <a:lnTo>
                                <a:pt x="209550" y="1015365"/>
                              </a:lnTo>
                              <a:lnTo>
                                <a:pt x="158750" y="1015365"/>
                              </a:lnTo>
                              <a:lnTo>
                                <a:pt x="158750" y="1002665"/>
                              </a:lnTo>
                              <a:lnTo>
                                <a:pt x="209550" y="1002665"/>
                              </a:lnTo>
                              <a:lnTo>
                                <a:pt x="146050" y="970915"/>
                              </a:lnTo>
                              <a:close/>
                            </a:path>
                            <a:path w="1659255" h="1047115">
                              <a:moveTo>
                                <a:pt x="1646555" y="393065"/>
                              </a:moveTo>
                              <a:lnTo>
                                <a:pt x="0" y="393065"/>
                              </a:lnTo>
                              <a:lnTo>
                                <a:pt x="0" y="1015365"/>
                              </a:lnTo>
                              <a:lnTo>
                                <a:pt x="146050" y="1015365"/>
                              </a:lnTo>
                              <a:lnTo>
                                <a:pt x="146050" y="1009015"/>
                              </a:lnTo>
                              <a:lnTo>
                                <a:pt x="12700" y="1009015"/>
                              </a:lnTo>
                              <a:lnTo>
                                <a:pt x="6350" y="1002665"/>
                              </a:lnTo>
                              <a:lnTo>
                                <a:pt x="12700" y="1002665"/>
                              </a:lnTo>
                              <a:lnTo>
                                <a:pt x="12700" y="405765"/>
                              </a:lnTo>
                              <a:lnTo>
                                <a:pt x="6350" y="405765"/>
                              </a:lnTo>
                              <a:lnTo>
                                <a:pt x="12700" y="399415"/>
                              </a:lnTo>
                              <a:lnTo>
                                <a:pt x="1646555" y="399415"/>
                              </a:lnTo>
                              <a:lnTo>
                                <a:pt x="1646555" y="393065"/>
                              </a:lnTo>
                              <a:close/>
                            </a:path>
                            <a:path w="1659255" h="1047115">
                              <a:moveTo>
                                <a:pt x="209550" y="1002665"/>
                              </a:moveTo>
                              <a:lnTo>
                                <a:pt x="158750" y="1002665"/>
                              </a:lnTo>
                              <a:lnTo>
                                <a:pt x="158750" y="1015365"/>
                              </a:lnTo>
                              <a:lnTo>
                                <a:pt x="209550" y="1015365"/>
                              </a:lnTo>
                              <a:lnTo>
                                <a:pt x="222250" y="1009015"/>
                              </a:lnTo>
                              <a:lnTo>
                                <a:pt x="209550" y="1002665"/>
                              </a:lnTo>
                              <a:close/>
                            </a:path>
                            <a:path w="1659255" h="1047115">
                              <a:moveTo>
                                <a:pt x="12700" y="1002665"/>
                              </a:moveTo>
                              <a:lnTo>
                                <a:pt x="6350" y="1002665"/>
                              </a:lnTo>
                              <a:lnTo>
                                <a:pt x="12700" y="1009015"/>
                              </a:lnTo>
                              <a:lnTo>
                                <a:pt x="12700" y="1002665"/>
                              </a:lnTo>
                              <a:close/>
                            </a:path>
                            <a:path w="1659255" h="1047115">
                              <a:moveTo>
                                <a:pt x="146050" y="1002665"/>
                              </a:moveTo>
                              <a:lnTo>
                                <a:pt x="12700" y="1002665"/>
                              </a:lnTo>
                              <a:lnTo>
                                <a:pt x="12700" y="1009015"/>
                              </a:lnTo>
                              <a:lnTo>
                                <a:pt x="146050" y="1009015"/>
                              </a:lnTo>
                              <a:lnTo>
                                <a:pt x="146050" y="1002665"/>
                              </a:lnTo>
                              <a:close/>
                            </a:path>
                            <a:path w="1659255" h="1047115">
                              <a:moveTo>
                                <a:pt x="12700" y="399415"/>
                              </a:moveTo>
                              <a:lnTo>
                                <a:pt x="6350" y="405765"/>
                              </a:lnTo>
                              <a:lnTo>
                                <a:pt x="12700" y="405765"/>
                              </a:lnTo>
                              <a:lnTo>
                                <a:pt x="12700" y="399415"/>
                              </a:lnTo>
                              <a:close/>
                            </a:path>
                            <a:path w="1659255" h="1047115">
                              <a:moveTo>
                                <a:pt x="1659255" y="393065"/>
                              </a:moveTo>
                              <a:lnTo>
                                <a:pt x="1652905" y="393065"/>
                              </a:lnTo>
                              <a:lnTo>
                                <a:pt x="1646555" y="399415"/>
                              </a:lnTo>
                              <a:lnTo>
                                <a:pt x="12700" y="399415"/>
                              </a:lnTo>
                              <a:lnTo>
                                <a:pt x="12700" y="405765"/>
                              </a:lnTo>
                              <a:lnTo>
                                <a:pt x="1659255" y="405765"/>
                              </a:lnTo>
                              <a:lnTo>
                                <a:pt x="1659255" y="393065"/>
                              </a:lnTo>
                              <a:close/>
                            </a:path>
                            <a:path w="1659255" h="1047115">
                              <a:moveTo>
                                <a:pt x="1659255" y="0"/>
                              </a:moveTo>
                              <a:lnTo>
                                <a:pt x="1646555" y="0"/>
                              </a:lnTo>
                              <a:lnTo>
                                <a:pt x="1646555" y="399415"/>
                              </a:lnTo>
                              <a:lnTo>
                                <a:pt x="1652905" y="393065"/>
                              </a:lnTo>
                              <a:lnTo>
                                <a:pt x="1659255" y="393065"/>
                              </a:lnTo>
                              <a:lnTo>
                                <a:pt x="165925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139" o:spid="_x0000_s1026" o:spt="100" style="position:absolute;left:0pt;margin-left:353.2pt;margin-top:0pt;height:82.45pt;width:130.65pt;mso-position-horizontal-relative:page;mso-position-vertical-relative:page;z-index:251660288;mso-width-relative:page;mso-height-relative:page;" fillcolor="#000000" filled="t" stroked="f" coordsize="1659255,1047115" o:gfxdata="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" path="m146050,970915l146050,1047115,209550,1015365,158750,1015365,158750,1002665,209550,1002665,146050,970915xem1646555,393065l0,393065,0,1015365,146050,1015365,146050,1009015,12700,1009015,6350,1002665,12700,1002665,12700,405765,6350,405765,12700,399415,1646555,399415,1646555,393065xem209550,1002665l158750,1002665,158750,1015365,209550,1015365,222250,1009015,209550,1002665xem12700,1002665l6350,1002665,12700,1009015,12700,1002665xem146050,1002665l12700,1002665,12700,1009015,146050,1009015,146050,1002665xem12700,399415l6350,405765,12700,405765,12700,399415xem1659255,393065l1652905,393065,1646555,399415,12700,399415,12700,405765,1659255,405765,1659255,393065xem1659255,0l1646555,0,1646555,399415,1652905,393065,1659255,393065,1659255,0xe">
                <v:fill on="t" focussize="0,0"/>
                <v:stroke on="f"/>
                <v:imagedata o:title=""/>
                <o:lock v:ext="edit" aspectratio="f"/>
                <v:textbox inset="0mm,0mm,0mm,0mm"/>
              </v:shape>
            </w:pict>
          </mc:Fallback>
        </mc:AlternateContent>
      </w:r>
    </w:p>
    <w:p w14:paraId="7900614A">
      <w:pPr>
        <w:pStyle w:val="8"/>
        <w:rPr>
          <w:rFonts w:ascii="Calibri"/>
          <w:b/>
        </w:rPr>
      </w:pPr>
    </w:p>
    <w:p w14:paraId="5ABF2622">
      <w:pPr>
        <w:pStyle w:val="8"/>
        <w:rPr>
          <w:rFonts w:ascii="Calibri"/>
          <w:b/>
        </w:rPr>
      </w:pPr>
    </w:p>
    <w:p w14:paraId="5B961B80">
      <w:pPr>
        <w:pStyle w:val="8"/>
        <w:spacing w:before="114"/>
        <w:rPr>
          <w:rFonts w:ascii="Calibri"/>
          <w:b/>
        </w:rPr>
      </w:pPr>
    </w:p>
    <w:tbl>
      <w:tblPr>
        <w:tblStyle w:val="7"/>
        <w:tblW w:w="0" w:type="auto"/>
        <w:tblInd w:w="6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4"/>
        <w:gridCol w:w="3337"/>
        <w:gridCol w:w="1129"/>
        <w:gridCol w:w="1167"/>
        <w:gridCol w:w="1143"/>
        <w:gridCol w:w="1657"/>
        <w:gridCol w:w="1724"/>
        <w:gridCol w:w="1143"/>
        <w:gridCol w:w="1402"/>
        <w:gridCol w:w="179"/>
        <w:gridCol w:w="1518"/>
      </w:tblGrid>
      <w:tr w14:paraId="6B1912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624" w:type="dxa"/>
            <w:tcBorders>
              <w:bottom w:val="single" w:color="000000" w:sz="8" w:space="0"/>
            </w:tcBorders>
          </w:tcPr>
          <w:p w14:paraId="1727B222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3337" w:type="dxa"/>
            <w:tcBorders>
              <w:bottom w:val="single" w:color="000000" w:sz="8" w:space="0"/>
            </w:tcBorders>
          </w:tcPr>
          <w:p w14:paraId="5B43A7DE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129" w:type="dxa"/>
            <w:tcBorders>
              <w:bottom w:val="single" w:color="000000" w:sz="8" w:space="0"/>
            </w:tcBorders>
          </w:tcPr>
          <w:p w14:paraId="6555C3DB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2310" w:type="dxa"/>
            <w:gridSpan w:val="2"/>
            <w:tcBorders>
              <w:bottom w:val="single" w:color="000000" w:sz="8" w:space="0"/>
            </w:tcBorders>
          </w:tcPr>
          <w:p w14:paraId="6433E493">
            <w:pPr>
              <w:pStyle w:val="11"/>
              <w:rPr>
                <w:rFonts w:ascii="Calibri"/>
                <w:b/>
                <w:sz w:val="12"/>
              </w:rPr>
            </w:pPr>
          </w:p>
          <w:p w14:paraId="7A9623D4">
            <w:pPr>
              <w:pStyle w:val="11"/>
              <w:spacing w:before="103"/>
              <w:rPr>
                <w:rFonts w:ascii="Calibri"/>
                <w:b/>
                <w:sz w:val="12"/>
              </w:rPr>
            </w:pPr>
          </w:p>
          <w:p w14:paraId="7B66A38F">
            <w:pPr>
              <w:pStyle w:val="11"/>
              <w:ind w:right="528"/>
              <w:jc w:val="right"/>
              <w:rPr>
                <w:rFonts w:ascii="Arial MT"/>
                <w:sz w:val="12"/>
              </w:rPr>
            </w:pPr>
            <w:r>
              <w:rPr>
                <w:rFonts w:ascii="Arial MT"/>
                <w:sz w:val="12"/>
              </w:rPr>
              <mc:AlternateContent>
                <mc:Choice Requires="wpg">
                  <w:drawing>
                    <wp:anchor distT="0" distB="0" distL="0" distR="0" simplePos="0" relativeHeight="251675648" behindDoc="1" locked="0" layoutInCell="1" allowOverlap="1">
                      <wp:simplePos x="0" y="0"/>
                      <wp:positionH relativeFrom="column">
                        <wp:posOffset>895985</wp:posOffset>
                      </wp:positionH>
                      <wp:positionV relativeFrom="paragraph">
                        <wp:posOffset>-87630</wp:posOffset>
                      </wp:positionV>
                      <wp:extent cx="387350" cy="281940"/>
                      <wp:effectExtent l="0" t="0" r="0" b="0"/>
                      <wp:wrapNone/>
                      <wp:docPr id="140" name="Group 140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87350" cy="281940"/>
                                <a:chOff x="0" y="0"/>
                                <a:chExt cx="387350" cy="281940"/>
                              </a:xfrm>
                            </wpg:grpSpPr>
                            <wps:wsp>
                              <wps:cNvPr id="141" name="Graphic 141"/>
                              <wps:cNvSpPr/>
                              <wps:spPr>
                                <a:xfrm>
                                  <a:off x="12700" y="12700"/>
                                  <a:ext cx="361950" cy="2565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0" h="256540">
                                      <a:moveTo>
                                        <a:pt x="36195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8270"/>
                                      </a:lnTo>
                                      <a:lnTo>
                                        <a:pt x="128270" y="256540"/>
                                      </a:lnTo>
                                      <a:lnTo>
                                        <a:pt x="233680" y="256540"/>
                                      </a:lnTo>
                                      <a:lnTo>
                                        <a:pt x="361950" y="128270"/>
                                      </a:lnTo>
                                      <a:lnTo>
                                        <a:pt x="3619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42" name="Graphic 142"/>
                              <wps:cNvSpPr/>
                              <wps:spPr>
                                <a:xfrm>
                                  <a:off x="12700" y="12700"/>
                                  <a:ext cx="361950" cy="2565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0" h="256540">
                                      <a:moveTo>
                                        <a:pt x="233680" y="256540"/>
                                      </a:moveTo>
                                      <a:lnTo>
                                        <a:pt x="128270" y="256540"/>
                                      </a:lnTo>
                                      <a:lnTo>
                                        <a:pt x="0" y="12827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61950" y="0"/>
                                      </a:lnTo>
                                      <a:lnTo>
                                        <a:pt x="361950" y="128270"/>
                                      </a:lnTo>
                                      <a:lnTo>
                                        <a:pt x="233680" y="25654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F79446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_x0000_s1026" o:spid="_x0000_s1026" o:spt="203" style="position:absolute;left:0pt;margin-left:70.55pt;margin-top:-6.9pt;height:22.2pt;width:30.5pt;z-index:-251640832;mso-width-relative:page;mso-height-relative:page;" coordsize="387350,281940" o:gfxdata="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">
                      <o:lock v:ext="edit" aspectratio="f"/>
                      <v:shape id="Graphic 141" o:spid="_x0000_s1026" o:spt="100" style="position:absolute;left:12700;top:12700;height:256540;width:361950;" fillcolor="#FFFFFF" filled="t" stroked="f" coordsize="361950,256540" o:gfxdata="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DoJva8AAAA&#10;3AAAAA8AAAAAAAAAAQAgAAAAIgAAAGRycy9kb3ducmV2LnhtbFBLAQIUABQAAAAIAIdO4kAzLwWe&#10;OwAAADkAAAAQAAAAAAAAAAEAIAAAAAsBAABkcnMvc2hhcGV4bWwueG1sUEsFBgAAAAAGAAYAWwEA&#10;ALUDAAAAAA==&#10;" path="m361950,0l0,0,0,128270,128270,256540,233680,256540,361950,128270,361950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142" o:spid="_x0000_s1026" o:spt="100" style="position:absolute;left:12700;top:12700;height:256540;width:361950;" filled="f" stroked="t" coordsize="361950,256540" o:gfxdata="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ZbtSkvQAA&#10;ANwAAAAPAAAAAAAAAAEAIAAAACIAAABkcnMvZG93bnJldi54bWxQSwECFAAUAAAACACHTuJAMy8F&#10;njsAAAA5AAAAEAAAAAAAAAABACAAAAAMAQAAZHJzL3NoYXBleG1sLnhtbFBLBQYAAAAABgAGAFsB&#10;AAC2AwAAAAA=&#10;" path="m233680,256540l128270,256540,0,128270,0,0,361950,0,361950,128270,233680,256540xe">
                        <v:fill on="f" focussize="0,0"/>
                        <v:stroke weight="2pt" color="#F79446" joinstyle="round"/>
                        <v:imagedata o:title=""/>
                        <o:lock v:ext="edit" aspectratio="f"/>
                        <v:textbox inset="0mm,0mm,0mm,0mm"/>
                      </v:shape>
                    </v:group>
                  </w:pict>
                </mc:Fallback>
              </mc:AlternateContent>
            </w:r>
            <w:r>
              <w:rPr>
                <w:rFonts w:ascii="Arial MT"/>
                <w:spacing w:val="-10"/>
                <w:sz w:val="12"/>
              </w:rPr>
              <w:t>A</w:t>
            </w:r>
          </w:p>
        </w:tc>
        <w:tc>
          <w:tcPr>
            <w:tcW w:w="1657" w:type="dxa"/>
            <w:tcBorders>
              <w:bottom w:val="single" w:color="000000" w:sz="8" w:space="0"/>
            </w:tcBorders>
          </w:tcPr>
          <w:p w14:paraId="4C761807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724" w:type="dxa"/>
            <w:tcBorders>
              <w:bottom w:val="single" w:color="000000" w:sz="8" w:space="0"/>
            </w:tcBorders>
          </w:tcPr>
          <w:p w14:paraId="4DE04C40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143" w:type="dxa"/>
            <w:tcBorders>
              <w:bottom w:val="single" w:color="000000" w:sz="8" w:space="0"/>
            </w:tcBorders>
          </w:tcPr>
          <w:p w14:paraId="37E1794D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581" w:type="dxa"/>
            <w:gridSpan w:val="2"/>
            <w:tcBorders>
              <w:bottom w:val="single" w:color="000000" w:sz="8" w:space="0"/>
            </w:tcBorders>
          </w:tcPr>
          <w:p w14:paraId="473B3CA8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518" w:type="dxa"/>
            <w:tcBorders>
              <w:bottom w:val="single" w:color="000000" w:sz="8" w:space="0"/>
            </w:tcBorders>
          </w:tcPr>
          <w:p w14:paraId="71905B78">
            <w:pPr>
              <w:pStyle w:val="11"/>
              <w:rPr>
                <w:rFonts w:ascii="Times New Roman"/>
                <w:sz w:val="20"/>
              </w:rPr>
            </w:pPr>
          </w:p>
        </w:tc>
      </w:tr>
      <w:tr w14:paraId="728900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" w:hRule="atLeast"/>
        </w:trPr>
        <w:tc>
          <w:tcPr>
            <w:tcW w:w="624" w:type="dxa"/>
            <w:vMerge w:val="restart"/>
            <w:tcBorders>
              <w:top w:val="single" w:color="000000" w:sz="8" w:space="0"/>
            </w:tcBorders>
            <w:shd w:val="clear" w:color="auto" w:fill="00AFEF"/>
          </w:tcPr>
          <w:p w14:paraId="60D82BF5">
            <w:pPr>
              <w:pStyle w:val="11"/>
              <w:rPr>
                <w:rFonts w:ascii="Calibri"/>
                <w:b/>
                <w:sz w:val="18"/>
              </w:rPr>
            </w:pPr>
          </w:p>
          <w:p w14:paraId="4D97E812">
            <w:pPr>
              <w:pStyle w:val="11"/>
              <w:spacing w:before="157"/>
              <w:rPr>
                <w:rFonts w:ascii="Calibri"/>
                <w:b/>
                <w:sz w:val="18"/>
              </w:rPr>
            </w:pPr>
          </w:p>
          <w:p w14:paraId="349E1081">
            <w:pPr>
              <w:pStyle w:val="11"/>
              <w:ind w:left="191"/>
              <w:rPr>
                <w:b/>
                <w:sz w:val="18"/>
              </w:rPr>
            </w:pPr>
            <w:r>
              <w:rPr>
                <w:b/>
                <w:spacing w:val="-5"/>
                <w:w w:val="110"/>
                <w:sz w:val="18"/>
              </w:rPr>
              <w:t>No</w:t>
            </w:r>
          </w:p>
        </w:tc>
        <w:tc>
          <w:tcPr>
            <w:tcW w:w="3337" w:type="dxa"/>
            <w:vMerge w:val="restart"/>
            <w:tcBorders>
              <w:top w:val="single" w:color="000000" w:sz="8" w:space="0"/>
            </w:tcBorders>
            <w:shd w:val="clear" w:color="auto" w:fill="00AFEF"/>
          </w:tcPr>
          <w:p w14:paraId="57DCEF5A">
            <w:pPr>
              <w:pStyle w:val="11"/>
              <w:rPr>
                <w:rFonts w:ascii="Calibri"/>
                <w:b/>
                <w:sz w:val="18"/>
              </w:rPr>
            </w:pPr>
          </w:p>
          <w:p w14:paraId="3AD5F52E">
            <w:pPr>
              <w:pStyle w:val="11"/>
              <w:spacing w:before="157"/>
              <w:rPr>
                <w:rFonts w:ascii="Calibri"/>
                <w:b/>
                <w:sz w:val="18"/>
              </w:rPr>
            </w:pPr>
          </w:p>
          <w:p w14:paraId="51E83AB7">
            <w:pPr>
              <w:pStyle w:val="11"/>
              <w:ind w:left="1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w w:val="115"/>
                <w:sz w:val="18"/>
              </w:rPr>
              <w:t>Kegiatan</w:t>
            </w:r>
          </w:p>
        </w:tc>
        <w:tc>
          <w:tcPr>
            <w:tcW w:w="3439" w:type="dxa"/>
            <w:gridSpan w:val="3"/>
            <w:tcBorders>
              <w:top w:val="single" w:color="000000" w:sz="8" w:space="0"/>
            </w:tcBorders>
            <w:shd w:val="clear" w:color="auto" w:fill="00AFEF"/>
          </w:tcPr>
          <w:p w14:paraId="10A24E55">
            <w:pPr>
              <w:pStyle w:val="11"/>
              <w:spacing w:before="59"/>
              <w:ind w:left="1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w w:val="110"/>
                <w:sz w:val="18"/>
              </w:rPr>
              <w:t>Pelaksana</w:t>
            </w:r>
          </w:p>
        </w:tc>
        <w:tc>
          <w:tcPr>
            <w:tcW w:w="1657" w:type="dxa"/>
            <w:tcBorders>
              <w:top w:val="single" w:color="000000" w:sz="8" w:space="0"/>
            </w:tcBorders>
            <w:shd w:val="clear" w:color="auto" w:fill="00AFEF"/>
          </w:tcPr>
          <w:p w14:paraId="5D8ED2A1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4269" w:type="dxa"/>
            <w:gridSpan w:val="3"/>
            <w:tcBorders>
              <w:top w:val="single" w:color="000000" w:sz="8" w:space="0"/>
            </w:tcBorders>
            <w:shd w:val="clear" w:color="auto" w:fill="00AFEF"/>
          </w:tcPr>
          <w:p w14:paraId="63EAC445">
            <w:pPr>
              <w:pStyle w:val="11"/>
              <w:spacing w:before="59"/>
              <w:ind w:left="1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w w:val="110"/>
                <w:sz w:val="18"/>
              </w:rPr>
              <w:t>BakuMutu</w:t>
            </w:r>
          </w:p>
        </w:tc>
        <w:tc>
          <w:tcPr>
            <w:tcW w:w="1697" w:type="dxa"/>
            <w:gridSpan w:val="2"/>
            <w:vMerge w:val="restart"/>
            <w:tcBorders>
              <w:top w:val="single" w:color="000000" w:sz="8" w:space="0"/>
            </w:tcBorders>
            <w:shd w:val="clear" w:color="auto" w:fill="00AFEF"/>
          </w:tcPr>
          <w:p w14:paraId="34075CA6">
            <w:pPr>
              <w:pStyle w:val="11"/>
              <w:rPr>
                <w:rFonts w:ascii="Calibri"/>
                <w:b/>
                <w:sz w:val="18"/>
              </w:rPr>
            </w:pPr>
          </w:p>
          <w:p w14:paraId="2C94CEE0">
            <w:pPr>
              <w:pStyle w:val="11"/>
              <w:spacing w:before="157"/>
              <w:rPr>
                <w:rFonts w:ascii="Calibri"/>
                <w:b/>
                <w:sz w:val="18"/>
              </w:rPr>
            </w:pPr>
          </w:p>
          <w:p w14:paraId="30E40D39">
            <w:pPr>
              <w:pStyle w:val="11"/>
              <w:ind w:left="2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w w:val="115"/>
                <w:sz w:val="18"/>
              </w:rPr>
              <w:t>Ket</w:t>
            </w:r>
          </w:p>
        </w:tc>
      </w:tr>
      <w:tr w14:paraId="61D731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0" w:hRule="atLeast"/>
        </w:trPr>
        <w:tc>
          <w:tcPr>
            <w:tcW w:w="624" w:type="dxa"/>
            <w:vMerge w:val="continue"/>
            <w:tcBorders>
              <w:top w:val="nil"/>
            </w:tcBorders>
            <w:shd w:val="clear" w:color="auto" w:fill="00AFEF"/>
          </w:tcPr>
          <w:p w14:paraId="1BE60F3C">
            <w:pPr>
              <w:rPr>
                <w:sz w:val="2"/>
                <w:szCs w:val="2"/>
              </w:rPr>
            </w:pPr>
          </w:p>
        </w:tc>
        <w:tc>
          <w:tcPr>
            <w:tcW w:w="3337" w:type="dxa"/>
            <w:vMerge w:val="continue"/>
            <w:tcBorders>
              <w:top w:val="nil"/>
            </w:tcBorders>
            <w:shd w:val="clear" w:color="auto" w:fill="00AFEF"/>
          </w:tcPr>
          <w:p w14:paraId="62875D24">
            <w:pPr>
              <w:rPr>
                <w:sz w:val="2"/>
                <w:szCs w:val="2"/>
              </w:rPr>
            </w:pPr>
          </w:p>
        </w:tc>
        <w:tc>
          <w:tcPr>
            <w:tcW w:w="1129" w:type="dxa"/>
            <w:shd w:val="clear" w:color="auto" w:fill="00AFEF"/>
          </w:tcPr>
          <w:p w14:paraId="41429C93">
            <w:pPr>
              <w:pStyle w:val="11"/>
              <w:spacing w:before="212"/>
              <w:ind w:left="321" w:right="209" w:hanging="120"/>
              <w:rPr>
                <w:b/>
                <w:sz w:val="18"/>
              </w:rPr>
            </w:pPr>
            <w:r>
              <w:rPr>
                <w:b/>
                <w:spacing w:val="-4"/>
                <w:w w:val="110"/>
                <w:sz w:val="18"/>
              </w:rPr>
              <w:t>Petugas</w:t>
            </w:r>
            <w:r>
              <w:rPr>
                <w:b/>
                <w:spacing w:val="-2"/>
                <w:w w:val="110"/>
                <w:sz w:val="18"/>
              </w:rPr>
              <w:t xml:space="preserve"> Piket </w:t>
            </w:r>
            <w:r>
              <w:rPr>
                <w:b/>
                <w:spacing w:val="-4"/>
                <w:w w:val="110"/>
                <w:sz w:val="18"/>
              </w:rPr>
              <w:t>PPID</w:t>
            </w:r>
          </w:p>
        </w:tc>
        <w:tc>
          <w:tcPr>
            <w:tcW w:w="1167" w:type="dxa"/>
            <w:shd w:val="clear" w:color="auto" w:fill="00AFEF"/>
          </w:tcPr>
          <w:p w14:paraId="40E0AC2B">
            <w:pPr>
              <w:pStyle w:val="11"/>
              <w:spacing w:before="204"/>
              <w:rPr>
                <w:rFonts w:ascii="Calibri"/>
                <w:b/>
                <w:sz w:val="18"/>
              </w:rPr>
            </w:pPr>
          </w:p>
          <w:p w14:paraId="196F5720">
            <w:pPr>
              <w:pStyle w:val="11"/>
              <w:ind w:left="359"/>
              <w:rPr>
                <w:b/>
                <w:sz w:val="18"/>
              </w:rPr>
            </w:pPr>
            <w:r>
              <w:rPr>
                <w:b/>
                <w:sz w:val="18"/>
              </w:rPr>
              <mc:AlternateContent>
                <mc:Choice Requires="wpg">
                  <w:drawing>
                    <wp:anchor distT="0" distB="0" distL="0" distR="0" simplePos="0" relativeHeight="251675648" behindDoc="1" locked="0" layoutInCell="1" allowOverlap="1">
                      <wp:simplePos x="0" y="0"/>
                      <wp:positionH relativeFrom="column">
                        <wp:posOffset>129540</wp:posOffset>
                      </wp:positionH>
                      <wp:positionV relativeFrom="paragraph">
                        <wp:posOffset>483870</wp:posOffset>
                      </wp:positionV>
                      <wp:extent cx="1201420" cy="1350645"/>
                      <wp:effectExtent l="0" t="0" r="0" b="0"/>
                      <wp:wrapNone/>
                      <wp:docPr id="143" name="Group 14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01420" cy="1350645"/>
                                <a:chOff x="0" y="0"/>
                                <a:chExt cx="1201420" cy="1350645"/>
                              </a:xfrm>
                            </wpg:grpSpPr>
                            <wps:wsp>
                              <wps:cNvPr id="144" name="Graphic 144"/>
                              <wps:cNvSpPr/>
                              <wps:spPr>
                                <a:xfrm>
                                  <a:off x="9525" y="1158239"/>
                                  <a:ext cx="429259" cy="1828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9259" h="182880">
                                      <a:moveTo>
                                        <a:pt x="398779" y="0"/>
                                      </a:moveTo>
                                      <a:lnTo>
                                        <a:pt x="30479" y="0"/>
                                      </a:lnTo>
                                      <a:lnTo>
                                        <a:pt x="19050" y="2539"/>
                                      </a:lnTo>
                                      <a:lnTo>
                                        <a:pt x="8889" y="8889"/>
                                      </a:lnTo>
                                      <a:lnTo>
                                        <a:pt x="2539" y="18414"/>
                                      </a:lnTo>
                                      <a:lnTo>
                                        <a:pt x="0" y="30479"/>
                                      </a:lnTo>
                                      <a:lnTo>
                                        <a:pt x="0" y="152400"/>
                                      </a:lnTo>
                                      <a:lnTo>
                                        <a:pt x="2539" y="163829"/>
                                      </a:lnTo>
                                      <a:lnTo>
                                        <a:pt x="8889" y="173989"/>
                                      </a:lnTo>
                                      <a:lnTo>
                                        <a:pt x="19050" y="180339"/>
                                      </a:lnTo>
                                      <a:lnTo>
                                        <a:pt x="30479" y="182879"/>
                                      </a:lnTo>
                                      <a:lnTo>
                                        <a:pt x="398779" y="182879"/>
                                      </a:lnTo>
                                      <a:lnTo>
                                        <a:pt x="410844" y="180339"/>
                                      </a:lnTo>
                                      <a:lnTo>
                                        <a:pt x="420369" y="173989"/>
                                      </a:lnTo>
                                      <a:lnTo>
                                        <a:pt x="426719" y="163829"/>
                                      </a:lnTo>
                                      <a:lnTo>
                                        <a:pt x="429259" y="152400"/>
                                      </a:lnTo>
                                      <a:lnTo>
                                        <a:pt x="429259" y="30479"/>
                                      </a:lnTo>
                                      <a:lnTo>
                                        <a:pt x="426719" y="18414"/>
                                      </a:lnTo>
                                      <a:lnTo>
                                        <a:pt x="420369" y="8889"/>
                                      </a:lnTo>
                                      <a:lnTo>
                                        <a:pt x="410844" y="2539"/>
                                      </a:lnTo>
                                      <a:lnTo>
                                        <a:pt x="39877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AE5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45" name="Graphic 145"/>
                              <wps:cNvSpPr/>
                              <wps:spPr>
                                <a:xfrm>
                                  <a:off x="9525" y="1158239"/>
                                  <a:ext cx="429259" cy="1828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9259" h="182880">
                                      <a:moveTo>
                                        <a:pt x="0" y="30479"/>
                                      </a:moveTo>
                                      <a:lnTo>
                                        <a:pt x="2539" y="18414"/>
                                      </a:lnTo>
                                      <a:lnTo>
                                        <a:pt x="8889" y="8889"/>
                                      </a:lnTo>
                                      <a:lnTo>
                                        <a:pt x="19050" y="2539"/>
                                      </a:lnTo>
                                      <a:lnTo>
                                        <a:pt x="30479" y="0"/>
                                      </a:lnTo>
                                      <a:lnTo>
                                        <a:pt x="398779" y="0"/>
                                      </a:lnTo>
                                      <a:lnTo>
                                        <a:pt x="410844" y="2539"/>
                                      </a:lnTo>
                                      <a:lnTo>
                                        <a:pt x="420369" y="8889"/>
                                      </a:lnTo>
                                      <a:lnTo>
                                        <a:pt x="426719" y="18414"/>
                                      </a:lnTo>
                                      <a:lnTo>
                                        <a:pt x="429259" y="30479"/>
                                      </a:lnTo>
                                      <a:lnTo>
                                        <a:pt x="429259" y="152400"/>
                                      </a:lnTo>
                                      <a:lnTo>
                                        <a:pt x="426719" y="163829"/>
                                      </a:lnTo>
                                      <a:lnTo>
                                        <a:pt x="420369" y="173989"/>
                                      </a:lnTo>
                                      <a:lnTo>
                                        <a:pt x="410844" y="180339"/>
                                      </a:lnTo>
                                      <a:lnTo>
                                        <a:pt x="398779" y="182879"/>
                                      </a:lnTo>
                                      <a:lnTo>
                                        <a:pt x="30479" y="182879"/>
                                      </a:lnTo>
                                      <a:lnTo>
                                        <a:pt x="19050" y="180339"/>
                                      </a:lnTo>
                                      <a:lnTo>
                                        <a:pt x="8889" y="173989"/>
                                      </a:lnTo>
                                      <a:lnTo>
                                        <a:pt x="2539" y="163829"/>
                                      </a:lnTo>
                                      <a:lnTo>
                                        <a:pt x="0" y="152400"/>
                                      </a:lnTo>
                                      <a:lnTo>
                                        <a:pt x="0" y="3047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46" name="Graphic 146"/>
                              <wps:cNvSpPr/>
                              <wps:spPr>
                                <a:xfrm>
                                  <a:off x="762634" y="553719"/>
                                  <a:ext cx="429259" cy="1828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9259" h="182880">
                                      <a:moveTo>
                                        <a:pt x="42926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2879"/>
                                      </a:lnTo>
                                      <a:lnTo>
                                        <a:pt x="429260" y="182879"/>
                                      </a:lnTo>
                                      <a:lnTo>
                                        <a:pt x="4292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6EC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47" name="Graphic 147"/>
                              <wps:cNvSpPr/>
                              <wps:spPr>
                                <a:xfrm>
                                  <a:off x="762634" y="553719"/>
                                  <a:ext cx="429259" cy="1828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9259" h="182880">
                                      <a:moveTo>
                                        <a:pt x="0" y="182879"/>
                                      </a:moveTo>
                                      <a:lnTo>
                                        <a:pt x="429260" y="182879"/>
                                      </a:lnTo>
                                      <a:lnTo>
                                        <a:pt x="4292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287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904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48" name="Graphic 148"/>
                              <wps:cNvSpPr/>
                              <wps:spPr>
                                <a:xfrm>
                                  <a:off x="447675" y="746125"/>
                                  <a:ext cx="535305" cy="542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35305" h="542290">
                                      <a:moveTo>
                                        <a:pt x="76200" y="466090"/>
                                      </a:moveTo>
                                      <a:lnTo>
                                        <a:pt x="0" y="504190"/>
                                      </a:lnTo>
                                      <a:lnTo>
                                        <a:pt x="76200" y="542290"/>
                                      </a:lnTo>
                                      <a:lnTo>
                                        <a:pt x="76200" y="510540"/>
                                      </a:lnTo>
                                      <a:lnTo>
                                        <a:pt x="63500" y="510540"/>
                                      </a:lnTo>
                                      <a:lnTo>
                                        <a:pt x="63500" y="497840"/>
                                      </a:lnTo>
                                      <a:lnTo>
                                        <a:pt x="76200" y="497840"/>
                                      </a:lnTo>
                                      <a:lnTo>
                                        <a:pt x="76200" y="466090"/>
                                      </a:lnTo>
                                      <a:close/>
                                    </a:path>
                                    <a:path w="535305" h="542290">
                                      <a:moveTo>
                                        <a:pt x="76200" y="497840"/>
                                      </a:moveTo>
                                      <a:lnTo>
                                        <a:pt x="63500" y="497840"/>
                                      </a:lnTo>
                                      <a:lnTo>
                                        <a:pt x="63500" y="510540"/>
                                      </a:lnTo>
                                      <a:lnTo>
                                        <a:pt x="76200" y="510540"/>
                                      </a:lnTo>
                                      <a:lnTo>
                                        <a:pt x="76200" y="497840"/>
                                      </a:lnTo>
                                      <a:close/>
                                    </a:path>
                                    <a:path w="535305" h="542290">
                                      <a:moveTo>
                                        <a:pt x="522604" y="497840"/>
                                      </a:moveTo>
                                      <a:lnTo>
                                        <a:pt x="76200" y="497840"/>
                                      </a:lnTo>
                                      <a:lnTo>
                                        <a:pt x="76200" y="510540"/>
                                      </a:lnTo>
                                      <a:lnTo>
                                        <a:pt x="535304" y="510540"/>
                                      </a:lnTo>
                                      <a:lnTo>
                                        <a:pt x="535304" y="504190"/>
                                      </a:lnTo>
                                      <a:lnTo>
                                        <a:pt x="522604" y="504190"/>
                                      </a:lnTo>
                                      <a:lnTo>
                                        <a:pt x="522604" y="497840"/>
                                      </a:lnTo>
                                      <a:close/>
                                    </a:path>
                                    <a:path w="535305" h="542290">
                                      <a:moveTo>
                                        <a:pt x="535304" y="0"/>
                                      </a:moveTo>
                                      <a:lnTo>
                                        <a:pt x="522604" y="0"/>
                                      </a:lnTo>
                                      <a:lnTo>
                                        <a:pt x="522604" y="504190"/>
                                      </a:lnTo>
                                      <a:lnTo>
                                        <a:pt x="528954" y="497840"/>
                                      </a:lnTo>
                                      <a:lnTo>
                                        <a:pt x="535304" y="497840"/>
                                      </a:lnTo>
                                      <a:lnTo>
                                        <a:pt x="535304" y="0"/>
                                      </a:lnTo>
                                      <a:close/>
                                    </a:path>
                                    <a:path w="535305" h="542290">
                                      <a:moveTo>
                                        <a:pt x="535304" y="497840"/>
                                      </a:moveTo>
                                      <a:lnTo>
                                        <a:pt x="528954" y="497840"/>
                                      </a:lnTo>
                                      <a:lnTo>
                                        <a:pt x="522604" y="504190"/>
                                      </a:lnTo>
                                      <a:lnTo>
                                        <a:pt x="535304" y="504190"/>
                                      </a:lnTo>
                                      <a:lnTo>
                                        <a:pt x="535304" y="4978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49" name="Graphic 149"/>
                              <wps:cNvSpPr/>
                              <wps:spPr>
                                <a:xfrm>
                                  <a:off x="798194" y="12700"/>
                                  <a:ext cx="361950" cy="2565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0" h="256540">
                                      <a:moveTo>
                                        <a:pt x="233680" y="256540"/>
                                      </a:moveTo>
                                      <a:lnTo>
                                        <a:pt x="128270" y="256540"/>
                                      </a:lnTo>
                                      <a:lnTo>
                                        <a:pt x="0" y="12827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61950" y="0"/>
                                      </a:lnTo>
                                      <a:lnTo>
                                        <a:pt x="361950" y="128270"/>
                                      </a:lnTo>
                                      <a:lnTo>
                                        <a:pt x="233680" y="25654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F79446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150" name="Graphic 150"/>
                              <wps:cNvSpPr/>
                              <wps:spPr>
                                <a:xfrm>
                                  <a:off x="939164" y="284479"/>
                                  <a:ext cx="76200" cy="269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269240">
                                      <a:moveTo>
                                        <a:pt x="31750" y="193039"/>
                                      </a:moveTo>
                                      <a:lnTo>
                                        <a:pt x="0" y="193039"/>
                                      </a:lnTo>
                                      <a:lnTo>
                                        <a:pt x="38100" y="269239"/>
                                      </a:lnTo>
                                      <a:lnTo>
                                        <a:pt x="69850" y="205739"/>
                                      </a:lnTo>
                                      <a:lnTo>
                                        <a:pt x="31750" y="205739"/>
                                      </a:lnTo>
                                      <a:lnTo>
                                        <a:pt x="31750" y="193039"/>
                                      </a:lnTo>
                                      <a:close/>
                                    </a:path>
                                    <a:path w="76200" h="269240">
                                      <a:moveTo>
                                        <a:pt x="44450" y="0"/>
                                      </a:moveTo>
                                      <a:lnTo>
                                        <a:pt x="31750" y="0"/>
                                      </a:lnTo>
                                      <a:lnTo>
                                        <a:pt x="31750" y="205739"/>
                                      </a:lnTo>
                                      <a:lnTo>
                                        <a:pt x="44450" y="205739"/>
                                      </a:lnTo>
                                      <a:lnTo>
                                        <a:pt x="44450" y="0"/>
                                      </a:lnTo>
                                      <a:close/>
                                    </a:path>
                                    <a:path w="76200" h="269240">
                                      <a:moveTo>
                                        <a:pt x="76200" y="193039"/>
                                      </a:moveTo>
                                      <a:lnTo>
                                        <a:pt x="44450" y="193039"/>
                                      </a:lnTo>
                                      <a:lnTo>
                                        <a:pt x="44450" y="205739"/>
                                      </a:lnTo>
                                      <a:lnTo>
                                        <a:pt x="69850" y="205739"/>
                                      </a:lnTo>
                                      <a:lnTo>
                                        <a:pt x="76200" y="19303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_x0000_s1026" o:spid="_x0000_s1026" o:spt="203" style="position:absolute;left:0pt;margin-left:10.2pt;margin-top:38.1pt;height:106.35pt;width:94.6pt;z-index:-251640832;mso-width-relative:page;mso-height-relative:page;" coordsize="1201420,1350645" o:gfxdata="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">
                      <o:lock v:ext="edit" aspectratio="f"/>
                      <v:shape id="Graphic 144" o:spid="_x0000_s1026" o:spt="100" style="position:absolute;left:9525;top:1158239;height:182880;width:429259;" fillcolor="#00AE50" filled="t" stroked="f" coordsize="429259,182880" o:gfxdata="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WikWu8AAAA&#10;3AAAAA8AAAAAAAAAAQAgAAAAIgAAAGRycy9kb3ducmV2LnhtbFBLAQIUABQAAAAIAIdO4kAzLwWe&#10;OwAAADkAAAAQAAAAAAAAAAEAIAAAAAsBAABkcnMvc2hhcGV4bWwueG1sUEsFBgAAAAAGAAYAWwEA&#10;ALUDAAAAAA==&#10;" path="m398779,0l30479,0,19050,2539,8889,8889,2539,18414,0,30479,0,152400,2539,163829,8889,173989,19050,180339,30479,182879,398779,182879,410844,180339,420369,173989,426719,163829,429259,152400,429259,30479,426719,18414,420369,8889,410844,2539,398779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145" o:spid="_x0000_s1026" o:spt="100" style="position:absolute;left:9525;top:1158239;height:182880;width:429259;" filled="f" stroked="t" coordsize="429259,182880" o:gfxdata="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dWZr3LsAAADc&#10;AAAADwAAAAAAAAABACAAAAAiAAAAZHJzL2Rvd25yZXYueG1sUEsBAhQAFAAAAAgAh07iQDMvBZ47&#10;AAAAOQAAABAAAAAAAAAAAQAgAAAACgEAAGRycy9zaGFwZXhtbC54bWxQSwUGAAAAAAYABgBbAQAA&#10;tAMAAAAA&#10;" path="m0,30479l2539,18414,8889,8889,19050,2539,30479,0,398779,0,410844,2539,420369,8889,426719,18414,429259,30479,429259,152400,426719,163829,420369,173989,410844,180339,398779,182879,30479,182879,19050,180339,8889,173989,2539,163829,0,152400,0,30479xe">
                        <v:fill on="f" focussize="0,0"/>
                        <v:stroke weight="1.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46" o:spid="_x0000_s1026" o:spt="100" style="position:absolute;left:762634;top:553719;height:182880;width:429259;" fillcolor="#006EC0" filled="t" stroked="f" coordsize="429259,182880" o:gfxdata="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6hN7HL4A&#10;AADcAAAADwAAAAAAAAABACAAAAAiAAAAZHJzL2Rvd25yZXYueG1sUEsBAhQAFAAAAAgAh07iQDMv&#10;BZ47AAAAOQAAABAAAAAAAAAAAQAgAAAADQEAAGRycy9zaGFwZXhtbC54bWxQSwUGAAAAAAYABgBb&#10;AQAAtwMAAAAA&#10;" path="m429260,0l0,0,0,182879,429260,182879,429260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147" o:spid="_x0000_s1026" o:spt="100" style="position:absolute;left:762634;top:553719;height:182880;width:429259;" filled="f" stroked="t" coordsize="429259,182880" o:gfxdata="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HAsP7sAAADc&#10;AAAADwAAAAAAAAABACAAAAAiAAAAZHJzL2Rvd25yZXYueG1sUEsBAhQAFAAAAAgAh07iQDMvBZ47&#10;AAAAOQAAABAAAAAAAAAAAQAgAAAACgEAAGRycy9zaGFwZXhtbC54bWxQSwUGAAAAAAYABgBbAQAA&#10;tAMAAAAA&#10;" path="m0,182879l429260,182879,429260,0,0,0,0,182879xe">
                        <v:fill on="f" focussize="0,0"/>
                        <v:stroke weight="1.49992125984252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148" o:spid="_x0000_s1026" o:spt="100" style="position:absolute;left:447675;top:746125;height:542290;width:535305;" fillcolor="#000000" filled="t" stroked="f" coordsize="535305,542290" o:gfxdata="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7TXZXb4A&#10;AADcAAAADwAAAAAAAAABACAAAAAiAAAAZHJzL2Rvd25yZXYueG1sUEsBAhQAFAAAAAgAh07iQDMv&#10;BZ47AAAAOQAAABAAAAAAAAAAAQAgAAAADQEAAGRycy9zaGFwZXhtbC54bWxQSwUGAAAAAAYABgBb&#10;AQAAtwMAAAAA&#10;" path="m76200,466090l0,504190,76200,542290,76200,510540,63500,510540,63500,497840,76200,497840,76200,466090xem76200,497840l63500,497840,63500,510540,76200,510540,76200,497840xem522604,497840l76200,497840,76200,510540,535304,510540,535304,504190,522604,504190,522604,497840xem535304,0l522604,0,522604,504190,528954,497840,535304,497840,535304,0xem535304,497840l528954,497840,522604,504190,535304,504190,535304,49784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149" o:spid="_x0000_s1026" o:spt="100" style="position:absolute;left:798194;top:12700;height:256540;width:361950;" filled="f" stroked="t" coordsize="361950,256540" o:gfxdata="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18pG1b4A&#10;AADcAAAADwAAAAAAAAABACAAAAAiAAAAZHJzL2Rvd25yZXYueG1sUEsBAhQAFAAAAAgAh07iQDMv&#10;BZ47AAAAOQAAABAAAAAAAAAAAQAgAAAADQEAAGRycy9zaGFwZXhtbC54bWxQSwUGAAAAAAYABgBb&#10;AQAAtwMAAAAA&#10;" path="m233680,256540l128270,256540,0,128270,0,0,361950,0,361950,128270,233680,256540xe">
                        <v:fill on="f" focussize="0,0"/>
                        <v:stroke weight="2pt" color="#F79446" joinstyle="round"/>
                        <v:imagedata o:title=""/>
                        <o:lock v:ext="edit" aspectratio="f"/>
                        <v:textbox inset="0mm,0mm,0mm,0mm"/>
                      </v:shape>
                      <v:shape id="Graphic 150" o:spid="_x0000_s1026" o:spt="100" style="position:absolute;left:939164;top:284479;height:269240;width:76200;" fillcolor="#000000" filled="t" stroked="f" coordsize="76200,269240" o:gfxdata="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pBrjq/&#10;AAAA3AAAAA8AAAAAAAAAAQAgAAAAIgAAAGRycy9kb3ducmV2LnhtbFBLAQIUABQAAAAIAIdO4kAz&#10;LwWeOwAAADkAAAAQAAAAAAAAAAEAIAAAAA4BAABkcnMvc2hhcGV4bWwueG1sUEsFBgAAAAAGAAYA&#10;WwEAALgDAAAAAA==&#10;" path="m31750,193039l0,193039,38100,269239,69850,205739,31750,205739,31750,193039xem44450,0l31750,0,31750,205739,44450,205739,44450,0xem76200,193039l44450,193039,44450,205739,69850,205739,76200,193039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4"/>
                <w:w w:val="110"/>
                <w:sz w:val="18"/>
              </w:rPr>
              <w:t>PPID</w:t>
            </w:r>
          </w:p>
        </w:tc>
        <w:tc>
          <w:tcPr>
            <w:tcW w:w="1143" w:type="dxa"/>
            <w:shd w:val="clear" w:color="auto" w:fill="00AFEF"/>
          </w:tcPr>
          <w:p w14:paraId="08A2DB8D">
            <w:pPr>
              <w:pStyle w:val="11"/>
              <w:spacing w:before="103"/>
              <w:rPr>
                <w:rFonts w:ascii="Calibri"/>
                <w:b/>
                <w:sz w:val="18"/>
              </w:rPr>
            </w:pPr>
          </w:p>
          <w:p w14:paraId="1387B1D0">
            <w:pPr>
              <w:pStyle w:val="11"/>
              <w:ind w:left="349" w:right="256" w:hanging="92"/>
              <w:rPr>
                <w:b/>
                <w:sz w:val="18"/>
              </w:rPr>
            </w:pPr>
            <w:r>
              <w:rPr>
                <w:b/>
                <w:spacing w:val="-4"/>
                <w:w w:val="110"/>
                <w:sz w:val="18"/>
              </w:rPr>
              <w:t>Atasan</w:t>
            </w:r>
            <w:r>
              <w:rPr>
                <w:b/>
                <w:spacing w:val="40"/>
                <w:w w:val="110"/>
                <w:sz w:val="18"/>
              </w:rPr>
              <w:t xml:space="preserve"> </w:t>
            </w:r>
            <w:r>
              <w:rPr>
                <w:b/>
                <w:spacing w:val="-4"/>
                <w:w w:val="110"/>
                <w:sz w:val="18"/>
              </w:rPr>
              <w:t>PPID</w:t>
            </w:r>
          </w:p>
        </w:tc>
        <w:tc>
          <w:tcPr>
            <w:tcW w:w="1657" w:type="dxa"/>
            <w:shd w:val="clear" w:color="auto" w:fill="00AFEF"/>
          </w:tcPr>
          <w:p w14:paraId="5D3B417F">
            <w:pPr>
              <w:pStyle w:val="11"/>
              <w:spacing w:before="103"/>
              <w:rPr>
                <w:rFonts w:ascii="Calibri"/>
                <w:b/>
                <w:sz w:val="18"/>
              </w:rPr>
            </w:pPr>
          </w:p>
          <w:p w14:paraId="378EF701">
            <w:pPr>
              <w:pStyle w:val="11"/>
              <w:ind w:left="180" w:firstLine="465"/>
              <w:rPr>
                <w:b/>
                <w:sz w:val="18"/>
              </w:rPr>
            </w:pPr>
            <w:r>
              <w:rPr>
                <w:b/>
                <w:spacing w:val="-4"/>
                <w:w w:val="110"/>
                <w:sz w:val="18"/>
              </w:rPr>
              <w:t>Tim</w:t>
            </w:r>
            <w:r>
              <w:rPr>
                <w:b/>
                <w:spacing w:val="40"/>
                <w:w w:val="110"/>
                <w:sz w:val="18"/>
              </w:rPr>
              <w:t xml:space="preserve"> </w:t>
            </w:r>
            <w:r>
              <w:rPr>
                <w:b/>
                <w:spacing w:val="-4"/>
                <w:w w:val="110"/>
                <w:sz w:val="18"/>
              </w:rPr>
              <w:t>Pertimbangan</w:t>
            </w:r>
          </w:p>
        </w:tc>
        <w:tc>
          <w:tcPr>
            <w:tcW w:w="1724" w:type="dxa"/>
            <w:shd w:val="clear" w:color="auto" w:fill="00AFEF"/>
          </w:tcPr>
          <w:p w14:paraId="42580550">
            <w:pPr>
              <w:pStyle w:val="11"/>
              <w:spacing w:before="204"/>
              <w:rPr>
                <w:rFonts w:ascii="Calibri"/>
                <w:b/>
                <w:sz w:val="18"/>
              </w:rPr>
            </w:pPr>
          </w:p>
          <w:p w14:paraId="320BE227">
            <w:pPr>
              <w:pStyle w:val="11"/>
              <w:ind w:left="257"/>
              <w:rPr>
                <w:b/>
                <w:sz w:val="18"/>
              </w:rPr>
            </w:pPr>
            <w:r>
              <w:rPr>
                <w:b/>
                <w:spacing w:val="-2"/>
                <w:w w:val="110"/>
                <w:sz w:val="18"/>
              </w:rPr>
              <w:t>Kelengkapan</w:t>
            </w:r>
          </w:p>
        </w:tc>
        <w:tc>
          <w:tcPr>
            <w:tcW w:w="1143" w:type="dxa"/>
            <w:shd w:val="clear" w:color="auto" w:fill="00AFEF"/>
          </w:tcPr>
          <w:p w14:paraId="498D08E9">
            <w:pPr>
              <w:pStyle w:val="11"/>
              <w:spacing w:before="103"/>
              <w:rPr>
                <w:rFonts w:ascii="Calibri"/>
                <w:b/>
                <w:sz w:val="18"/>
              </w:rPr>
            </w:pPr>
          </w:p>
          <w:p w14:paraId="20AF80D9">
            <w:pPr>
              <w:pStyle w:val="11"/>
              <w:ind w:left="304" w:right="210" w:hanging="82"/>
              <w:rPr>
                <w:b/>
                <w:sz w:val="18"/>
              </w:rPr>
            </w:pPr>
            <w:r>
              <w:rPr>
                <w:b/>
                <w:spacing w:val="-4"/>
                <w:w w:val="110"/>
                <w:sz w:val="18"/>
              </w:rPr>
              <w:t>Waktu/</w:t>
            </w:r>
            <w:r>
              <w:rPr>
                <w:b/>
                <w:spacing w:val="40"/>
                <w:w w:val="110"/>
                <w:sz w:val="18"/>
              </w:rPr>
              <w:t xml:space="preserve"> </w:t>
            </w:r>
            <w:r>
              <w:rPr>
                <w:b/>
                <w:spacing w:val="-4"/>
                <w:w w:val="110"/>
                <w:sz w:val="18"/>
              </w:rPr>
              <w:t>Menit</w:t>
            </w:r>
          </w:p>
        </w:tc>
        <w:tc>
          <w:tcPr>
            <w:tcW w:w="1402" w:type="dxa"/>
            <w:shd w:val="clear" w:color="auto" w:fill="00AFEF"/>
          </w:tcPr>
          <w:p w14:paraId="611A9197">
            <w:pPr>
              <w:pStyle w:val="11"/>
              <w:spacing w:before="204"/>
              <w:rPr>
                <w:rFonts w:ascii="Calibri"/>
                <w:b/>
                <w:sz w:val="18"/>
              </w:rPr>
            </w:pPr>
          </w:p>
          <w:p w14:paraId="0545877F">
            <w:pPr>
              <w:pStyle w:val="11"/>
              <w:ind w:left="371"/>
              <w:rPr>
                <w:b/>
                <w:sz w:val="18"/>
              </w:rPr>
            </w:pPr>
            <w:r>
              <w:rPr>
                <w:b/>
                <w:spacing w:val="-2"/>
                <w:w w:val="115"/>
                <w:sz w:val="18"/>
              </w:rPr>
              <w:t>Output</w:t>
            </w:r>
          </w:p>
        </w:tc>
        <w:tc>
          <w:tcPr>
            <w:tcW w:w="1697" w:type="dxa"/>
            <w:gridSpan w:val="2"/>
            <w:vMerge w:val="continue"/>
            <w:tcBorders>
              <w:top w:val="nil"/>
            </w:tcBorders>
            <w:shd w:val="clear" w:color="auto" w:fill="00AFEF"/>
          </w:tcPr>
          <w:p w14:paraId="1486E677">
            <w:pPr>
              <w:rPr>
                <w:sz w:val="2"/>
                <w:szCs w:val="2"/>
              </w:rPr>
            </w:pPr>
          </w:p>
        </w:tc>
      </w:tr>
      <w:tr w14:paraId="7A35A79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624" w:type="dxa"/>
          </w:tcPr>
          <w:p w14:paraId="0F860793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3337" w:type="dxa"/>
          </w:tcPr>
          <w:p w14:paraId="0FBFB14A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129" w:type="dxa"/>
          </w:tcPr>
          <w:p w14:paraId="3FC01DA9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167" w:type="dxa"/>
          </w:tcPr>
          <w:p w14:paraId="2B97396D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143" w:type="dxa"/>
          </w:tcPr>
          <w:p w14:paraId="69BC5E3E">
            <w:pPr>
              <w:pStyle w:val="11"/>
              <w:spacing w:before="67"/>
              <w:rPr>
                <w:rFonts w:ascii="Calibri"/>
                <w:b/>
                <w:sz w:val="12"/>
              </w:rPr>
            </w:pPr>
          </w:p>
          <w:p w14:paraId="0996CE28">
            <w:pPr>
              <w:pStyle w:val="11"/>
              <w:ind w:left="39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spacing w:val="-10"/>
                <w:sz w:val="12"/>
              </w:rPr>
              <w:t>A</w:t>
            </w:r>
          </w:p>
        </w:tc>
        <w:tc>
          <w:tcPr>
            <w:tcW w:w="1657" w:type="dxa"/>
          </w:tcPr>
          <w:p w14:paraId="5E2C3461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724" w:type="dxa"/>
          </w:tcPr>
          <w:p w14:paraId="3B3ED405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143" w:type="dxa"/>
          </w:tcPr>
          <w:p w14:paraId="3E3605B3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402" w:type="dxa"/>
          </w:tcPr>
          <w:p w14:paraId="0C16B33E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697" w:type="dxa"/>
            <w:gridSpan w:val="2"/>
          </w:tcPr>
          <w:p w14:paraId="031C55DD">
            <w:pPr>
              <w:pStyle w:val="11"/>
              <w:rPr>
                <w:rFonts w:ascii="Times New Roman"/>
                <w:sz w:val="20"/>
              </w:rPr>
            </w:pPr>
          </w:p>
        </w:tc>
      </w:tr>
      <w:tr w14:paraId="5807227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6" w:hRule="atLeast"/>
        </w:trPr>
        <w:tc>
          <w:tcPr>
            <w:tcW w:w="624" w:type="dxa"/>
          </w:tcPr>
          <w:p w14:paraId="537BD040">
            <w:pPr>
              <w:pStyle w:val="11"/>
              <w:spacing w:before="142"/>
              <w:rPr>
                <w:rFonts w:ascii="Calibri"/>
                <w:b/>
                <w:sz w:val="18"/>
              </w:rPr>
            </w:pPr>
          </w:p>
          <w:p w14:paraId="21A45BA9">
            <w:pPr>
              <w:pStyle w:val="11"/>
              <w:ind w:left="17" w:right="13"/>
              <w:jc w:val="center"/>
              <w:rPr>
                <w:sz w:val="18"/>
              </w:rPr>
            </w:pPr>
            <w:r>
              <w:rPr>
                <w:spacing w:val="-10"/>
                <w:w w:val="110"/>
                <w:sz w:val="18"/>
              </w:rPr>
              <w:t>7</w:t>
            </w:r>
          </w:p>
        </w:tc>
        <w:tc>
          <w:tcPr>
            <w:tcW w:w="3337" w:type="dxa"/>
          </w:tcPr>
          <w:p w14:paraId="348BDD15">
            <w:pPr>
              <w:pStyle w:val="11"/>
              <w:spacing w:before="232"/>
              <w:ind w:left="115" w:right="352" w:hanging="39"/>
              <w:rPr>
                <w:sz w:val="20"/>
              </w:rPr>
            </w:pPr>
            <w:r>
              <w:rPr>
                <w:w w:val="110"/>
                <w:sz w:val="20"/>
              </w:rPr>
              <w:t>Menandatangani tanggapan atas keberatan</w:t>
            </w:r>
          </w:p>
        </w:tc>
        <w:tc>
          <w:tcPr>
            <w:tcW w:w="1129" w:type="dxa"/>
          </w:tcPr>
          <w:p w14:paraId="037D47A4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167" w:type="dxa"/>
          </w:tcPr>
          <w:p w14:paraId="007A1D0F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143" w:type="dxa"/>
          </w:tcPr>
          <w:p w14:paraId="17DA71F4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657" w:type="dxa"/>
          </w:tcPr>
          <w:p w14:paraId="412758EA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724" w:type="dxa"/>
          </w:tcPr>
          <w:p w14:paraId="79EF8788">
            <w:pPr>
              <w:pStyle w:val="11"/>
              <w:spacing w:before="1"/>
              <w:ind w:left="132" w:right="135" w:firstLine="5"/>
              <w:jc w:val="center"/>
              <w:rPr>
                <w:sz w:val="20"/>
              </w:rPr>
            </w:pPr>
            <w:r>
              <w:rPr>
                <w:spacing w:val="-4"/>
                <w:w w:val="110"/>
                <w:sz w:val="20"/>
              </w:rPr>
              <w:t>Draf</w:t>
            </w:r>
            <w:r>
              <w:rPr>
                <w:spacing w:val="40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Tanggapan</w:t>
            </w:r>
            <w:r>
              <w:rPr>
                <w:spacing w:val="40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atas keberatan</w:t>
            </w:r>
          </w:p>
        </w:tc>
        <w:tc>
          <w:tcPr>
            <w:tcW w:w="1143" w:type="dxa"/>
          </w:tcPr>
          <w:p w14:paraId="5159B11A">
            <w:pPr>
              <w:pStyle w:val="11"/>
              <w:spacing w:line="231" w:lineRule="exact"/>
              <w:ind w:left="39" w:right="27"/>
              <w:jc w:val="center"/>
              <w:rPr>
                <w:sz w:val="20"/>
              </w:rPr>
            </w:pPr>
            <w:r>
              <w:rPr>
                <w:w w:val="110"/>
                <w:sz w:val="20"/>
              </w:rPr>
              <w:t>1</w:t>
            </w:r>
            <w:r>
              <w:rPr>
                <w:spacing w:val="-4"/>
                <w:w w:val="110"/>
                <w:sz w:val="20"/>
              </w:rPr>
              <w:t xml:space="preserve"> Hari</w:t>
            </w:r>
          </w:p>
        </w:tc>
        <w:tc>
          <w:tcPr>
            <w:tcW w:w="1402" w:type="dxa"/>
          </w:tcPr>
          <w:p w14:paraId="38284CED">
            <w:pPr>
              <w:pStyle w:val="11"/>
              <w:spacing w:before="1"/>
              <w:ind w:left="75" w:right="53"/>
              <w:jc w:val="center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 xml:space="preserve">Tanggapan </w:t>
            </w:r>
            <w:r>
              <w:rPr>
                <w:spacing w:val="-4"/>
                <w:w w:val="110"/>
                <w:sz w:val="20"/>
              </w:rPr>
              <w:t xml:space="preserve">atas </w:t>
            </w:r>
            <w:r>
              <w:rPr>
                <w:spacing w:val="-2"/>
                <w:w w:val="110"/>
                <w:sz w:val="20"/>
              </w:rPr>
              <w:t>keberatan</w:t>
            </w:r>
          </w:p>
        </w:tc>
        <w:tc>
          <w:tcPr>
            <w:tcW w:w="1697" w:type="dxa"/>
            <w:gridSpan w:val="2"/>
          </w:tcPr>
          <w:p w14:paraId="283415FC">
            <w:pPr>
              <w:pStyle w:val="11"/>
              <w:rPr>
                <w:rFonts w:ascii="Times New Roman"/>
                <w:sz w:val="20"/>
              </w:rPr>
            </w:pPr>
          </w:p>
        </w:tc>
      </w:tr>
      <w:tr w14:paraId="2E286D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6" w:hRule="atLeast"/>
        </w:trPr>
        <w:tc>
          <w:tcPr>
            <w:tcW w:w="624" w:type="dxa"/>
          </w:tcPr>
          <w:p w14:paraId="572EA0EA">
            <w:pPr>
              <w:pStyle w:val="11"/>
              <w:spacing w:before="204"/>
              <w:rPr>
                <w:rFonts w:ascii="Calibri"/>
                <w:b/>
                <w:sz w:val="18"/>
              </w:rPr>
            </w:pPr>
          </w:p>
          <w:p w14:paraId="7D4D3077">
            <w:pPr>
              <w:pStyle w:val="11"/>
              <w:ind w:left="17" w:right="13"/>
              <w:jc w:val="center"/>
              <w:rPr>
                <w:sz w:val="18"/>
              </w:rPr>
            </w:pPr>
            <w:r>
              <w:rPr>
                <w:spacing w:val="-10"/>
                <w:w w:val="110"/>
                <w:sz w:val="18"/>
              </w:rPr>
              <w:t>8</w:t>
            </w:r>
          </w:p>
        </w:tc>
        <w:tc>
          <w:tcPr>
            <w:tcW w:w="3337" w:type="dxa"/>
          </w:tcPr>
          <w:p w14:paraId="37B92DAC">
            <w:pPr>
              <w:pStyle w:val="11"/>
              <w:spacing w:before="59"/>
              <w:ind w:left="115" w:right="278"/>
              <w:rPr>
                <w:sz w:val="20"/>
              </w:rPr>
            </w:pPr>
            <w:r>
              <w:rPr>
                <w:w w:val="110"/>
                <w:sz w:val="20"/>
              </w:rPr>
              <w:t>Menyimpan rekaman/bukti kerja pelaksanaan pengelolaan keberatan atas informasi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publik</w:t>
            </w:r>
          </w:p>
        </w:tc>
        <w:tc>
          <w:tcPr>
            <w:tcW w:w="1129" w:type="dxa"/>
          </w:tcPr>
          <w:p w14:paraId="1BEDCC4C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167" w:type="dxa"/>
          </w:tcPr>
          <w:p w14:paraId="13E737BF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143" w:type="dxa"/>
          </w:tcPr>
          <w:p w14:paraId="0A7FAEDE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657" w:type="dxa"/>
          </w:tcPr>
          <w:p w14:paraId="787444F0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724" w:type="dxa"/>
          </w:tcPr>
          <w:p w14:paraId="6568075B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143" w:type="dxa"/>
          </w:tcPr>
          <w:p w14:paraId="77BAE385">
            <w:pPr>
              <w:pStyle w:val="11"/>
              <w:spacing w:before="1"/>
              <w:ind w:left="39" w:right="19"/>
              <w:jc w:val="center"/>
              <w:rPr>
                <w:sz w:val="20"/>
              </w:rPr>
            </w:pPr>
            <w:r>
              <w:rPr>
                <w:w w:val="110"/>
                <w:sz w:val="20"/>
              </w:rPr>
              <w:t>5</w:t>
            </w:r>
            <w:r>
              <w:rPr>
                <w:spacing w:val="-4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Menit</w:t>
            </w:r>
          </w:p>
        </w:tc>
        <w:tc>
          <w:tcPr>
            <w:tcW w:w="1402" w:type="dxa"/>
          </w:tcPr>
          <w:p w14:paraId="42CAFF14">
            <w:pPr>
              <w:pStyle w:val="11"/>
              <w:spacing w:before="6"/>
              <w:ind w:left="117" w:right="264"/>
              <w:rPr>
                <w:sz w:val="18"/>
              </w:rPr>
            </w:pPr>
            <w:r>
              <w:rPr>
                <w:spacing w:val="-2"/>
                <w:w w:val="115"/>
                <w:sz w:val="18"/>
              </w:rPr>
              <w:t xml:space="preserve">Daftar Rekaman </w:t>
            </w:r>
            <w:r>
              <w:rPr>
                <w:w w:val="115"/>
                <w:sz w:val="18"/>
              </w:rPr>
              <w:t>yang</w:t>
            </w:r>
            <w:r>
              <w:rPr>
                <w:spacing w:val="-12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sudah</w:t>
            </w:r>
          </w:p>
          <w:p w14:paraId="5D477208">
            <w:pPr>
              <w:pStyle w:val="11"/>
              <w:spacing w:before="13" w:line="192" w:lineRule="exact"/>
              <w:ind w:left="117"/>
              <w:rPr>
                <w:sz w:val="18"/>
              </w:rPr>
            </w:pPr>
            <w:r>
              <w:rPr>
                <w:w w:val="115"/>
                <w:sz w:val="18"/>
              </w:rPr>
              <w:t xml:space="preserve">di update </w:t>
            </w:r>
            <w:r>
              <w:rPr>
                <w:spacing w:val="-4"/>
                <w:w w:val="110"/>
                <w:sz w:val="18"/>
              </w:rPr>
              <w:t>(terbarukan)</w:t>
            </w:r>
          </w:p>
        </w:tc>
        <w:tc>
          <w:tcPr>
            <w:tcW w:w="1697" w:type="dxa"/>
            <w:gridSpan w:val="2"/>
          </w:tcPr>
          <w:p w14:paraId="3CEE2359">
            <w:pPr>
              <w:pStyle w:val="11"/>
              <w:rPr>
                <w:rFonts w:ascii="Times New Roman"/>
                <w:sz w:val="20"/>
              </w:rPr>
            </w:pPr>
          </w:p>
        </w:tc>
      </w:tr>
    </w:tbl>
    <w:p w14:paraId="154C9647">
      <w:pPr>
        <w:pStyle w:val="11"/>
        <w:spacing w:after="0"/>
        <w:rPr>
          <w:rFonts w:ascii="Times New Roman"/>
          <w:sz w:val="20"/>
        </w:rPr>
        <w:sectPr>
          <w:pgSz w:w="16840" w:h="11910" w:orient="landscape"/>
          <w:pgMar w:top="0" w:right="850" w:bottom="280" w:left="850" w:header="720" w:footer="720" w:gutter="0"/>
          <w:cols w:space="720" w:num="1"/>
        </w:sectPr>
      </w:pPr>
    </w:p>
    <w:tbl>
      <w:tblPr>
        <w:tblStyle w:val="7"/>
        <w:tblW w:w="0" w:type="auto"/>
        <w:tblInd w:w="3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90"/>
        <w:gridCol w:w="1368"/>
        <w:gridCol w:w="2775"/>
      </w:tblGrid>
      <w:tr w14:paraId="06DA56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5690" w:type="dxa"/>
            <w:vMerge w:val="restart"/>
            <w:tcBorders>
              <w:bottom w:val="nil"/>
            </w:tcBorders>
          </w:tcPr>
          <w:p w14:paraId="69AF1CB9">
            <w:pPr>
              <w:pStyle w:val="11"/>
              <w:spacing w:before="1"/>
              <w:rPr>
                <w:rFonts w:ascii="Calibri"/>
                <w:b/>
                <w:sz w:val="16"/>
              </w:rPr>
            </w:pPr>
          </w:p>
          <w:p w14:paraId="3AD7DDEC">
            <w:pPr>
              <w:pStyle w:val="11"/>
              <w:ind w:left="2240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drawing>
                <wp:inline distT="0" distB="0" distL="0" distR="0">
                  <wp:extent cx="1005205" cy="1169035"/>
                  <wp:effectExtent l="0" t="0" r="0" b="0"/>
                  <wp:docPr id="151" name="Image 151" descr="LOGO KEMENHUB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" name="Image 151" descr="LOGO KEMENHUB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537" cy="11692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95EFC44">
            <w:pPr>
              <w:pStyle w:val="11"/>
              <w:spacing w:before="89" w:line="242" w:lineRule="exact"/>
              <w:ind w:left="17" w:right="11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KEMENTERIAN</w:t>
            </w:r>
            <w:r>
              <w:rPr>
                <w:rFonts w:ascii="Calibri"/>
                <w:b/>
                <w:spacing w:val="-11"/>
                <w:sz w:val="2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PERHUBUNGAN</w:t>
            </w:r>
          </w:p>
          <w:p w14:paraId="79B0FD7C">
            <w:pPr>
              <w:pStyle w:val="11"/>
              <w:spacing w:line="216" w:lineRule="exact"/>
              <w:ind w:left="17"/>
              <w:jc w:val="center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z w:val="18"/>
              </w:rPr>
              <w:t>DIREKTORAT</w:t>
            </w:r>
            <w:r>
              <w:rPr>
                <w:rFonts w:ascii="Calibri"/>
                <w:b/>
                <w:spacing w:val="-7"/>
                <w:sz w:val="18"/>
              </w:rPr>
              <w:t xml:space="preserve"> </w:t>
            </w:r>
            <w:r>
              <w:rPr>
                <w:rFonts w:ascii="Calibri"/>
                <w:b/>
                <w:sz w:val="18"/>
              </w:rPr>
              <w:t>JENDERAL</w:t>
            </w:r>
            <w:r>
              <w:rPr>
                <w:rFonts w:ascii="Calibri"/>
                <w:b/>
                <w:spacing w:val="-3"/>
                <w:sz w:val="18"/>
              </w:rPr>
              <w:t xml:space="preserve"> </w:t>
            </w:r>
            <w:r>
              <w:rPr>
                <w:rFonts w:ascii="Calibri"/>
                <w:b/>
                <w:sz w:val="18"/>
              </w:rPr>
              <w:t>PERHUBUNGAN</w:t>
            </w:r>
            <w:r>
              <w:rPr>
                <w:rFonts w:ascii="Calibri"/>
                <w:b/>
                <w:spacing w:val="-7"/>
                <w:sz w:val="18"/>
              </w:rPr>
              <w:t xml:space="preserve"> </w:t>
            </w:r>
            <w:r>
              <w:rPr>
                <w:rFonts w:ascii="Calibri"/>
                <w:b/>
                <w:spacing w:val="-4"/>
                <w:sz w:val="18"/>
              </w:rPr>
              <w:t>UDARA</w:t>
            </w:r>
          </w:p>
          <w:p w14:paraId="39EC9E58">
            <w:pPr>
              <w:pStyle w:val="11"/>
              <w:spacing w:line="175" w:lineRule="exact"/>
              <w:ind w:left="17" w:right="14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sz w:val="16"/>
              </w:rPr>
              <w:t>KANTOR UPBU</w:t>
            </w:r>
            <w:r>
              <w:rPr>
                <w:rFonts w:ascii="Calibri"/>
                <w:b/>
                <w:spacing w:val="-3"/>
                <w:sz w:val="16"/>
              </w:rPr>
              <w:t xml:space="preserve"> </w:t>
            </w:r>
            <w:r>
              <w:rPr>
                <w:rFonts w:ascii="Calibri"/>
                <w:b/>
                <w:sz w:val="16"/>
              </w:rPr>
              <w:t>KELAS</w:t>
            </w:r>
            <w:r>
              <w:rPr>
                <w:rFonts w:ascii="Calibri"/>
                <w:b/>
                <w:spacing w:val="-4"/>
                <w:sz w:val="16"/>
              </w:rPr>
              <w:t xml:space="preserve"> </w:t>
            </w:r>
            <w:r>
              <w:rPr>
                <w:rFonts w:ascii="Calibri"/>
                <w:b/>
                <w:sz w:val="16"/>
              </w:rPr>
              <w:t>III</w:t>
            </w:r>
            <w:r>
              <w:rPr>
                <w:rFonts w:ascii="Calibri"/>
                <w:b/>
                <w:spacing w:val="-4"/>
                <w:sz w:val="16"/>
              </w:rPr>
              <w:t xml:space="preserve"> </w:t>
            </w:r>
            <w:r>
              <w:rPr>
                <w:rFonts w:ascii="Calibri"/>
                <w:b/>
                <w:sz w:val="16"/>
              </w:rPr>
              <w:t xml:space="preserve">BULI </w:t>
            </w:r>
            <w:r>
              <w:rPr>
                <w:rFonts w:ascii="Calibri"/>
                <w:b/>
                <w:spacing w:val="-4"/>
                <w:sz w:val="16"/>
              </w:rPr>
              <w:t>MABA</w:t>
            </w:r>
          </w:p>
        </w:tc>
        <w:tc>
          <w:tcPr>
            <w:tcW w:w="1368" w:type="dxa"/>
            <w:shd w:val="clear"/>
            <w:vAlign w:val="top"/>
          </w:tcPr>
          <w:p w14:paraId="21CC40DC">
            <w:pPr>
              <w:pStyle w:val="11"/>
              <w:ind w:left="0" w:leftChars="0" w:right="0" w:rightChars="0"/>
              <w:rPr>
                <w:rFonts w:ascii="Times New Roman" w:hAnsi="Cambria" w:eastAsia="Cambria" w:cs="Cambria"/>
                <w:sz w:val="20"/>
                <w:szCs w:val="22"/>
                <w:lang w:val="ms" w:eastAsia="en-US" w:bidi="ar-SA"/>
              </w:rPr>
            </w:pPr>
            <w:r>
              <w:rPr>
                <w:b/>
                <w:sz w:val="16"/>
              </w:rPr>
              <w:t>Nomor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SOP</w:t>
            </w:r>
          </w:p>
        </w:tc>
        <w:tc>
          <w:tcPr>
            <w:tcW w:w="2775" w:type="dxa"/>
            <w:shd w:val="clear"/>
            <w:vAlign w:val="top"/>
          </w:tcPr>
          <w:p w14:paraId="59D4F61E">
            <w:pPr>
              <w:pStyle w:val="11"/>
              <w:ind w:left="0" w:leftChars="0" w:right="0" w:rightChars="0"/>
              <w:rPr>
                <w:rFonts w:hint="default" w:ascii="Times New Roman" w:hAnsi="Cambria" w:eastAsia="Cambria" w:cs="Cambria"/>
                <w:sz w:val="20"/>
                <w:szCs w:val="22"/>
                <w:lang w:val="en-US" w:eastAsia="en-US" w:bidi="ar-SA"/>
              </w:rPr>
            </w:pPr>
            <w:r>
              <w:rPr>
                <w:rFonts w:hint="default" w:ascii="Times New Roman"/>
                <w:sz w:val="20"/>
                <w:lang w:val="en-US"/>
              </w:rPr>
              <w:t xml:space="preserve"> </w:t>
            </w:r>
            <w:r>
              <w:rPr>
                <w:color w:val="1D2938"/>
                <w:spacing w:val="-2"/>
                <w:w w:val="105"/>
                <w:sz w:val="16"/>
              </w:rPr>
              <w:t>0</w:t>
            </w:r>
            <w:r>
              <w:rPr>
                <w:rFonts w:hint="default"/>
                <w:color w:val="1D2938"/>
                <w:spacing w:val="-2"/>
                <w:w w:val="105"/>
                <w:sz w:val="16"/>
                <w:lang w:val="en-US"/>
              </w:rPr>
              <w:t>78</w:t>
            </w:r>
            <w:r>
              <w:rPr>
                <w:color w:val="1D2938"/>
                <w:spacing w:val="-2"/>
                <w:w w:val="105"/>
                <w:sz w:val="16"/>
              </w:rPr>
              <w:t>/SOP/PGQ/0</w:t>
            </w:r>
            <w:r>
              <w:rPr>
                <w:rFonts w:hint="default"/>
                <w:color w:val="1D2938"/>
                <w:spacing w:val="-2"/>
                <w:w w:val="105"/>
                <w:sz w:val="16"/>
                <w:lang w:val="en-US"/>
              </w:rPr>
              <w:t>8</w:t>
            </w:r>
            <w:r>
              <w:rPr>
                <w:color w:val="1D2938"/>
                <w:spacing w:val="-2"/>
                <w:w w:val="105"/>
                <w:sz w:val="16"/>
              </w:rPr>
              <w:t>/202</w:t>
            </w:r>
            <w:r>
              <w:rPr>
                <w:rFonts w:hint="default"/>
                <w:color w:val="1D2938"/>
                <w:spacing w:val="-2"/>
                <w:w w:val="105"/>
                <w:sz w:val="16"/>
                <w:lang w:val="en-US"/>
              </w:rPr>
              <w:t>6</w:t>
            </w:r>
          </w:p>
        </w:tc>
      </w:tr>
      <w:tr w14:paraId="0808CF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5690" w:type="dxa"/>
            <w:vMerge w:val="continue"/>
            <w:tcBorders>
              <w:top w:val="nil"/>
              <w:bottom w:val="nil"/>
            </w:tcBorders>
          </w:tcPr>
          <w:p w14:paraId="4438EDCA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</w:tcPr>
          <w:p w14:paraId="54C54A55">
            <w:pPr>
              <w:pStyle w:val="11"/>
              <w:spacing w:line="240" w:lineRule="exact"/>
              <w:ind w:left="110" w:right="273"/>
              <w:rPr>
                <w:rFonts w:ascii="Calibri"/>
                <w:sz w:val="20"/>
              </w:rPr>
            </w:pPr>
            <w:r>
              <w:rPr>
                <w:rFonts w:ascii="Calibri"/>
                <w:spacing w:val="-4"/>
                <w:sz w:val="20"/>
              </w:rPr>
              <w:t>Tgl. Pembuatan</w:t>
            </w:r>
          </w:p>
        </w:tc>
        <w:tc>
          <w:tcPr>
            <w:tcW w:w="2775" w:type="dxa"/>
          </w:tcPr>
          <w:p w14:paraId="155F8AE5">
            <w:pPr>
              <w:pStyle w:val="11"/>
              <w:spacing w:before="121"/>
              <w:ind w:left="111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: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05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Mei</w:t>
            </w:r>
            <w:r>
              <w:rPr>
                <w:rFonts w:ascii="Calibri"/>
                <w:spacing w:val="2"/>
                <w:sz w:val="20"/>
              </w:rPr>
              <w:t xml:space="preserve"> </w:t>
            </w:r>
            <w:r>
              <w:rPr>
                <w:rFonts w:ascii="Calibri"/>
                <w:spacing w:val="-4"/>
                <w:sz w:val="20"/>
              </w:rPr>
              <w:t>2023</w:t>
            </w:r>
          </w:p>
        </w:tc>
      </w:tr>
      <w:tr w14:paraId="5090BC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5690" w:type="dxa"/>
            <w:vMerge w:val="continue"/>
            <w:tcBorders>
              <w:top w:val="nil"/>
              <w:bottom w:val="nil"/>
            </w:tcBorders>
          </w:tcPr>
          <w:p w14:paraId="7024AC7A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</w:tcPr>
          <w:p w14:paraId="3956EAF5">
            <w:pPr>
              <w:pStyle w:val="11"/>
              <w:spacing w:before="20" w:line="238" w:lineRule="exact"/>
              <w:ind w:left="110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Tgl.</w:t>
            </w:r>
            <w:r>
              <w:rPr>
                <w:rFonts w:ascii="Calibri"/>
                <w:spacing w:val="-2"/>
                <w:sz w:val="20"/>
              </w:rPr>
              <w:t xml:space="preserve"> Revisi</w:t>
            </w:r>
          </w:p>
        </w:tc>
        <w:tc>
          <w:tcPr>
            <w:tcW w:w="2775" w:type="dxa"/>
          </w:tcPr>
          <w:p w14:paraId="0AD84549">
            <w:pPr>
              <w:pStyle w:val="11"/>
              <w:spacing w:before="20" w:line="238" w:lineRule="exact"/>
              <w:ind w:left="111"/>
              <w:rPr>
                <w:rFonts w:hint="default" w:ascii="Calibri"/>
                <w:sz w:val="20"/>
                <w:lang w:val="en-US"/>
              </w:rPr>
            </w:pPr>
            <w:r>
              <w:rPr>
                <w:rFonts w:ascii="Calibri"/>
                <w:spacing w:val="-10"/>
                <w:sz w:val="20"/>
              </w:rPr>
              <w:t>:</w:t>
            </w:r>
            <w:r>
              <w:rPr>
                <w:rFonts w:hint="default" w:ascii="Calibri"/>
                <w:spacing w:val="-10"/>
                <w:sz w:val="20"/>
                <w:lang w:val="en-US"/>
              </w:rPr>
              <w:t xml:space="preserve"> 8 Agustus 2026</w:t>
            </w:r>
          </w:p>
        </w:tc>
      </w:tr>
      <w:tr w14:paraId="1E8316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5690" w:type="dxa"/>
            <w:vMerge w:val="continue"/>
            <w:tcBorders>
              <w:top w:val="nil"/>
              <w:bottom w:val="nil"/>
            </w:tcBorders>
          </w:tcPr>
          <w:p w14:paraId="7365AE6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</w:tcPr>
          <w:p w14:paraId="63577BF6">
            <w:pPr>
              <w:pStyle w:val="11"/>
              <w:spacing w:before="25" w:line="237" w:lineRule="exact"/>
              <w:ind w:left="110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Tgl.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Efektif</w:t>
            </w:r>
          </w:p>
        </w:tc>
        <w:tc>
          <w:tcPr>
            <w:tcW w:w="2775" w:type="dxa"/>
          </w:tcPr>
          <w:p w14:paraId="3322174E">
            <w:pPr>
              <w:pStyle w:val="11"/>
              <w:spacing w:before="25" w:line="237" w:lineRule="exact"/>
              <w:ind w:left="111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: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05 Juli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pacing w:val="-4"/>
                <w:sz w:val="20"/>
              </w:rPr>
              <w:t>2023</w:t>
            </w:r>
          </w:p>
        </w:tc>
      </w:tr>
      <w:tr w14:paraId="6EAE42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2" w:hRule="atLeast"/>
        </w:trPr>
        <w:tc>
          <w:tcPr>
            <w:tcW w:w="5690" w:type="dxa"/>
            <w:vMerge w:val="continue"/>
            <w:tcBorders>
              <w:top w:val="nil"/>
              <w:bottom w:val="nil"/>
            </w:tcBorders>
          </w:tcPr>
          <w:p w14:paraId="2B068E20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</w:tcPr>
          <w:p w14:paraId="4ADB0DC2">
            <w:pPr>
              <w:pStyle w:val="11"/>
              <w:spacing w:before="203"/>
              <w:rPr>
                <w:rFonts w:ascii="Calibri"/>
                <w:b/>
                <w:sz w:val="20"/>
              </w:rPr>
            </w:pPr>
          </w:p>
          <w:p w14:paraId="55113CC7">
            <w:pPr>
              <w:pStyle w:val="11"/>
              <w:ind w:left="110" w:right="273"/>
              <w:rPr>
                <w:rFonts w:ascii="Calibri"/>
                <w:sz w:val="20"/>
              </w:rPr>
            </w:pPr>
            <w:r>
              <w:rPr>
                <w:rFonts w:ascii="Calibri"/>
                <w:spacing w:val="-4"/>
                <w:sz w:val="20"/>
              </w:rPr>
              <w:t>Disahkan Oleh</w:t>
            </w:r>
          </w:p>
        </w:tc>
        <w:tc>
          <w:tcPr>
            <w:tcW w:w="2775" w:type="dxa"/>
          </w:tcPr>
          <w:p w14:paraId="190F6C4E">
            <w:pPr>
              <w:pStyle w:val="11"/>
              <w:spacing w:before="127"/>
              <w:ind w:left="124"/>
              <w:rPr>
                <w:sz w:val="16"/>
              </w:rPr>
            </w:pPr>
            <w:r>
              <w:rPr>
                <w:color w:val="1D2938"/>
                <w:spacing w:val="-2"/>
                <w:w w:val="105"/>
                <w:sz w:val="16"/>
              </w:rPr>
              <w:t>Kepala Kantor</w:t>
            </w:r>
          </w:p>
          <w:p w14:paraId="2B014728">
            <w:pPr>
              <w:pStyle w:val="11"/>
              <w:spacing w:before="27"/>
              <w:ind w:left="124"/>
              <w:rPr>
                <w:sz w:val="16"/>
              </w:rPr>
            </w:pPr>
            <w:r>
              <w:rPr>
                <w:b/>
                <w:bCs/>
              </w:rPr>
              <w:drawing>
                <wp:anchor distT="0" distB="0" distL="114300" distR="114300" simplePos="0" relativeHeight="251699200" behindDoc="1" locked="0" layoutInCell="1" allowOverlap="1">
                  <wp:simplePos x="0" y="0"/>
                  <wp:positionH relativeFrom="column">
                    <wp:posOffset>53975</wp:posOffset>
                  </wp:positionH>
                  <wp:positionV relativeFrom="paragraph">
                    <wp:posOffset>129540</wp:posOffset>
                  </wp:positionV>
                  <wp:extent cx="946785" cy="836930"/>
                  <wp:effectExtent l="0" t="0" r="13335" b="1270"/>
                  <wp:wrapNone/>
                  <wp:docPr id="411" name="Picture 4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1" name="Picture 41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785" cy="836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1D2938"/>
                <w:w w:val="105"/>
                <w:sz w:val="16"/>
              </w:rPr>
              <w:t>UPBU</w:t>
            </w:r>
            <w:r>
              <w:rPr>
                <w:color w:val="1D2938"/>
                <w:spacing w:val="-9"/>
                <w:w w:val="105"/>
                <w:sz w:val="16"/>
              </w:rPr>
              <w:t xml:space="preserve"> </w:t>
            </w:r>
            <w:r>
              <w:rPr>
                <w:color w:val="1D2938"/>
                <w:w w:val="105"/>
                <w:sz w:val="16"/>
              </w:rPr>
              <w:t>Kelas</w:t>
            </w:r>
            <w:r>
              <w:rPr>
                <w:color w:val="1D2938"/>
                <w:spacing w:val="-8"/>
                <w:w w:val="105"/>
                <w:sz w:val="16"/>
              </w:rPr>
              <w:t xml:space="preserve"> </w:t>
            </w:r>
            <w:r>
              <w:rPr>
                <w:color w:val="1D2938"/>
                <w:w w:val="105"/>
                <w:sz w:val="16"/>
              </w:rPr>
              <w:t>III</w:t>
            </w:r>
            <w:r>
              <w:rPr>
                <w:color w:val="1D2938"/>
                <w:spacing w:val="-8"/>
                <w:w w:val="105"/>
                <w:sz w:val="16"/>
              </w:rPr>
              <w:t xml:space="preserve"> </w:t>
            </w:r>
            <w:r>
              <w:rPr>
                <w:color w:val="1D2938"/>
                <w:spacing w:val="-4"/>
                <w:w w:val="105"/>
                <w:sz w:val="16"/>
              </w:rPr>
              <w:t>Buli</w:t>
            </w:r>
          </w:p>
          <w:p w14:paraId="2D5E429B">
            <w:pPr>
              <w:pStyle w:val="11"/>
              <w:rPr>
                <w:rFonts w:ascii="Arial MT"/>
                <w:sz w:val="16"/>
              </w:rPr>
            </w:pPr>
          </w:p>
          <w:p w14:paraId="2B42C13A">
            <w:pPr>
              <w:pStyle w:val="11"/>
              <w:rPr>
                <w:rFonts w:ascii="Arial MT"/>
                <w:sz w:val="16"/>
              </w:rPr>
            </w:pPr>
            <w:r>
              <w:drawing>
                <wp:anchor distT="0" distB="0" distL="114300" distR="114300" simplePos="0" relativeHeight="251700224" behindDoc="0" locked="0" layoutInCell="1" allowOverlap="1">
                  <wp:simplePos x="0" y="0"/>
                  <wp:positionH relativeFrom="column">
                    <wp:posOffset>645160</wp:posOffset>
                  </wp:positionH>
                  <wp:positionV relativeFrom="paragraph">
                    <wp:posOffset>52070</wp:posOffset>
                  </wp:positionV>
                  <wp:extent cx="911225" cy="554355"/>
                  <wp:effectExtent l="0" t="0" r="3175" b="9525"/>
                  <wp:wrapNone/>
                  <wp:docPr id="412" name="Picture 4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2" name="Picture 412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1225" cy="554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393B7537">
            <w:pPr>
              <w:pStyle w:val="11"/>
              <w:rPr>
                <w:rFonts w:ascii="Arial MT"/>
                <w:sz w:val="16"/>
              </w:rPr>
            </w:pPr>
          </w:p>
          <w:p w14:paraId="1E2BC6FA">
            <w:pPr>
              <w:pStyle w:val="11"/>
              <w:rPr>
                <w:rFonts w:ascii="Arial MT"/>
                <w:sz w:val="16"/>
              </w:rPr>
            </w:pPr>
          </w:p>
          <w:p w14:paraId="6DC60C29">
            <w:pPr>
              <w:pStyle w:val="11"/>
              <w:rPr>
                <w:rFonts w:ascii="Arial MT"/>
                <w:sz w:val="16"/>
              </w:rPr>
            </w:pPr>
          </w:p>
          <w:p w14:paraId="374EBEAF">
            <w:pPr>
              <w:pStyle w:val="11"/>
              <w:spacing w:before="93"/>
              <w:rPr>
                <w:rFonts w:ascii="Arial MT"/>
                <w:sz w:val="16"/>
              </w:rPr>
            </w:pPr>
          </w:p>
          <w:p w14:paraId="462CBD5E">
            <w:pPr>
              <w:pStyle w:val="11"/>
              <w:spacing w:line="169" w:lineRule="exact"/>
              <w:ind w:left="367" w:right="349"/>
              <w:jc w:val="center"/>
              <w:rPr>
                <w:rFonts w:ascii="Calibri"/>
                <w:b/>
                <w:sz w:val="16"/>
              </w:rPr>
            </w:pPr>
            <w:r>
              <w:rPr>
                <w:color w:val="1D2938"/>
                <w:spacing w:val="-2"/>
                <w:w w:val="105"/>
                <w:sz w:val="16"/>
              </w:rPr>
              <w:t>OMAR</w:t>
            </w:r>
            <w:r>
              <w:rPr>
                <w:color w:val="1D2938"/>
                <w:spacing w:val="-10"/>
                <w:w w:val="105"/>
                <w:sz w:val="16"/>
              </w:rPr>
              <w:t xml:space="preserve"> </w:t>
            </w:r>
            <w:r>
              <w:rPr>
                <w:color w:val="1D2938"/>
                <w:spacing w:val="-2"/>
                <w:w w:val="105"/>
                <w:sz w:val="16"/>
              </w:rPr>
              <w:t>AMADOR</w:t>
            </w:r>
            <w:r>
              <w:rPr>
                <w:color w:val="1D2938"/>
                <w:spacing w:val="-9"/>
                <w:w w:val="105"/>
                <w:sz w:val="16"/>
              </w:rPr>
              <w:t xml:space="preserve"> </w:t>
            </w:r>
            <w:r>
              <w:rPr>
                <w:color w:val="1D2938"/>
                <w:spacing w:val="-2"/>
                <w:w w:val="105"/>
                <w:sz w:val="16"/>
              </w:rPr>
              <w:t>RICARDO</w:t>
            </w:r>
            <w:r>
              <w:rPr>
                <w:color w:val="1D2938"/>
                <w:spacing w:val="-10"/>
                <w:w w:val="105"/>
                <w:sz w:val="16"/>
              </w:rPr>
              <w:t xml:space="preserve"> </w:t>
            </w:r>
            <w:r>
              <w:rPr>
                <w:color w:val="1D2938"/>
                <w:spacing w:val="-2"/>
                <w:w w:val="105"/>
                <w:sz w:val="16"/>
              </w:rPr>
              <w:t>BAAY,</w:t>
            </w:r>
            <w:r>
              <w:rPr>
                <w:color w:val="1D2938"/>
                <w:spacing w:val="-10"/>
                <w:w w:val="105"/>
                <w:sz w:val="16"/>
              </w:rPr>
              <w:t xml:space="preserve"> </w:t>
            </w:r>
            <w:r>
              <w:rPr>
                <w:color w:val="1D2938"/>
                <w:spacing w:val="-2"/>
                <w:w w:val="105"/>
                <w:sz w:val="16"/>
              </w:rPr>
              <w:t xml:space="preserve">SE </w:t>
            </w:r>
            <w:r>
              <w:rPr>
                <w:color w:val="1D2938"/>
                <w:w w:val="105"/>
                <w:sz w:val="16"/>
              </w:rPr>
              <w:t>NIP. 197503102005021001</w:t>
            </w:r>
          </w:p>
        </w:tc>
      </w:tr>
      <w:tr w14:paraId="60CB3A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" w:hRule="atLeast"/>
        </w:trPr>
        <w:tc>
          <w:tcPr>
            <w:tcW w:w="5690" w:type="dxa"/>
            <w:vMerge w:val="continue"/>
            <w:tcBorders>
              <w:top w:val="nil"/>
              <w:bottom w:val="nil"/>
            </w:tcBorders>
          </w:tcPr>
          <w:p w14:paraId="012F243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tcBorders>
              <w:bottom w:val="nil"/>
            </w:tcBorders>
          </w:tcPr>
          <w:p w14:paraId="35F1FC55">
            <w:pPr>
              <w:pStyle w:val="11"/>
              <w:rPr>
                <w:rFonts w:ascii="Times New Roman"/>
                <w:sz w:val="2"/>
              </w:rPr>
            </w:pPr>
          </w:p>
        </w:tc>
        <w:tc>
          <w:tcPr>
            <w:tcW w:w="2775" w:type="dxa"/>
            <w:vMerge w:val="restart"/>
          </w:tcPr>
          <w:p w14:paraId="23FDB7E6">
            <w:pPr>
              <w:pStyle w:val="11"/>
              <w:spacing w:before="3" w:line="237" w:lineRule="auto"/>
              <w:ind w:left="360" w:right="232" w:hanging="95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 xml:space="preserve">TATA CARA PENGAJUAN </w:t>
            </w:r>
            <w:r>
              <w:rPr>
                <w:rFonts w:ascii="Calibri"/>
                <w:b/>
                <w:spacing w:val="-2"/>
                <w:sz w:val="20"/>
              </w:rPr>
              <w:t xml:space="preserve">PERMOHONAN </w:t>
            </w:r>
            <w:r>
              <w:rPr>
                <w:rFonts w:ascii="Calibri"/>
                <w:b/>
                <w:sz w:val="20"/>
              </w:rPr>
              <w:t>PENYELESAIAN</w:t>
            </w:r>
            <w:r>
              <w:rPr>
                <w:rFonts w:ascii="Calibri"/>
                <w:b/>
                <w:spacing w:val="-12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SENGKETA</w:t>
            </w:r>
          </w:p>
          <w:p w14:paraId="25DEF356">
            <w:pPr>
              <w:pStyle w:val="11"/>
              <w:spacing w:before="3" w:line="223" w:lineRule="exact"/>
              <w:ind w:left="126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KE</w:t>
            </w:r>
            <w:r>
              <w:rPr>
                <w:rFonts w:ascii="Calibri"/>
                <w:b/>
                <w:spacing w:val="-2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KOMISI</w:t>
            </w:r>
            <w:r>
              <w:rPr>
                <w:rFonts w:asci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INFORMASI</w:t>
            </w:r>
          </w:p>
        </w:tc>
      </w:tr>
      <w:tr w14:paraId="093DA3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8" w:hRule="atLeast"/>
        </w:trPr>
        <w:tc>
          <w:tcPr>
            <w:tcW w:w="5690" w:type="dxa"/>
            <w:tcBorders>
              <w:top w:val="nil"/>
            </w:tcBorders>
          </w:tcPr>
          <w:p w14:paraId="54AC57B6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368" w:type="dxa"/>
            <w:tcBorders>
              <w:top w:val="nil"/>
            </w:tcBorders>
          </w:tcPr>
          <w:p w14:paraId="35C3937F">
            <w:pPr>
              <w:pStyle w:val="11"/>
              <w:spacing w:before="215"/>
              <w:ind w:left="110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 xml:space="preserve">Judul </w:t>
            </w:r>
            <w:r>
              <w:rPr>
                <w:rFonts w:ascii="Calibri"/>
                <w:spacing w:val="-5"/>
                <w:sz w:val="20"/>
              </w:rPr>
              <w:t>SOP</w:t>
            </w:r>
          </w:p>
        </w:tc>
        <w:tc>
          <w:tcPr>
            <w:tcW w:w="2775" w:type="dxa"/>
            <w:vMerge w:val="continue"/>
            <w:tcBorders>
              <w:top w:val="nil"/>
            </w:tcBorders>
          </w:tcPr>
          <w:p w14:paraId="06E71F90">
            <w:pPr>
              <w:rPr>
                <w:sz w:val="2"/>
                <w:szCs w:val="2"/>
              </w:rPr>
            </w:pPr>
          </w:p>
        </w:tc>
      </w:tr>
    </w:tbl>
    <w:p w14:paraId="23DF2B45">
      <w:pPr>
        <w:pStyle w:val="8"/>
        <w:spacing w:before="79"/>
        <w:rPr>
          <w:rFonts w:ascii="Calibri"/>
          <w:b/>
        </w:rPr>
      </w:pPr>
    </w:p>
    <w:tbl>
      <w:tblPr>
        <w:tblStyle w:val="7"/>
        <w:tblW w:w="0" w:type="auto"/>
        <w:tblInd w:w="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26"/>
        <w:gridCol w:w="235"/>
        <w:gridCol w:w="4778"/>
      </w:tblGrid>
      <w:tr w14:paraId="12D247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4826" w:type="dxa"/>
            <w:shd w:val="clear" w:color="auto" w:fill="00AFEF"/>
          </w:tcPr>
          <w:p w14:paraId="722D380D">
            <w:pPr>
              <w:pStyle w:val="11"/>
              <w:spacing w:before="6" w:line="256" w:lineRule="exact"/>
              <w:ind w:left="20" w:right="5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z w:val="22"/>
              </w:rPr>
              <w:t>DASAR</w:t>
            </w:r>
            <w:r>
              <w:rPr>
                <w:rFonts w:ascii="Calibri"/>
                <w:b/>
                <w:spacing w:val="-5"/>
                <w:sz w:val="22"/>
              </w:rPr>
              <w:t xml:space="preserve"> </w:t>
            </w:r>
            <w:r>
              <w:rPr>
                <w:rFonts w:ascii="Calibri"/>
                <w:b/>
                <w:spacing w:val="-2"/>
                <w:sz w:val="22"/>
              </w:rPr>
              <w:t>HUKUM</w:t>
            </w:r>
          </w:p>
        </w:tc>
        <w:tc>
          <w:tcPr>
            <w:tcW w:w="235" w:type="dxa"/>
            <w:vMerge w:val="restart"/>
            <w:tcBorders>
              <w:top w:val="nil"/>
              <w:bottom w:val="nil"/>
            </w:tcBorders>
          </w:tcPr>
          <w:p w14:paraId="684850F2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4778" w:type="dxa"/>
            <w:shd w:val="clear" w:color="auto" w:fill="00AFEF"/>
          </w:tcPr>
          <w:p w14:paraId="60F65A7D">
            <w:pPr>
              <w:pStyle w:val="11"/>
              <w:spacing w:before="6" w:line="256" w:lineRule="exact"/>
              <w:ind w:left="15" w:right="10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KUALIFIKASI</w:t>
            </w:r>
            <w:r>
              <w:rPr>
                <w:rFonts w:ascii="Calibri"/>
                <w:b/>
                <w:spacing w:val="7"/>
                <w:sz w:val="22"/>
              </w:rPr>
              <w:t xml:space="preserve"> </w:t>
            </w:r>
            <w:r>
              <w:rPr>
                <w:rFonts w:ascii="Calibri"/>
                <w:b/>
                <w:spacing w:val="-2"/>
                <w:sz w:val="22"/>
              </w:rPr>
              <w:t>PELAKSANA</w:t>
            </w:r>
          </w:p>
        </w:tc>
      </w:tr>
      <w:tr w14:paraId="032A684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4" w:hRule="atLeast"/>
        </w:trPr>
        <w:tc>
          <w:tcPr>
            <w:tcW w:w="4826" w:type="dxa"/>
          </w:tcPr>
          <w:p w14:paraId="32779AD7">
            <w:pPr>
              <w:pStyle w:val="11"/>
              <w:numPr>
                <w:ilvl w:val="0"/>
                <w:numId w:val="27"/>
              </w:numPr>
              <w:tabs>
                <w:tab w:val="left" w:pos="468"/>
                <w:tab w:val="left" w:pos="470"/>
              </w:tabs>
              <w:spacing w:before="2" w:after="0" w:line="240" w:lineRule="auto"/>
              <w:ind w:left="470" w:right="283" w:hanging="361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Keputusan Menteri Perhubungan No. PM 46 Tahun 2018 tentang Pengelolaan Informasi dan</w:t>
            </w:r>
            <w:r>
              <w:rPr>
                <w:rFonts w:ascii="Calibri"/>
                <w:spacing w:val="-11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Dokumentasi</w:t>
            </w:r>
            <w:r>
              <w:rPr>
                <w:rFonts w:ascii="Calibri"/>
                <w:spacing w:val="-8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di</w:t>
            </w:r>
            <w:r>
              <w:rPr>
                <w:rFonts w:ascii="Calibri"/>
                <w:spacing w:val="-8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Lingkungan</w:t>
            </w:r>
            <w:r>
              <w:rPr>
                <w:rFonts w:ascii="Calibri"/>
                <w:spacing w:val="-11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 xml:space="preserve">Kementerian Perhubungan perlu ditetapkan Struktur dan Tata Kerja Organisasi Pelayanan Informasi Publik di Lingkungan Kementerian </w:t>
            </w:r>
            <w:r>
              <w:rPr>
                <w:rFonts w:ascii="Calibri"/>
                <w:spacing w:val="-2"/>
                <w:sz w:val="22"/>
              </w:rPr>
              <w:t>Perhubungan.</w:t>
            </w:r>
          </w:p>
          <w:p w14:paraId="60EA4F41">
            <w:pPr>
              <w:pStyle w:val="11"/>
              <w:numPr>
                <w:ilvl w:val="0"/>
                <w:numId w:val="27"/>
              </w:numPr>
              <w:tabs>
                <w:tab w:val="left" w:pos="468"/>
                <w:tab w:val="left" w:pos="470"/>
              </w:tabs>
              <w:spacing w:before="2" w:after="0" w:line="240" w:lineRule="auto"/>
              <w:ind w:left="470" w:right="1298" w:hanging="361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UU</w:t>
            </w:r>
            <w:r>
              <w:rPr>
                <w:rFonts w:ascii="Calibri"/>
                <w:spacing w:val="-6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Nomor</w:t>
            </w:r>
            <w:r>
              <w:rPr>
                <w:rFonts w:ascii="Calibri"/>
                <w:spacing w:val="-8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14</w:t>
            </w:r>
            <w:r>
              <w:rPr>
                <w:rFonts w:ascii="Calibri"/>
                <w:spacing w:val="-10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tahun</w:t>
            </w:r>
            <w:r>
              <w:rPr>
                <w:rFonts w:ascii="Calibri"/>
                <w:spacing w:val="-9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2008</w:t>
            </w:r>
            <w:r>
              <w:rPr>
                <w:rFonts w:ascii="Calibri"/>
                <w:spacing w:val="-10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tentang Keterbukaan informasi Publik.</w:t>
            </w:r>
          </w:p>
          <w:p w14:paraId="3D76E69D">
            <w:pPr>
              <w:pStyle w:val="11"/>
              <w:numPr>
                <w:ilvl w:val="0"/>
                <w:numId w:val="27"/>
              </w:numPr>
              <w:tabs>
                <w:tab w:val="left" w:pos="468"/>
                <w:tab w:val="left" w:pos="470"/>
              </w:tabs>
              <w:spacing w:before="0" w:after="0" w:line="240" w:lineRule="auto"/>
              <w:ind w:left="470" w:right="439" w:hanging="361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PERKI</w:t>
            </w:r>
            <w:r>
              <w:rPr>
                <w:rFonts w:ascii="Calibri"/>
                <w:spacing w:val="-6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Nomor</w:t>
            </w:r>
            <w:r>
              <w:rPr>
                <w:rFonts w:ascii="Calibri"/>
                <w:spacing w:val="-8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1</w:t>
            </w:r>
            <w:r>
              <w:rPr>
                <w:rFonts w:ascii="Calibri"/>
                <w:spacing w:val="-10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tahun</w:t>
            </w:r>
            <w:r>
              <w:rPr>
                <w:rFonts w:ascii="Calibri"/>
                <w:spacing w:val="-9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2010</w:t>
            </w:r>
            <w:r>
              <w:rPr>
                <w:rFonts w:ascii="Calibri"/>
                <w:spacing w:val="-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tentang</w:t>
            </w:r>
            <w:r>
              <w:rPr>
                <w:rFonts w:ascii="Calibri"/>
                <w:spacing w:val="-7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Standar Layanan Informasi Publik</w:t>
            </w:r>
          </w:p>
          <w:p w14:paraId="1E56219F">
            <w:pPr>
              <w:pStyle w:val="11"/>
              <w:numPr>
                <w:ilvl w:val="0"/>
                <w:numId w:val="27"/>
              </w:numPr>
              <w:tabs>
                <w:tab w:val="left" w:pos="468"/>
                <w:tab w:val="left" w:pos="470"/>
              </w:tabs>
              <w:spacing w:before="1" w:after="0" w:line="240" w:lineRule="auto"/>
              <w:ind w:left="470" w:right="271" w:hanging="361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Surat</w:t>
            </w:r>
            <w:r>
              <w:rPr>
                <w:rFonts w:ascii="Calibri"/>
                <w:spacing w:val="-9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Keputusan</w:t>
            </w:r>
            <w:r>
              <w:rPr>
                <w:rFonts w:ascii="Calibri"/>
                <w:spacing w:val="-7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Kepala</w:t>
            </w:r>
            <w:r>
              <w:rPr>
                <w:rFonts w:ascii="Calibri"/>
                <w:spacing w:val="-6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Kantor</w:t>
            </w:r>
            <w:r>
              <w:rPr>
                <w:rFonts w:ascii="Calibri"/>
                <w:spacing w:val="-6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UPBU</w:t>
            </w:r>
            <w:r>
              <w:rPr>
                <w:rFonts w:ascii="Calibri"/>
                <w:spacing w:val="-4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Kelas</w:t>
            </w:r>
            <w:r>
              <w:rPr>
                <w:rFonts w:ascii="Calibri"/>
                <w:spacing w:val="-6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III Buli Maba Nomor : KP.004/52b/V/BLI-2023 tentang Pejabat Pengelola Informasi dan Dokumentasi (PPID) Pelaksana di Lingkungan Kantor Unit Penyelenggara Bandar Udara Kelas III Buli Maba.</w:t>
            </w:r>
          </w:p>
        </w:tc>
        <w:tc>
          <w:tcPr>
            <w:tcW w:w="235" w:type="dxa"/>
            <w:vMerge w:val="continue"/>
            <w:tcBorders>
              <w:top w:val="nil"/>
              <w:bottom w:val="nil"/>
            </w:tcBorders>
          </w:tcPr>
          <w:p w14:paraId="7DB1DE75">
            <w:pPr>
              <w:rPr>
                <w:sz w:val="2"/>
                <w:szCs w:val="2"/>
              </w:rPr>
            </w:pPr>
          </w:p>
        </w:tc>
        <w:tc>
          <w:tcPr>
            <w:tcW w:w="4778" w:type="dxa"/>
          </w:tcPr>
          <w:p w14:paraId="6AB520A3">
            <w:pPr>
              <w:pStyle w:val="11"/>
              <w:numPr>
                <w:ilvl w:val="0"/>
                <w:numId w:val="28"/>
              </w:numPr>
              <w:tabs>
                <w:tab w:val="left" w:pos="461"/>
              </w:tabs>
              <w:spacing w:before="2" w:after="0" w:line="240" w:lineRule="auto"/>
              <w:ind w:left="461" w:right="991" w:hanging="360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Memahami</w:t>
            </w:r>
            <w:r>
              <w:rPr>
                <w:rFonts w:ascii="Calibri"/>
                <w:spacing w:val="-1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tentang</w:t>
            </w:r>
            <w:r>
              <w:rPr>
                <w:rFonts w:ascii="Calibri"/>
                <w:spacing w:val="-12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SOP</w:t>
            </w:r>
            <w:r>
              <w:rPr>
                <w:rFonts w:ascii="Calibri"/>
                <w:spacing w:val="-1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Pengelolaan Permohonan</w:t>
            </w:r>
            <w:r>
              <w:rPr>
                <w:rFonts w:ascii="Calibri"/>
                <w:spacing w:val="-5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Informasi</w:t>
            </w:r>
          </w:p>
          <w:p w14:paraId="7F114CB5">
            <w:pPr>
              <w:pStyle w:val="11"/>
              <w:numPr>
                <w:ilvl w:val="0"/>
                <w:numId w:val="28"/>
              </w:numPr>
              <w:tabs>
                <w:tab w:val="left" w:pos="461"/>
              </w:tabs>
              <w:spacing w:before="0" w:after="0" w:line="240" w:lineRule="auto"/>
              <w:ind w:left="461" w:right="415" w:hanging="360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Pernah</w:t>
            </w:r>
            <w:r>
              <w:rPr>
                <w:rFonts w:ascii="Calibri"/>
                <w:spacing w:val="-1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mengikuti</w:t>
            </w:r>
            <w:r>
              <w:rPr>
                <w:rFonts w:ascii="Calibri"/>
                <w:spacing w:val="28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Sosialisasi</w:t>
            </w:r>
            <w:r>
              <w:rPr>
                <w:rFonts w:ascii="Calibri"/>
                <w:spacing w:val="-10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atau</w:t>
            </w:r>
            <w:r>
              <w:rPr>
                <w:rFonts w:ascii="Calibri"/>
                <w:spacing w:val="-1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Pelatihan PPID Kementerian Perhubungan</w:t>
            </w:r>
          </w:p>
          <w:p w14:paraId="76F8C349">
            <w:pPr>
              <w:pStyle w:val="11"/>
              <w:numPr>
                <w:ilvl w:val="0"/>
                <w:numId w:val="28"/>
              </w:numPr>
              <w:tabs>
                <w:tab w:val="left" w:pos="461"/>
              </w:tabs>
              <w:spacing w:before="1" w:after="0" w:line="240" w:lineRule="auto"/>
              <w:ind w:left="461" w:right="682" w:hanging="360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Memahami</w:t>
            </w:r>
            <w:r>
              <w:rPr>
                <w:rFonts w:ascii="Calibri"/>
                <w:spacing w:val="-1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tentang</w:t>
            </w:r>
            <w:r>
              <w:rPr>
                <w:rFonts w:ascii="Calibri"/>
                <w:spacing w:val="-12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Pelayanan</w:t>
            </w:r>
            <w:r>
              <w:rPr>
                <w:rFonts w:ascii="Calibri"/>
                <w:spacing w:val="-1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 xml:space="preserve">Informasi </w:t>
            </w:r>
            <w:r>
              <w:rPr>
                <w:rFonts w:ascii="Calibri"/>
                <w:spacing w:val="-2"/>
                <w:sz w:val="22"/>
              </w:rPr>
              <w:t>Publik</w:t>
            </w:r>
          </w:p>
        </w:tc>
      </w:tr>
      <w:tr w14:paraId="3F0665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4826" w:type="dxa"/>
            <w:shd w:val="clear" w:color="auto" w:fill="00AFEF"/>
          </w:tcPr>
          <w:p w14:paraId="24A59901">
            <w:pPr>
              <w:pStyle w:val="11"/>
              <w:spacing w:before="20"/>
              <w:ind w:left="20" w:right="15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KETERKAITAN</w:t>
            </w:r>
          </w:p>
        </w:tc>
        <w:tc>
          <w:tcPr>
            <w:tcW w:w="235" w:type="dxa"/>
            <w:vMerge w:val="continue"/>
            <w:tcBorders>
              <w:top w:val="nil"/>
              <w:bottom w:val="nil"/>
            </w:tcBorders>
          </w:tcPr>
          <w:p w14:paraId="1498255F">
            <w:pPr>
              <w:rPr>
                <w:sz w:val="2"/>
                <w:szCs w:val="2"/>
              </w:rPr>
            </w:pPr>
          </w:p>
        </w:tc>
        <w:tc>
          <w:tcPr>
            <w:tcW w:w="4778" w:type="dxa"/>
            <w:shd w:val="clear" w:color="auto" w:fill="00AFEF"/>
          </w:tcPr>
          <w:p w14:paraId="1FD125D7">
            <w:pPr>
              <w:pStyle w:val="11"/>
              <w:spacing w:before="20"/>
              <w:ind w:left="15" w:right="11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PERALATAN/PERLENGKAPAN</w:t>
            </w:r>
          </w:p>
        </w:tc>
      </w:tr>
      <w:tr w14:paraId="59ABE9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81" w:hRule="atLeast"/>
        </w:trPr>
        <w:tc>
          <w:tcPr>
            <w:tcW w:w="4826" w:type="dxa"/>
          </w:tcPr>
          <w:p w14:paraId="5B73925E">
            <w:pPr>
              <w:pStyle w:val="11"/>
              <w:numPr>
                <w:ilvl w:val="0"/>
                <w:numId w:val="29"/>
              </w:numPr>
              <w:tabs>
                <w:tab w:val="left" w:pos="468"/>
                <w:tab w:val="left" w:pos="470"/>
              </w:tabs>
              <w:spacing w:before="1" w:after="0" w:line="240" w:lineRule="auto"/>
              <w:ind w:left="470" w:right="146" w:hanging="361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Pedoman</w:t>
            </w:r>
            <w:r>
              <w:rPr>
                <w:rFonts w:ascii="Calibri"/>
                <w:spacing w:val="-1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Penyelenggaraan</w:t>
            </w:r>
            <w:r>
              <w:rPr>
                <w:rFonts w:ascii="Calibri"/>
                <w:spacing w:val="-12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Sistem</w:t>
            </w:r>
            <w:r>
              <w:rPr>
                <w:rFonts w:ascii="Calibri"/>
                <w:spacing w:val="-1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Manajemen Mutu</w:t>
            </w:r>
            <w:r>
              <w:rPr>
                <w:rFonts w:ascii="Calibri"/>
                <w:spacing w:val="-7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(SMM)</w:t>
            </w:r>
          </w:p>
          <w:p w14:paraId="55D10B01">
            <w:pPr>
              <w:pStyle w:val="11"/>
              <w:numPr>
                <w:ilvl w:val="0"/>
                <w:numId w:val="29"/>
              </w:numPr>
              <w:tabs>
                <w:tab w:val="left" w:pos="468"/>
                <w:tab w:val="left" w:pos="470"/>
              </w:tabs>
              <w:spacing w:before="1" w:after="0" w:line="240" w:lineRule="auto"/>
              <w:ind w:left="470" w:right="260" w:hanging="361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Dokumen Internal : Kumpulan Format Rekaman</w:t>
            </w:r>
            <w:r>
              <w:rPr>
                <w:rFonts w:ascii="Calibri"/>
                <w:spacing w:val="-1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/</w:t>
            </w:r>
            <w:r>
              <w:rPr>
                <w:rFonts w:ascii="Calibri"/>
                <w:spacing w:val="-8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Bukti</w:t>
            </w:r>
            <w:r>
              <w:rPr>
                <w:rFonts w:ascii="Calibri"/>
                <w:spacing w:val="-10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Kerja</w:t>
            </w:r>
            <w:r>
              <w:rPr>
                <w:rFonts w:ascii="Calibri"/>
                <w:spacing w:val="-1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penyelenggaraan</w:t>
            </w:r>
            <w:r>
              <w:rPr>
                <w:rFonts w:ascii="Calibri"/>
                <w:spacing w:val="-12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SMM &amp; SPIP</w:t>
            </w:r>
          </w:p>
          <w:p w14:paraId="7F010EF3">
            <w:pPr>
              <w:pStyle w:val="11"/>
              <w:numPr>
                <w:ilvl w:val="0"/>
                <w:numId w:val="29"/>
              </w:numPr>
              <w:tabs>
                <w:tab w:val="left" w:pos="469"/>
              </w:tabs>
              <w:spacing w:before="0" w:after="0" w:line="240" w:lineRule="auto"/>
              <w:ind w:left="469" w:right="0" w:hanging="359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SOP</w:t>
            </w:r>
            <w:r>
              <w:rPr>
                <w:rFonts w:ascii="Calibri"/>
                <w:spacing w:val="-10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Pelayanan</w:t>
            </w:r>
            <w:r>
              <w:rPr>
                <w:rFonts w:ascii="Calibri"/>
                <w:spacing w:val="-10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Informasi</w:t>
            </w:r>
            <w:r>
              <w:rPr>
                <w:rFonts w:ascii="Calibri"/>
                <w:spacing w:val="-7"/>
                <w:sz w:val="22"/>
              </w:rPr>
              <w:t xml:space="preserve"> </w:t>
            </w:r>
            <w:r>
              <w:rPr>
                <w:rFonts w:ascii="Calibri"/>
                <w:spacing w:val="-2"/>
                <w:sz w:val="22"/>
              </w:rPr>
              <w:t>Publik</w:t>
            </w:r>
          </w:p>
        </w:tc>
        <w:tc>
          <w:tcPr>
            <w:tcW w:w="235" w:type="dxa"/>
            <w:vMerge w:val="continue"/>
            <w:tcBorders>
              <w:top w:val="nil"/>
              <w:bottom w:val="nil"/>
            </w:tcBorders>
          </w:tcPr>
          <w:p w14:paraId="7DD42751">
            <w:pPr>
              <w:rPr>
                <w:sz w:val="2"/>
                <w:szCs w:val="2"/>
              </w:rPr>
            </w:pPr>
          </w:p>
        </w:tc>
        <w:tc>
          <w:tcPr>
            <w:tcW w:w="4778" w:type="dxa"/>
          </w:tcPr>
          <w:p w14:paraId="513775E5">
            <w:pPr>
              <w:pStyle w:val="11"/>
              <w:numPr>
                <w:ilvl w:val="0"/>
                <w:numId w:val="30"/>
              </w:numPr>
              <w:tabs>
                <w:tab w:val="left" w:pos="469"/>
              </w:tabs>
              <w:spacing w:before="6" w:after="0" w:line="240" w:lineRule="auto"/>
              <w:ind w:left="469" w:right="0" w:hanging="359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Dokumen</w:t>
            </w:r>
            <w:r>
              <w:rPr>
                <w:rFonts w:ascii="Calibri"/>
                <w:spacing w:val="-1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Sengketa</w:t>
            </w:r>
            <w:r>
              <w:rPr>
                <w:rFonts w:ascii="Calibri"/>
                <w:spacing w:val="-12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Informasi</w:t>
            </w:r>
            <w:r>
              <w:rPr>
                <w:rFonts w:ascii="Calibri"/>
                <w:spacing w:val="-11"/>
                <w:sz w:val="22"/>
              </w:rPr>
              <w:t xml:space="preserve"> </w:t>
            </w:r>
            <w:r>
              <w:rPr>
                <w:rFonts w:ascii="Calibri"/>
                <w:spacing w:val="-2"/>
                <w:sz w:val="22"/>
              </w:rPr>
              <w:t>Publik</w:t>
            </w:r>
          </w:p>
          <w:p w14:paraId="6F646BC7">
            <w:pPr>
              <w:pStyle w:val="11"/>
              <w:numPr>
                <w:ilvl w:val="0"/>
                <w:numId w:val="30"/>
              </w:numPr>
              <w:tabs>
                <w:tab w:val="left" w:pos="469"/>
              </w:tabs>
              <w:spacing w:before="0" w:after="0" w:line="266" w:lineRule="exact"/>
              <w:ind w:left="469" w:right="0" w:hanging="359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Softcopy</w:t>
            </w:r>
            <w:r>
              <w:rPr>
                <w:rFonts w:ascii="Calibri"/>
                <w:spacing w:val="3"/>
                <w:sz w:val="22"/>
              </w:rPr>
              <w:t xml:space="preserve"> </w:t>
            </w:r>
            <w:r>
              <w:rPr>
                <w:rFonts w:ascii="Calibri"/>
                <w:spacing w:val="-2"/>
                <w:sz w:val="22"/>
              </w:rPr>
              <w:t>Permohonan</w:t>
            </w:r>
            <w:r>
              <w:rPr>
                <w:rFonts w:ascii="Calibri"/>
                <w:spacing w:val="2"/>
                <w:sz w:val="22"/>
              </w:rPr>
              <w:t xml:space="preserve"> </w:t>
            </w:r>
            <w:r>
              <w:rPr>
                <w:rFonts w:ascii="Calibri"/>
                <w:spacing w:val="-2"/>
                <w:sz w:val="22"/>
              </w:rPr>
              <w:t>Informasi</w:t>
            </w:r>
          </w:p>
          <w:p w14:paraId="2CE2677E">
            <w:pPr>
              <w:pStyle w:val="11"/>
              <w:numPr>
                <w:ilvl w:val="0"/>
                <w:numId w:val="30"/>
              </w:numPr>
              <w:tabs>
                <w:tab w:val="left" w:pos="470"/>
              </w:tabs>
              <w:spacing w:before="0" w:after="0" w:line="240" w:lineRule="auto"/>
              <w:ind w:left="470" w:right="320" w:hanging="360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Perangkat Keras (Hardware) : Laptop/PC, Printer,</w:t>
            </w:r>
            <w:r>
              <w:rPr>
                <w:rFonts w:ascii="Calibri"/>
                <w:spacing w:val="-1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Bolpoint</w:t>
            </w:r>
            <w:r>
              <w:rPr>
                <w:rFonts w:ascii="Calibri"/>
                <w:spacing w:val="-11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dan</w:t>
            </w:r>
            <w:r>
              <w:rPr>
                <w:rFonts w:ascii="Calibri"/>
                <w:spacing w:val="-7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Cap</w:t>
            </w:r>
            <w:r>
              <w:rPr>
                <w:rFonts w:ascii="Calibri"/>
                <w:spacing w:val="-7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Kantor</w:t>
            </w:r>
            <w:r>
              <w:rPr>
                <w:rFonts w:ascii="Calibri"/>
                <w:spacing w:val="-7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UPBU</w:t>
            </w:r>
            <w:r>
              <w:rPr>
                <w:rFonts w:ascii="Calibri"/>
                <w:spacing w:val="-5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Kelas III Buli</w:t>
            </w:r>
          </w:p>
        </w:tc>
      </w:tr>
      <w:tr w14:paraId="1D8FD41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4826" w:type="dxa"/>
            <w:shd w:val="clear" w:color="auto" w:fill="00AFEF"/>
          </w:tcPr>
          <w:p w14:paraId="0045D5C4">
            <w:pPr>
              <w:pStyle w:val="11"/>
              <w:spacing w:before="1" w:line="261" w:lineRule="exact"/>
              <w:ind w:left="20" w:right="15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PERINGATAN</w:t>
            </w:r>
          </w:p>
        </w:tc>
        <w:tc>
          <w:tcPr>
            <w:tcW w:w="235" w:type="dxa"/>
            <w:vMerge w:val="continue"/>
            <w:tcBorders>
              <w:top w:val="nil"/>
              <w:bottom w:val="nil"/>
            </w:tcBorders>
          </w:tcPr>
          <w:p w14:paraId="71482094">
            <w:pPr>
              <w:rPr>
                <w:sz w:val="2"/>
                <w:szCs w:val="2"/>
              </w:rPr>
            </w:pPr>
          </w:p>
        </w:tc>
        <w:tc>
          <w:tcPr>
            <w:tcW w:w="4778" w:type="dxa"/>
            <w:shd w:val="clear" w:color="auto" w:fill="00AFEF"/>
          </w:tcPr>
          <w:p w14:paraId="78A7EC93">
            <w:pPr>
              <w:pStyle w:val="11"/>
              <w:spacing w:before="1" w:line="261" w:lineRule="exact"/>
              <w:ind w:left="15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z w:val="22"/>
              </w:rPr>
              <w:t>PENCATATAN</w:t>
            </w:r>
            <w:r>
              <w:rPr>
                <w:rFonts w:ascii="Calibri"/>
                <w:b/>
                <w:spacing w:val="-8"/>
                <w:sz w:val="22"/>
              </w:rPr>
              <w:t xml:space="preserve"> </w:t>
            </w:r>
            <w:r>
              <w:rPr>
                <w:rFonts w:ascii="Calibri"/>
                <w:b/>
                <w:sz w:val="22"/>
              </w:rPr>
              <w:t>DAN</w:t>
            </w:r>
            <w:r>
              <w:rPr>
                <w:rFonts w:ascii="Calibri"/>
                <w:b/>
                <w:spacing w:val="-12"/>
                <w:sz w:val="22"/>
              </w:rPr>
              <w:t xml:space="preserve"> </w:t>
            </w:r>
            <w:r>
              <w:rPr>
                <w:rFonts w:ascii="Calibri"/>
                <w:b/>
                <w:spacing w:val="-2"/>
                <w:sz w:val="22"/>
              </w:rPr>
              <w:t>PENDATAAN</w:t>
            </w:r>
          </w:p>
        </w:tc>
      </w:tr>
      <w:tr w14:paraId="27B86B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8" w:hRule="atLeast"/>
        </w:trPr>
        <w:tc>
          <w:tcPr>
            <w:tcW w:w="4826" w:type="dxa"/>
          </w:tcPr>
          <w:p w14:paraId="22F25A61">
            <w:pPr>
              <w:pStyle w:val="11"/>
              <w:spacing w:before="1"/>
              <w:ind w:left="470" w:right="413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Apabila</w:t>
            </w:r>
            <w:r>
              <w:rPr>
                <w:rFonts w:ascii="Calibri"/>
                <w:spacing w:val="-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SOP</w:t>
            </w:r>
            <w:r>
              <w:rPr>
                <w:rFonts w:ascii="Calibri"/>
                <w:spacing w:val="-2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ini</w:t>
            </w:r>
            <w:r>
              <w:rPr>
                <w:rFonts w:ascii="Calibri"/>
                <w:spacing w:val="-1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tidak</w:t>
            </w:r>
            <w:r>
              <w:rPr>
                <w:rFonts w:ascii="Calibri"/>
                <w:spacing w:val="-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berjalan</w:t>
            </w:r>
            <w:r>
              <w:rPr>
                <w:rFonts w:ascii="Calibri"/>
                <w:spacing w:val="-4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maka</w:t>
            </w:r>
            <w:r>
              <w:rPr>
                <w:rFonts w:ascii="Calibri"/>
                <w:spacing w:val="-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proses Pengelolaan</w:t>
            </w:r>
            <w:r>
              <w:rPr>
                <w:rFonts w:ascii="Calibri"/>
                <w:spacing w:val="-10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Sengketa</w:t>
            </w:r>
            <w:r>
              <w:rPr>
                <w:rFonts w:ascii="Calibri"/>
                <w:spacing w:val="-9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Informasi</w:t>
            </w:r>
            <w:r>
              <w:rPr>
                <w:rFonts w:ascii="Calibri"/>
                <w:spacing w:val="-7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pada</w:t>
            </w:r>
            <w:r>
              <w:rPr>
                <w:rFonts w:ascii="Calibri"/>
                <w:spacing w:val="-9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PPID Kantor UPBU Kelas III Buli tidak akan berjalan dengan baik</w:t>
            </w:r>
          </w:p>
        </w:tc>
        <w:tc>
          <w:tcPr>
            <w:tcW w:w="235" w:type="dxa"/>
            <w:vMerge w:val="continue"/>
            <w:tcBorders>
              <w:top w:val="nil"/>
              <w:bottom w:val="nil"/>
            </w:tcBorders>
          </w:tcPr>
          <w:p w14:paraId="57C24F31">
            <w:pPr>
              <w:rPr>
                <w:sz w:val="2"/>
                <w:szCs w:val="2"/>
              </w:rPr>
            </w:pPr>
          </w:p>
        </w:tc>
        <w:tc>
          <w:tcPr>
            <w:tcW w:w="4778" w:type="dxa"/>
          </w:tcPr>
          <w:p w14:paraId="5561476E">
            <w:pPr>
              <w:pStyle w:val="11"/>
              <w:spacing w:before="1"/>
              <w:ind w:left="110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Dokumen Penanganan Sengketa Informasi (Surat/Formulir</w:t>
            </w:r>
            <w:r>
              <w:rPr>
                <w:rFonts w:ascii="Calibri"/>
                <w:spacing w:val="-1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permohonan</w:t>
            </w:r>
            <w:r>
              <w:rPr>
                <w:rFonts w:ascii="Calibri"/>
                <w:spacing w:val="-12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informasi</w:t>
            </w:r>
            <w:r>
              <w:rPr>
                <w:rFonts w:ascii="Calibri"/>
                <w:spacing w:val="-1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&amp;</w:t>
            </w:r>
            <w:r>
              <w:rPr>
                <w:rFonts w:ascii="Calibri"/>
                <w:spacing w:val="-12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Jawaban Permohonan Informasi Publik)</w:t>
            </w:r>
          </w:p>
        </w:tc>
      </w:tr>
    </w:tbl>
    <w:p w14:paraId="23634492">
      <w:pPr>
        <w:pStyle w:val="11"/>
        <w:spacing w:after="0"/>
        <w:rPr>
          <w:rFonts w:ascii="Calibri"/>
          <w:sz w:val="22"/>
        </w:rPr>
        <w:sectPr>
          <w:pgSz w:w="11910" w:h="16840"/>
          <w:pgMar w:top="1400" w:right="566" w:bottom="280" w:left="1417" w:header="720" w:footer="720" w:gutter="0"/>
          <w:cols w:space="720" w:num="1"/>
        </w:sectPr>
      </w:pPr>
    </w:p>
    <w:p w14:paraId="63E81400">
      <w:pPr>
        <w:pStyle w:val="2"/>
        <w:spacing w:before="185"/>
      </w:pPr>
      <w:r>
        <w:t>STANDAR</w:t>
      </w:r>
      <w:r>
        <w:rPr>
          <w:spacing w:val="-11"/>
        </w:rPr>
        <w:t xml:space="preserve"> </w:t>
      </w:r>
      <w:r>
        <w:t>OPERASIONAL</w:t>
      </w:r>
      <w:r>
        <w:rPr>
          <w:spacing w:val="-14"/>
        </w:rPr>
        <w:t xml:space="preserve"> </w:t>
      </w:r>
      <w:r>
        <w:rPr>
          <w:spacing w:val="-2"/>
        </w:rPr>
        <w:t>PROSEDUR</w:t>
      </w:r>
    </w:p>
    <w:p w14:paraId="2D57E36D">
      <w:pPr>
        <w:pStyle w:val="3"/>
        <w:spacing w:before="325"/>
        <w:ind w:left="327"/>
      </w:pPr>
      <w:r>
        <w:t>KANTOR</w:t>
      </w:r>
      <w:r>
        <w:rPr>
          <w:spacing w:val="-5"/>
        </w:rPr>
        <w:t xml:space="preserve"> </w:t>
      </w:r>
      <w:r>
        <w:t>UPBU</w:t>
      </w:r>
      <w:r>
        <w:rPr>
          <w:spacing w:val="-3"/>
        </w:rPr>
        <w:t xml:space="preserve"> </w:t>
      </w:r>
      <w:r>
        <w:t>KELAS</w:t>
      </w:r>
      <w:r>
        <w:rPr>
          <w:spacing w:val="-2"/>
        </w:rPr>
        <w:t xml:space="preserve"> </w:t>
      </w:r>
      <w:r>
        <w:t>III</w:t>
      </w:r>
      <w:r>
        <w:rPr>
          <w:spacing w:val="-6"/>
        </w:rPr>
        <w:t xml:space="preserve"> </w:t>
      </w:r>
      <w:r>
        <w:t xml:space="preserve">BULI </w:t>
      </w:r>
      <w:r>
        <w:rPr>
          <w:spacing w:val="-4"/>
        </w:rPr>
        <w:t>MABA</w:t>
      </w:r>
    </w:p>
    <w:p w14:paraId="6ACA911E">
      <w:pPr>
        <w:spacing w:before="158"/>
        <w:ind w:left="3135" w:right="0" w:firstLine="0"/>
        <w:jc w:val="left"/>
        <w:rPr>
          <w:rFonts w:ascii="Calibri"/>
          <w:b/>
          <w:sz w:val="20"/>
        </w:rPr>
      </w:pPr>
      <w:r>
        <w:rPr>
          <w:rFonts w:ascii="Calibri"/>
          <w:b/>
          <w:sz w:val="20"/>
        </w:rPr>
        <w:t>SOP</w:t>
      </w:r>
      <w:r>
        <w:rPr>
          <w:rFonts w:ascii="Calibri"/>
          <w:b/>
          <w:spacing w:val="-13"/>
          <w:sz w:val="20"/>
        </w:rPr>
        <w:t xml:space="preserve"> </w:t>
      </w:r>
      <w:r>
        <w:rPr>
          <w:rFonts w:ascii="Calibri"/>
          <w:b/>
          <w:sz w:val="20"/>
        </w:rPr>
        <w:t>KEGIATAN</w:t>
      </w:r>
      <w:r>
        <w:rPr>
          <w:rFonts w:ascii="Calibri"/>
          <w:b/>
          <w:spacing w:val="-9"/>
          <w:sz w:val="20"/>
        </w:rPr>
        <w:t xml:space="preserve"> </w:t>
      </w:r>
      <w:r>
        <w:rPr>
          <w:rFonts w:ascii="Calibri"/>
          <w:b/>
          <w:sz w:val="20"/>
        </w:rPr>
        <w:t>:</w:t>
      </w:r>
      <w:r>
        <w:rPr>
          <w:rFonts w:ascii="Calibri"/>
          <w:b/>
          <w:spacing w:val="-9"/>
          <w:sz w:val="20"/>
        </w:rPr>
        <w:t xml:space="preserve"> </w:t>
      </w:r>
      <w:r>
        <w:rPr>
          <w:rFonts w:ascii="Calibri"/>
          <w:b/>
          <w:sz w:val="20"/>
        </w:rPr>
        <w:t>TATA</w:t>
      </w:r>
      <w:r>
        <w:rPr>
          <w:rFonts w:ascii="Calibri"/>
          <w:b/>
          <w:spacing w:val="-11"/>
          <w:sz w:val="20"/>
        </w:rPr>
        <w:t xml:space="preserve"> </w:t>
      </w:r>
      <w:r>
        <w:rPr>
          <w:rFonts w:ascii="Calibri"/>
          <w:b/>
          <w:sz w:val="20"/>
        </w:rPr>
        <w:t>CARA</w:t>
      </w:r>
      <w:r>
        <w:rPr>
          <w:rFonts w:ascii="Calibri"/>
          <w:b/>
          <w:spacing w:val="-8"/>
          <w:sz w:val="20"/>
        </w:rPr>
        <w:t xml:space="preserve"> </w:t>
      </w:r>
      <w:r>
        <w:rPr>
          <w:rFonts w:ascii="Calibri"/>
          <w:b/>
          <w:sz w:val="20"/>
        </w:rPr>
        <w:t>PENGAJUAN</w:t>
      </w:r>
      <w:r>
        <w:rPr>
          <w:rFonts w:ascii="Calibri"/>
          <w:b/>
          <w:spacing w:val="-9"/>
          <w:sz w:val="20"/>
        </w:rPr>
        <w:t xml:space="preserve"> </w:t>
      </w:r>
      <w:r>
        <w:rPr>
          <w:rFonts w:ascii="Calibri"/>
          <w:b/>
          <w:sz w:val="20"/>
        </w:rPr>
        <w:t>PERMOHONAN</w:t>
      </w:r>
      <w:r>
        <w:rPr>
          <w:rFonts w:ascii="Calibri"/>
          <w:b/>
          <w:spacing w:val="-9"/>
          <w:sz w:val="20"/>
        </w:rPr>
        <w:t xml:space="preserve"> </w:t>
      </w:r>
      <w:r>
        <w:rPr>
          <w:rFonts w:ascii="Calibri"/>
          <w:b/>
          <w:sz w:val="20"/>
        </w:rPr>
        <w:t>PENYELESAIAN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z w:val="20"/>
        </w:rPr>
        <w:t>SENGKETA</w:t>
      </w:r>
      <w:r>
        <w:rPr>
          <w:rFonts w:ascii="Calibri"/>
          <w:b/>
          <w:spacing w:val="-11"/>
          <w:sz w:val="20"/>
        </w:rPr>
        <w:t xml:space="preserve"> </w:t>
      </w:r>
      <w:r>
        <w:rPr>
          <w:rFonts w:ascii="Calibri"/>
          <w:b/>
          <w:sz w:val="20"/>
        </w:rPr>
        <w:t>KE</w:t>
      </w:r>
      <w:r>
        <w:rPr>
          <w:rFonts w:ascii="Calibri"/>
          <w:b/>
          <w:spacing w:val="-8"/>
          <w:sz w:val="20"/>
        </w:rPr>
        <w:t xml:space="preserve"> </w:t>
      </w:r>
      <w:r>
        <w:rPr>
          <w:rFonts w:ascii="Calibri"/>
          <w:b/>
          <w:sz w:val="20"/>
        </w:rPr>
        <w:t>KOMISI</w:t>
      </w:r>
      <w:r>
        <w:rPr>
          <w:rFonts w:ascii="Calibri"/>
          <w:b/>
          <w:spacing w:val="-11"/>
          <w:sz w:val="20"/>
        </w:rPr>
        <w:t xml:space="preserve"> </w:t>
      </w:r>
      <w:r>
        <w:rPr>
          <w:rFonts w:ascii="Calibri"/>
          <w:b/>
          <w:spacing w:val="-2"/>
          <w:sz w:val="20"/>
        </w:rPr>
        <w:t>INFORMASI</w:t>
      </w:r>
    </w:p>
    <w:p w14:paraId="10FD0CCA">
      <w:pPr>
        <w:spacing w:after="0"/>
        <w:jc w:val="left"/>
        <w:rPr>
          <w:rFonts w:ascii="Calibri"/>
          <w:b/>
          <w:sz w:val="20"/>
        </w:rPr>
        <w:sectPr>
          <w:pgSz w:w="16840" w:h="11910" w:orient="landscape"/>
          <w:pgMar w:top="1340" w:right="1275" w:bottom="280" w:left="850" w:header="720" w:footer="720" w:gutter="0"/>
          <w:cols w:space="720" w:num="1"/>
        </w:sectPr>
      </w:pPr>
    </w:p>
    <w:p w14:paraId="187C0204">
      <w:pPr>
        <w:pStyle w:val="8"/>
        <w:rPr>
          <w:rFonts w:ascii="Calibri"/>
          <w:b/>
          <w:sz w:val="22"/>
        </w:rPr>
      </w:pPr>
    </w:p>
    <w:p w14:paraId="0412F43D">
      <w:pPr>
        <w:pStyle w:val="8"/>
        <w:spacing w:before="50"/>
        <w:rPr>
          <w:rFonts w:ascii="Calibri"/>
          <w:b/>
          <w:sz w:val="22"/>
        </w:rPr>
      </w:pPr>
    </w:p>
    <w:p w14:paraId="362276A9">
      <w:pPr>
        <w:pStyle w:val="4"/>
        <w:tabs>
          <w:tab w:val="left" w:pos="1728"/>
        </w:tabs>
        <w:ind w:left="134"/>
      </w:pPr>
      <w:r>
        <w:rPr>
          <w:spacing w:val="-5"/>
          <w:w w:val="110"/>
        </w:rPr>
        <w:t>No</w:t>
      </w:r>
      <w:r>
        <w:tab/>
      </w:r>
      <w:r>
        <w:rPr>
          <w:spacing w:val="-2"/>
          <w:w w:val="110"/>
        </w:rPr>
        <w:t>Kegiatan</w:t>
      </w:r>
    </w:p>
    <w:p w14:paraId="7AEC894C">
      <w:pPr>
        <w:pStyle w:val="8"/>
        <w:rPr>
          <w:b/>
          <w:sz w:val="22"/>
        </w:rPr>
      </w:pPr>
    </w:p>
    <w:p w14:paraId="2FCE1151">
      <w:pPr>
        <w:pStyle w:val="8"/>
        <w:spacing w:before="211"/>
        <w:rPr>
          <w:b/>
          <w:sz w:val="22"/>
        </w:rPr>
      </w:pPr>
    </w:p>
    <w:p w14:paraId="3C99B498">
      <w:pPr>
        <w:pStyle w:val="10"/>
        <w:numPr>
          <w:ilvl w:val="0"/>
          <w:numId w:val="31"/>
        </w:numPr>
        <w:tabs>
          <w:tab w:val="left" w:pos="710"/>
        </w:tabs>
        <w:spacing w:before="0" w:after="0" w:line="158" w:lineRule="auto"/>
        <w:ind w:left="710" w:right="96" w:hanging="624"/>
        <w:jc w:val="left"/>
        <w:rPr>
          <w:position w:val="-11"/>
          <w:sz w:val="20"/>
        </w:rPr>
      </w:pPr>
      <w:r>
        <w:rPr>
          <w:w w:val="110"/>
          <w:sz w:val="20"/>
        </w:rPr>
        <w:t>Menetapkan Tim yang akan menangani sengketa informasi</w:t>
      </w:r>
    </w:p>
    <w:p w14:paraId="2549AB18">
      <w:pPr>
        <w:pStyle w:val="8"/>
        <w:spacing w:before="128"/>
      </w:pPr>
    </w:p>
    <w:p w14:paraId="7D88B0BC">
      <w:pPr>
        <w:pStyle w:val="8"/>
        <w:spacing w:before="1"/>
        <w:ind w:left="710"/>
      </w:pPr>
      <w:r>
        <w:rPr>
          <w:w w:val="110"/>
        </w:rPr>
        <w:t>Memberikan</w:t>
      </w:r>
      <w:r>
        <w:rPr>
          <w:spacing w:val="46"/>
          <w:w w:val="110"/>
        </w:rPr>
        <w:t xml:space="preserve"> </w:t>
      </w:r>
      <w:r>
        <w:rPr>
          <w:w w:val="110"/>
        </w:rPr>
        <w:t>surat</w:t>
      </w:r>
      <w:r>
        <w:rPr>
          <w:spacing w:val="40"/>
          <w:w w:val="110"/>
        </w:rPr>
        <w:t xml:space="preserve"> </w:t>
      </w:r>
      <w:r>
        <w:rPr>
          <w:spacing w:val="-4"/>
          <w:w w:val="110"/>
        </w:rPr>
        <w:t>kuasa</w:t>
      </w:r>
    </w:p>
    <w:p w14:paraId="66BE0582">
      <w:pPr>
        <w:pStyle w:val="10"/>
        <w:numPr>
          <w:ilvl w:val="0"/>
          <w:numId w:val="31"/>
        </w:numPr>
        <w:tabs>
          <w:tab w:val="left" w:pos="710"/>
        </w:tabs>
        <w:spacing w:before="0" w:after="0" w:line="240" w:lineRule="auto"/>
        <w:ind w:left="710" w:right="38" w:hanging="624"/>
        <w:jc w:val="left"/>
        <w:rPr>
          <w:sz w:val="20"/>
        </w:rPr>
      </w:pPr>
      <w:r>
        <w:rPr>
          <w:w w:val="110"/>
          <w:sz w:val="20"/>
        </w:rPr>
        <w:t>kepada PPID untuk menangani sengketa informasi</w:t>
      </w:r>
    </w:p>
    <w:p w14:paraId="170353FD">
      <w:pPr>
        <w:pStyle w:val="8"/>
      </w:pPr>
      <w:r>
        <w:br w:type="column"/>
      </w:r>
    </w:p>
    <w:p w14:paraId="031A36C5">
      <w:pPr>
        <w:pStyle w:val="8"/>
      </w:pPr>
    </w:p>
    <w:p w14:paraId="48290DD2">
      <w:pPr>
        <w:pStyle w:val="8"/>
        <w:spacing w:before="28"/>
      </w:pPr>
    </w:p>
    <w:p w14:paraId="1F450913">
      <w:pPr>
        <w:spacing w:before="0"/>
        <w:ind w:left="86" w:right="32" w:firstLine="9"/>
        <w:jc w:val="left"/>
        <w:rPr>
          <w:b/>
          <w:sz w:val="20"/>
        </w:rPr>
      </w:pPr>
      <w:r>
        <w:rPr>
          <w:b/>
          <w:spacing w:val="-2"/>
          <w:sz w:val="20"/>
        </w:rPr>
        <w:t xml:space="preserve">Kepala </w:t>
      </w:r>
      <w:r>
        <w:rPr>
          <w:b/>
          <w:spacing w:val="-2"/>
          <w:w w:val="110"/>
          <w:sz w:val="20"/>
        </w:rPr>
        <w:t>Kantor</w:t>
      </w:r>
    </w:p>
    <w:p w14:paraId="7BE81357">
      <w:pPr>
        <w:pStyle w:val="4"/>
        <w:spacing w:before="165"/>
      </w:pPr>
      <w:r>
        <w:rPr>
          <w:b w:val="0"/>
        </w:rPr>
        <w:br w:type="column"/>
      </w:r>
      <w:r>
        <w:rPr>
          <w:spacing w:val="-2"/>
          <w:w w:val="105"/>
        </w:rPr>
        <w:t>Pelaksana</w:t>
      </w:r>
    </w:p>
    <w:p w14:paraId="77CD54A4">
      <w:pPr>
        <w:pStyle w:val="8"/>
        <w:spacing w:before="75"/>
        <w:rPr>
          <w:b/>
          <w:sz w:val="22"/>
        </w:rPr>
      </w:pPr>
    </w:p>
    <w:p w14:paraId="7255DB75">
      <w:pPr>
        <w:spacing w:before="0"/>
        <w:ind w:left="542" w:right="0" w:firstLine="0"/>
        <w:jc w:val="left"/>
        <w:rPr>
          <w:b/>
          <w:sz w:val="22"/>
        </w:rPr>
      </w:pPr>
      <w:r>
        <w:rPr>
          <w:b/>
          <w:spacing w:val="-4"/>
          <w:w w:val="105"/>
          <w:sz w:val="22"/>
        </w:rPr>
        <w:t>PPID</w:t>
      </w:r>
    </w:p>
    <w:p w14:paraId="5661F794">
      <w:pPr>
        <w:pStyle w:val="8"/>
        <w:rPr>
          <w:b/>
          <w:sz w:val="18"/>
        </w:rPr>
      </w:pPr>
      <w:r>
        <w:br w:type="column"/>
      </w:r>
    </w:p>
    <w:p w14:paraId="3D9D67B4">
      <w:pPr>
        <w:pStyle w:val="8"/>
        <w:rPr>
          <w:b/>
          <w:sz w:val="18"/>
        </w:rPr>
      </w:pPr>
    </w:p>
    <w:p w14:paraId="6312B368">
      <w:pPr>
        <w:pStyle w:val="8"/>
        <w:spacing w:before="59"/>
        <w:rPr>
          <w:b/>
          <w:sz w:val="18"/>
        </w:rPr>
      </w:pPr>
    </w:p>
    <w:p w14:paraId="278CE46F">
      <w:pPr>
        <w:spacing w:before="1"/>
        <w:ind w:left="86" w:right="0" w:firstLine="460"/>
        <w:jc w:val="left"/>
        <w:rPr>
          <w:b/>
          <w:sz w:val="18"/>
        </w:rPr>
      </w:pPr>
      <w:r>
        <w:rPr>
          <w:b/>
          <w:spacing w:val="-4"/>
          <w:w w:val="110"/>
          <w:sz w:val="18"/>
        </w:rPr>
        <w:t>Tim</w:t>
      </w:r>
      <w:r>
        <w:rPr>
          <w:b/>
          <w:spacing w:val="-2"/>
          <w:w w:val="110"/>
          <w:sz w:val="18"/>
        </w:rPr>
        <w:t xml:space="preserve"> Pertimbangan</w:t>
      </w:r>
    </w:p>
    <w:p w14:paraId="707645F2">
      <w:pPr>
        <w:pStyle w:val="8"/>
        <w:rPr>
          <w:b/>
          <w:sz w:val="22"/>
        </w:rPr>
      </w:pPr>
      <w:r>
        <w:br w:type="column"/>
      </w:r>
    </w:p>
    <w:p w14:paraId="517D5E1E">
      <w:pPr>
        <w:pStyle w:val="8"/>
        <w:spacing w:before="240"/>
        <w:rPr>
          <w:b/>
          <w:sz w:val="22"/>
        </w:rPr>
      </w:pPr>
    </w:p>
    <w:p w14:paraId="12788B60">
      <w:pPr>
        <w:spacing w:before="0"/>
        <w:ind w:left="86" w:right="0" w:firstLine="0"/>
        <w:jc w:val="left"/>
        <w:rPr>
          <w:b/>
          <w:sz w:val="22"/>
        </w:rPr>
      </w:pPr>
      <w:r>
        <w:rPr>
          <w:b/>
          <w:spacing w:val="-2"/>
          <w:w w:val="105"/>
          <w:sz w:val="22"/>
        </w:rPr>
        <w:t>Kelengkapan</w:t>
      </w:r>
    </w:p>
    <w:p w14:paraId="1CD80F39">
      <w:pPr>
        <w:spacing w:before="165"/>
        <w:ind w:left="172" w:right="0" w:firstLine="0"/>
        <w:jc w:val="left"/>
        <w:rPr>
          <w:b/>
          <w:sz w:val="22"/>
        </w:rPr>
      </w:pPr>
      <w:r>
        <w:br w:type="column"/>
      </w:r>
      <w:r>
        <w:rPr>
          <w:b/>
          <w:w w:val="105"/>
          <w:sz w:val="22"/>
        </w:rPr>
        <w:t>Baku</w:t>
      </w:r>
      <w:r>
        <w:rPr>
          <w:b/>
          <w:spacing w:val="52"/>
          <w:w w:val="105"/>
          <w:sz w:val="22"/>
        </w:rPr>
        <w:t xml:space="preserve"> </w:t>
      </w:r>
      <w:r>
        <w:rPr>
          <w:b/>
          <w:spacing w:val="-4"/>
          <w:w w:val="105"/>
          <w:sz w:val="22"/>
        </w:rPr>
        <w:t>Mutu</w:t>
      </w:r>
    </w:p>
    <w:p w14:paraId="5786A5BA">
      <w:pPr>
        <w:spacing w:before="210" w:line="237" w:lineRule="auto"/>
        <w:ind w:left="182" w:right="0" w:hanging="96"/>
        <w:jc w:val="left"/>
        <w:rPr>
          <w:b/>
          <w:sz w:val="22"/>
        </w:rPr>
      </w:pPr>
      <w:r>
        <w:rPr>
          <w:b/>
          <w:spacing w:val="-2"/>
          <w:sz w:val="22"/>
        </w:rPr>
        <w:t xml:space="preserve">Waktu/ </w:t>
      </w:r>
      <w:r>
        <w:rPr>
          <w:b/>
          <w:spacing w:val="-4"/>
          <w:w w:val="110"/>
          <w:sz w:val="22"/>
        </w:rPr>
        <w:t>Menit</w:t>
      </w:r>
    </w:p>
    <w:p w14:paraId="17B31DBE">
      <w:pPr>
        <w:spacing w:before="174"/>
        <w:ind w:left="240" w:right="0" w:firstLine="0"/>
        <w:jc w:val="left"/>
        <w:rPr>
          <w:sz w:val="18"/>
        </w:rPr>
      </w:pPr>
      <w:r>
        <w:rPr>
          <w:w w:val="115"/>
          <w:sz w:val="18"/>
        </w:rPr>
        <w:t>1</w:t>
      </w:r>
      <w:r>
        <w:rPr>
          <w:spacing w:val="2"/>
          <w:w w:val="115"/>
          <w:sz w:val="18"/>
        </w:rPr>
        <w:t xml:space="preserve"> </w:t>
      </w:r>
      <w:r>
        <w:rPr>
          <w:spacing w:val="-4"/>
          <w:w w:val="115"/>
          <w:sz w:val="18"/>
        </w:rPr>
        <w:t>Hari</w:t>
      </w:r>
    </w:p>
    <w:p w14:paraId="6DD2ECC8">
      <w:pPr>
        <w:pStyle w:val="8"/>
        <w:rPr>
          <w:sz w:val="18"/>
        </w:rPr>
      </w:pPr>
    </w:p>
    <w:p w14:paraId="76D4D333">
      <w:pPr>
        <w:pStyle w:val="8"/>
        <w:rPr>
          <w:sz w:val="18"/>
        </w:rPr>
      </w:pPr>
    </w:p>
    <w:p w14:paraId="120A2E5E">
      <w:pPr>
        <w:pStyle w:val="8"/>
        <w:spacing w:before="106"/>
        <w:rPr>
          <w:sz w:val="18"/>
        </w:rPr>
      </w:pPr>
    </w:p>
    <w:p w14:paraId="62347DD7">
      <w:pPr>
        <w:spacing w:before="0"/>
        <w:ind w:left="240" w:right="0" w:firstLine="0"/>
        <w:jc w:val="left"/>
        <w:rPr>
          <w:sz w:val="18"/>
        </w:rPr>
      </w:pPr>
      <w:r>
        <w:rPr>
          <w:w w:val="115"/>
          <w:sz w:val="18"/>
        </w:rPr>
        <w:t>1</w:t>
      </w:r>
      <w:r>
        <w:rPr>
          <w:spacing w:val="2"/>
          <w:w w:val="115"/>
          <w:sz w:val="18"/>
        </w:rPr>
        <w:t xml:space="preserve"> </w:t>
      </w:r>
      <w:r>
        <w:rPr>
          <w:spacing w:val="-4"/>
          <w:w w:val="115"/>
          <w:sz w:val="18"/>
        </w:rPr>
        <w:t>Hari</w:t>
      </w:r>
    </w:p>
    <w:p w14:paraId="4CC1A4C3">
      <w:pPr>
        <w:pStyle w:val="8"/>
        <w:rPr>
          <w:sz w:val="22"/>
        </w:rPr>
      </w:pPr>
      <w:r>
        <w:br w:type="column"/>
      </w:r>
    </w:p>
    <w:p w14:paraId="7830FF36">
      <w:pPr>
        <w:pStyle w:val="8"/>
        <w:spacing w:before="240"/>
        <w:rPr>
          <w:sz w:val="22"/>
        </w:rPr>
      </w:pPr>
    </w:p>
    <w:p w14:paraId="41BD4A34">
      <w:pPr>
        <w:pStyle w:val="4"/>
        <w:ind w:left="54"/>
        <w:jc w:val="center"/>
      </w:pPr>
      <w:r>
        <w:rPr>
          <w:spacing w:val="-2"/>
          <w:w w:val="115"/>
        </w:rPr>
        <w:t>Output</w:t>
      </w:r>
    </w:p>
    <w:p w14:paraId="627D0169">
      <w:pPr>
        <w:pStyle w:val="8"/>
        <w:spacing w:before="45"/>
        <w:rPr>
          <w:b/>
          <w:sz w:val="22"/>
        </w:rPr>
      </w:pPr>
    </w:p>
    <w:p w14:paraId="5F895EDC">
      <w:pPr>
        <w:spacing w:before="1"/>
        <w:ind w:left="43" w:right="0" w:firstLine="0"/>
        <w:jc w:val="center"/>
        <w:rPr>
          <w:sz w:val="18"/>
        </w:rPr>
      </w:pPr>
      <w:r>
        <w:rPr>
          <w:spacing w:val="-2"/>
          <w:w w:val="115"/>
          <w:sz w:val="18"/>
        </w:rPr>
        <w:t>Disposisi</w:t>
      </w:r>
    </w:p>
    <w:p w14:paraId="51B4EB4F">
      <w:pPr>
        <w:pStyle w:val="8"/>
        <w:rPr>
          <w:sz w:val="18"/>
        </w:rPr>
      </w:pPr>
    </w:p>
    <w:p w14:paraId="77734FD9">
      <w:pPr>
        <w:pStyle w:val="8"/>
        <w:rPr>
          <w:sz w:val="18"/>
        </w:rPr>
      </w:pPr>
    </w:p>
    <w:p w14:paraId="7A504F91">
      <w:pPr>
        <w:pStyle w:val="8"/>
        <w:spacing w:before="106"/>
        <w:rPr>
          <w:sz w:val="18"/>
        </w:rPr>
      </w:pPr>
    </w:p>
    <w:p w14:paraId="5A81FADE">
      <w:pPr>
        <w:spacing w:before="0"/>
        <w:ind w:left="43" w:right="13" w:firstLine="0"/>
        <w:jc w:val="center"/>
        <w:rPr>
          <w:sz w:val="18"/>
        </w:rPr>
      </w:pPr>
      <w:r>
        <w:rPr>
          <w:w w:val="115"/>
          <w:sz w:val="18"/>
        </w:rPr>
        <w:t>Surat</w:t>
      </w:r>
      <w:r>
        <w:rPr>
          <w:spacing w:val="-9"/>
          <w:w w:val="115"/>
          <w:sz w:val="18"/>
        </w:rPr>
        <w:t xml:space="preserve"> </w:t>
      </w:r>
      <w:r>
        <w:rPr>
          <w:w w:val="115"/>
          <w:sz w:val="18"/>
        </w:rPr>
        <w:t>Kuasa</w:t>
      </w:r>
      <w:r>
        <w:rPr>
          <w:spacing w:val="-5"/>
          <w:w w:val="115"/>
          <w:sz w:val="18"/>
        </w:rPr>
        <w:t xml:space="preserve"> </w:t>
      </w:r>
      <w:r>
        <w:rPr>
          <w:w w:val="115"/>
          <w:sz w:val="18"/>
        </w:rPr>
        <w:t>dari Atasan PPID</w:t>
      </w:r>
    </w:p>
    <w:p w14:paraId="4DF849D8">
      <w:pPr>
        <w:pStyle w:val="8"/>
      </w:pPr>
      <w:r>
        <w:br w:type="column"/>
      </w:r>
    </w:p>
    <w:p w14:paraId="3DE4920B">
      <w:pPr>
        <w:pStyle w:val="8"/>
        <w:spacing w:before="128"/>
      </w:pPr>
    </w:p>
    <w:p w14:paraId="16F2AFA6">
      <w:pPr>
        <w:spacing w:before="0"/>
        <w:ind w:left="86" w:right="0" w:firstLine="0"/>
        <w:jc w:val="left"/>
        <w:rPr>
          <w:b/>
          <w:sz w:val="20"/>
        </w:rPr>
      </w:pPr>
      <w:r>
        <w:rPr>
          <w:b/>
          <w:spacing w:val="-5"/>
          <w:w w:val="110"/>
          <w:sz w:val="20"/>
        </w:rPr>
        <w:t>Ket</w:t>
      </w:r>
    </w:p>
    <w:p w14:paraId="0B11C656">
      <w:pPr>
        <w:spacing w:after="0"/>
        <w:jc w:val="left"/>
        <w:rPr>
          <w:b/>
          <w:sz w:val="20"/>
        </w:rPr>
        <w:sectPr>
          <w:type w:val="continuous"/>
          <w:pgSz w:w="16840" w:h="11910" w:orient="landscape"/>
          <w:pgMar w:top="700" w:right="1275" w:bottom="280" w:left="850" w:header="720" w:footer="720" w:gutter="0"/>
          <w:cols w:equalWidth="0" w:num="8">
            <w:col w:w="3799" w:space="598"/>
            <w:col w:w="834" w:space="204"/>
            <w:col w:w="1260" w:space="132"/>
            <w:col w:w="1423" w:space="138"/>
            <w:col w:w="1578" w:space="208"/>
            <w:col w:w="1404" w:space="40"/>
            <w:col w:w="1592" w:space="939"/>
            <w:col w:w="566"/>
          </w:cols>
        </w:sectPr>
      </w:pPr>
    </w:p>
    <w:p w14:paraId="5109908A">
      <w:pPr>
        <w:pStyle w:val="8"/>
        <w:spacing w:before="166"/>
        <w:rPr>
          <w:b/>
        </w:rPr>
      </w:pPr>
    </w:p>
    <w:p w14:paraId="305672FF">
      <w:pPr>
        <w:pStyle w:val="8"/>
        <w:spacing w:line="232" w:lineRule="exact"/>
        <w:ind w:left="710"/>
      </w:pPr>
      <w:r>
        <mc:AlternateContent>
          <mc:Choice Requires="wps">
            <w:drawing>
              <wp:anchor distT="0" distB="0" distL="0" distR="0" simplePos="0" relativeHeight="251661312" behindDoc="0" locked="0" layoutInCell="1" allowOverlap="1">
                <wp:simplePos x="0" y="0"/>
                <wp:positionH relativeFrom="page">
                  <wp:posOffset>7012305</wp:posOffset>
                </wp:positionH>
                <wp:positionV relativeFrom="paragraph">
                  <wp:posOffset>-184150</wp:posOffset>
                </wp:positionV>
                <wp:extent cx="2224405" cy="1413510"/>
                <wp:effectExtent l="0" t="0" r="0" b="0"/>
                <wp:wrapNone/>
                <wp:docPr id="154" name="Textbox 1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4405" cy="14135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7"/>
                              <w:tblW w:w="0" w:type="auto"/>
                              <w:tblInd w:w="67" w:type="dxa"/>
                              <w:tblBorders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</w:tblPr>
                            <w:tblGrid>
                              <w:gridCol w:w="981"/>
                              <w:gridCol w:w="287"/>
                              <w:gridCol w:w="2113"/>
                            </w:tblGrid>
                            <w:tr w14:paraId="6AF9B641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1059" w:hRule="atLeast"/>
                              </w:trPr>
                              <w:tc>
                                <w:tcPr>
                                  <w:tcW w:w="981" w:type="dxa"/>
                                </w:tcPr>
                                <w:p w14:paraId="7D94A017">
                                  <w:pPr>
                                    <w:pStyle w:val="11"/>
                                    <w:spacing w:before="6"/>
                                    <w:ind w:right="111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115"/>
                                      <w:sz w:val="18"/>
                                    </w:rPr>
                                    <w:t>3</w:t>
                                  </w:r>
                                  <w:r>
                                    <w:rPr>
                                      <w:spacing w:val="2"/>
                                      <w:w w:val="11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w w:val="115"/>
                                      <w:sz w:val="18"/>
                                    </w:rPr>
                                    <w:t>Hari</w:t>
                                  </w:r>
                                </w:p>
                              </w:tc>
                              <w:tc>
                                <w:tcPr>
                                  <w:tcW w:w="287" w:type="dxa"/>
                                </w:tcPr>
                                <w:p w14:paraId="5DE10BAF">
                                  <w:pPr>
                                    <w:pStyle w:val="11"/>
                                    <w:spacing w:before="11"/>
                                    <w:ind w:left="7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25"/>
                                      <w:sz w:val="18"/>
                                    </w:rPr>
                                    <w:t>1.</w:t>
                                  </w:r>
                                </w:p>
                                <w:p w14:paraId="2528E344">
                                  <w:pPr>
                                    <w:pStyle w:val="11"/>
                                    <w:rPr>
                                      <w:sz w:val="18"/>
                                    </w:rPr>
                                  </w:pPr>
                                </w:p>
                                <w:p w14:paraId="02446F90">
                                  <w:pPr>
                                    <w:pStyle w:val="11"/>
                                    <w:spacing w:before="207"/>
                                    <w:rPr>
                                      <w:sz w:val="18"/>
                                    </w:rPr>
                                  </w:pPr>
                                </w:p>
                                <w:p w14:paraId="67341454">
                                  <w:pPr>
                                    <w:pStyle w:val="11"/>
                                    <w:spacing w:line="188" w:lineRule="exact"/>
                                    <w:ind w:left="7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25"/>
                                      <w:sz w:val="18"/>
                                    </w:rPr>
                                    <w:t>2.</w:t>
                                  </w:r>
                                </w:p>
                              </w:tc>
                              <w:tc>
                                <w:tcPr>
                                  <w:tcW w:w="2113" w:type="dxa"/>
                                </w:tcPr>
                                <w:p w14:paraId="10E90517">
                                  <w:pPr>
                                    <w:pStyle w:val="11"/>
                                    <w:spacing w:before="11"/>
                                    <w:ind w:left="5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15"/>
                                      <w:sz w:val="18"/>
                                    </w:rPr>
                                    <w:t>Pertimbangan</w:t>
                                  </w:r>
                                  <w:r>
                                    <w:rPr>
                                      <w:spacing w:val="-10"/>
                                      <w:w w:val="11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115"/>
                                      <w:sz w:val="18"/>
                                    </w:rPr>
                                    <w:t xml:space="preserve">tertulis </w:t>
                                  </w:r>
                                  <w:r>
                                    <w:rPr>
                                      <w:w w:val="115"/>
                                      <w:sz w:val="18"/>
                                    </w:rPr>
                                    <w:t xml:space="preserve">terhadap sengketa informasi yang </w:t>
                                  </w:r>
                                  <w:r>
                                    <w:rPr>
                                      <w:spacing w:val="-2"/>
                                      <w:w w:val="115"/>
                                      <w:sz w:val="18"/>
                                    </w:rPr>
                                    <w:t>dihadapi</w:t>
                                  </w:r>
                                </w:p>
                                <w:p w14:paraId="01D8F6F6">
                                  <w:pPr>
                                    <w:pStyle w:val="11"/>
                                    <w:spacing w:line="184" w:lineRule="exact"/>
                                    <w:ind w:left="5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115"/>
                                      <w:sz w:val="18"/>
                                    </w:rPr>
                                    <w:t>Dokumen</w:t>
                                  </w:r>
                                  <w:r>
                                    <w:rPr>
                                      <w:spacing w:val="4"/>
                                      <w:w w:val="11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w w:val="115"/>
                                      <w:sz w:val="18"/>
                                    </w:rPr>
                                    <w:t>bukti</w:t>
                                  </w:r>
                                </w:p>
                              </w:tc>
                            </w:tr>
                            <w:tr w14:paraId="5E1AB3F5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212" w:hRule="atLeast"/>
                              </w:trPr>
                              <w:tc>
                                <w:tcPr>
                                  <w:tcW w:w="981" w:type="dxa"/>
                                </w:tcPr>
                                <w:p w14:paraId="53373D28">
                                  <w:pPr>
                                    <w:pStyle w:val="11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7" w:type="dxa"/>
                                </w:tcPr>
                                <w:p w14:paraId="281AE63B">
                                  <w:pPr>
                                    <w:pStyle w:val="11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13" w:type="dxa"/>
                                </w:tcPr>
                                <w:p w14:paraId="7B49295A">
                                  <w:pPr>
                                    <w:pStyle w:val="11"/>
                                    <w:spacing w:line="193" w:lineRule="exact"/>
                                    <w:ind w:left="5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15"/>
                                      <w:sz w:val="18"/>
                                    </w:rPr>
                                    <w:t>persidangan</w:t>
                                  </w:r>
                                </w:p>
                              </w:tc>
                            </w:tr>
                            <w:tr w14:paraId="470EC028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644" w:hRule="atLeast"/>
                              </w:trPr>
                              <w:tc>
                                <w:tcPr>
                                  <w:tcW w:w="981" w:type="dxa"/>
                                </w:tcPr>
                                <w:p w14:paraId="2FA5B68A">
                                  <w:pPr>
                                    <w:pStyle w:val="11"/>
                                    <w:spacing w:before="11"/>
                                    <w:ind w:left="5" w:right="111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115"/>
                                      <w:sz w:val="18"/>
                                    </w:rPr>
                                    <w:t>100</w:t>
                                  </w:r>
                                  <w:r>
                                    <w:rPr>
                                      <w:spacing w:val="-3"/>
                                      <w:w w:val="11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w w:val="115"/>
                                      <w:sz w:val="18"/>
                                    </w:rPr>
                                    <w:t>Hari</w:t>
                                  </w:r>
                                </w:p>
                              </w:tc>
                              <w:tc>
                                <w:tcPr>
                                  <w:tcW w:w="287" w:type="dxa"/>
                                </w:tcPr>
                                <w:p w14:paraId="4B95C6E8">
                                  <w:pPr>
                                    <w:pStyle w:val="11"/>
                                    <w:spacing w:before="11"/>
                                    <w:ind w:left="7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25"/>
                                      <w:sz w:val="18"/>
                                    </w:rPr>
                                    <w:t>1.</w:t>
                                  </w:r>
                                </w:p>
                                <w:p w14:paraId="4A27B46F">
                                  <w:pPr>
                                    <w:pStyle w:val="11"/>
                                    <w:spacing w:before="1"/>
                                    <w:rPr>
                                      <w:sz w:val="18"/>
                                    </w:rPr>
                                  </w:pPr>
                                </w:p>
                                <w:p w14:paraId="1C8D8E8D">
                                  <w:pPr>
                                    <w:pStyle w:val="11"/>
                                    <w:spacing w:line="190" w:lineRule="exact"/>
                                    <w:ind w:left="7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25"/>
                                      <w:sz w:val="18"/>
                                    </w:rPr>
                                    <w:t>2.</w:t>
                                  </w:r>
                                </w:p>
                              </w:tc>
                              <w:tc>
                                <w:tcPr>
                                  <w:tcW w:w="2113" w:type="dxa"/>
                                </w:tcPr>
                                <w:p w14:paraId="4B4C2EE5">
                                  <w:pPr>
                                    <w:pStyle w:val="11"/>
                                    <w:spacing w:before="14" w:line="235" w:lineRule="auto"/>
                                    <w:ind w:left="53" w:right="2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115"/>
                                      <w:sz w:val="18"/>
                                    </w:rPr>
                                    <w:t>Risalah/Berita</w:t>
                                  </w:r>
                                  <w:r>
                                    <w:rPr>
                                      <w:spacing w:val="-11"/>
                                      <w:w w:val="11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15"/>
                                      <w:sz w:val="18"/>
                                    </w:rPr>
                                    <w:t xml:space="preserve">Acara </w:t>
                                  </w:r>
                                  <w:r>
                                    <w:rPr>
                                      <w:spacing w:val="-2"/>
                                      <w:w w:val="115"/>
                                      <w:sz w:val="18"/>
                                    </w:rPr>
                                    <w:t>Persidangan</w:t>
                                  </w:r>
                                </w:p>
                                <w:p w14:paraId="4A137567">
                                  <w:pPr>
                                    <w:pStyle w:val="11"/>
                                    <w:spacing w:before="6" w:line="190" w:lineRule="exact"/>
                                    <w:ind w:left="5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115"/>
                                      <w:sz w:val="18"/>
                                    </w:rPr>
                                    <w:t>Kesimpulan</w:t>
                                  </w:r>
                                  <w:r>
                                    <w:rPr>
                                      <w:spacing w:val="-4"/>
                                      <w:w w:val="11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Tim</w:t>
                                  </w:r>
                                </w:p>
                              </w:tc>
                            </w:tr>
                            <w:tr w14:paraId="7B0FCDF9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11" w:hRule="atLeast"/>
                              </w:trPr>
                              <w:tc>
                                <w:tcPr>
                                  <w:tcW w:w="981" w:type="dxa"/>
                                </w:tcPr>
                                <w:p w14:paraId="4A096531">
                                  <w:pPr>
                                    <w:pStyle w:val="11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7" w:type="dxa"/>
                                </w:tcPr>
                                <w:p w14:paraId="2541C21A">
                                  <w:pPr>
                                    <w:pStyle w:val="11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13" w:type="dxa"/>
                                </w:tcPr>
                                <w:p w14:paraId="4E5D1229">
                                  <w:pPr>
                                    <w:pStyle w:val="11"/>
                                    <w:spacing w:before="1"/>
                                    <w:ind w:left="5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115"/>
                                      <w:sz w:val="18"/>
                                    </w:rPr>
                                    <w:t>Penanganan</w:t>
                                  </w:r>
                                  <w:r>
                                    <w:rPr>
                                      <w:spacing w:val="-3"/>
                                      <w:w w:val="11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115"/>
                                      <w:sz w:val="18"/>
                                    </w:rPr>
                                    <w:t>Sengketa</w:t>
                                  </w:r>
                                </w:p>
                              </w:tc>
                            </w:tr>
                          </w:tbl>
                          <w:p w14:paraId="7A8C0717">
                            <w:pPr>
                              <w:pStyle w:val="8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54" o:spid="_x0000_s1026" o:spt="202" type="#_x0000_t202" style="position:absolute;left:0pt;margin-left:552.15pt;margin-top:-14.5pt;height:111.3pt;width:175.15pt;mso-position-horizontal-relative:page;z-index:251661312;mso-width-relative:page;mso-height-relative:page;" filled="f" stroked="f" coordsize="21600,21600" o:gfxdata="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O610LLaAAAADQEAAA8AAAAAAAAAAQAgAAAAIgAAAGRycy9kb3ducmV2LnhtbFBLAQIUABQA&#10;AAAIAIdO4kDO1mlQtQEAAHkDAAAOAAAAAAAAAAEAIAAAACkBAABkcnMvZTJvRG9jLnhtbFBLBQYA&#10;AAAABgAGAFkBAABQ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tbl>
                      <w:tblPr>
                        <w:tblStyle w:val="7"/>
                        <w:tblW w:w="0" w:type="auto"/>
                        <w:tblInd w:w="67" w:type="dxa"/>
                        <w:tblBorders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</w:tblPr>
                      <w:tblGrid>
                        <w:gridCol w:w="981"/>
                        <w:gridCol w:w="287"/>
                        <w:gridCol w:w="2113"/>
                      </w:tblGrid>
                      <w:tr w14:paraId="6AF9B641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1059" w:hRule="atLeast"/>
                        </w:trPr>
                        <w:tc>
                          <w:tcPr>
                            <w:tcW w:w="981" w:type="dxa"/>
                          </w:tcPr>
                          <w:p w14:paraId="7D94A017">
                            <w:pPr>
                              <w:pStyle w:val="11"/>
                              <w:spacing w:before="6"/>
                              <w:ind w:right="111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115"/>
                                <w:sz w:val="18"/>
                              </w:rPr>
                              <w:t>3</w:t>
                            </w:r>
                            <w:r>
                              <w:rPr>
                                <w:spacing w:val="2"/>
                                <w:w w:val="11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w w:val="115"/>
                                <w:sz w:val="18"/>
                              </w:rPr>
                              <w:t>Hari</w:t>
                            </w:r>
                          </w:p>
                        </w:tc>
                        <w:tc>
                          <w:tcPr>
                            <w:tcW w:w="287" w:type="dxa"/>
                          </w:tcPr>
                          <w:p w14:paraId="5DE10BAF">
                            <w:pPr>
                              <w:pStyle w:val="11"/>
                              <w:spacing w:before="11"/>
                              <w:ind w:left="7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25"/>
                                <w:sz w:val="18"/>
                              </w:rPr>
                              <w:t>1.</w:t>
                            </w:r>
                          </w:p>
                          <w:p w14:paraId="2528E344">
                            <w:pPr>
                              <w:pStyle w:val="11"/>
                              <w:rPr>
                                <w:sz w:val="18"/>
                              </w:rPr>
                            </w:pPr>
                          </w:p>
                          <w:p w14:paraId="02446F90">
                            <w:pPr>
                              <w:pStyle w:val="11"/>
                              <w:spacing w:before="207"/>
                              <w:rPr>
                                <w:sz w:val="18"/>
                              </w:rPr>
                            </w:pPr>
                          </w:p>
                          <w:p w14:paraId="67341454">
                            <w:pPr>
                              <w:pStyle w:val="11"/>
                              <w:spacing w:line="188" w:lineRule="exact"/>
                              <w:ind w:left="7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25"/>
                                <w:sz w:val="18"/>
                              </w:rPr>
                              <w:t>2.</w:t>
                            </w:r>
                          </w:p>
                        </w:tc>
                        <w:tc>
                          <w:tcPr>
                            <w:tcW w:w="2113" w:type="dxa"/>
                          </w:tcPr>
                          <w:p w14:paraId="10E90517">
                            <w:pPr>
                              <w:pStyle w:val="11"/>
                              <w:spacing w:before="11"/>
                              <w:ind w:left="5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w w:val="115"/>
                                <w:sz w:val="18"/>
                              </w:rPr>
                              <w:t>Pertimbangan</w:t>
                            </w:r>
                            <w:r>
                              <w:rPr>
                                <w:spacing w:val="-10"/>
                                <w:w w:val="11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15"/>
                                <w:sz w:val="18"/>
                              </w:rPr>
                              <w:t xml:space="preserve">tertulis </w:t>
                            </w:r>
                            <w:r>
                              <w:rPr>
                                <w:w w:val="115"/>
                                <w:sz w:val="18"/>
                              </w:rPr>
                              <w:t xml:space="preserve">terhadap sengketa informasi yang </w:t>
                            </w:r>
                            <w:r>
                              <w:rPr>
                                <w:spacing w:val="-2"/>
                                <w:w w:val="115"/>
                                <w:sz w:val="18"/>
                              </w:rPr>
                              <w:t>dihadapi</w:t>
                            </w:r>
                          </w:p>
                          <w:p w14:paraId="01D8F6F6">
                            <w:pPr>
                              <w:pStyle w:val="11"/>
                              <w:spacing w:line="184" w:lineRule="exact"/>
                              <w:ind w:left="53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115"/>
                                <w:sz w:val="18"/>
                              </w:rPr>
                              <w:t>Dokumen</w:t>
                            </w:r>
                            <w:r>
                              <w:rPr>
                                <w:spacing w:val="4"/>
                                <w:w w:val="11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w w:val="115"/>
                                <w:sz w:val="18"/>
                              </w:rPr>
                              <w:t>bukti</w:t>
                            </w:r>
                          </w:p>
                        </w:tc>
                      </w:tr>
                      <w:tr w14:paraId="5E1AB3F5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212" w:hRule="atLeast"/>
                        </w:trPr>
                        <w:tc>
                          <w:tcPr>
                            <w:tcW w:w="981" w:type="dxa"/>
                          </w:tcPr>
                          <w:p w14:paraId="53373D28">
                            <w:pPr>
                              <w:pStyle w:val="11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87" w:type="dxa"/>
                          </w:tcPr>
                          <w:p w14:paraId="281AE63B">
                            <w:pPr>
                              <w:pStyle w:val="11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113" w:type="dxa"/>
                          </w:tcPr>
                          <w:p w14:paraId="7B49295A">
                            <w:pPr>
                              <w:pStyle w:val="11"/>
                              <w:spacing w:line="193" w:lineRule="exact"/>
                              <w:ind w:left="5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w w:val="115"/>
                                <w:sz w:val="18"/>
                              </w:rPr>
                              <w:t>persidangan</w:t>
                            </w:r>
                          </w:p>
                        </w:tc>
                      </w:tr>
                      <w:tr w14:paraId="470EC028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644" w:hRule="atLeast"/>
                        </w:trPr>
                        <w:tc>
                          <w:tcPr>
                            <w:tcW w:w="981" w:type="dxa"/>
                          </w:tcPr>
                          <w:p w14:paraId="2FA5B68A">
                            <w:pPr>
                              <w:pStyle w:val="11"/>
                              <w:spacing w:before="11"/>
                              <w:ind w:left="5" w:right="111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115"/>
                                <w:sz w:val="18"/>
                              </w:rPr>
                              <w:t>100</w:t>
                            </w:r>
                            <w:r>
                              <w:rPr>
                                <w:spacing w:val="-3"/>
                                <w:w w:val="11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w w:val="115"/>
                                <w:sz w:val="18"/>
                              </w:rPr>
                              <w:t>Hari</w:t>
                            </w:r>
                          </w:p>
                        </w:tc>
                        <w:tc>
                          <w:tcPr>
                            <w:tcW w:w="287" w:type="dxa"/>
                          </w:tcPr>
                          <w:p w14:paraId="4B95C6E8">
                            <w:pPr>
                              <w:pStyle w:val="11"/>
                              <w:spacing w:before="11"/>
                              <w:ind w:left="7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25"/>
                                <w:sz w:val="18"/>
                              </w:rPr>
                              <w:t>1.</w:t>
                            </w:r>
                          </w:p>
                          <w:p w14:paraId="4A27B46F">
                            <w:pPr>
                              <w:pStyle w:val="11"/>
                              <w:spacing w:before="1"/>
                              <w:rPr>
                                <w:sz w:val="18"/>
                              </w:rPr>
                            </w:pPr>
                          </w:p>
                          <w:p w14:paraId="1C8D8E8D">
                            <w:pPr>
                              <w:pStyle w:val="11"/>
                              <w:spacing w:line="190" w:lineRule="exact"/>
                              <w:ind w:left="7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25"/>
                                <w:sz w:val="18"/>
                              </w:rPr>
                              <w:t>2.</w:t>
                            </w:r>
                          </w:p>
                        </w:tc>
                        <w:tc>
                          <w:tcPr>
                            <w:tcW w:w="2113" w:type="dxa"/>
                          </w:tcPr>
                          <w:p w14:paraId="4B4C2EE5">
                            <w:pPr>
                              <w:pStyle w:val="11"/>
                              <w:spacing w:before="14" w:line="235" w:lineRule="auto"/>
                              <w:ind w:left="53" w:right="206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115"/>
                                <w:sz w:val="18"/>
                              </w:rPr>
                              <w:t>Risalah/Berita</w:t>
                            </w:r>
                            <w:r>
                              <w:rPr>
                                <w:spacing w:val="-11"/>
                                <w:w w:val="11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  <w:sz w:val="18"/>
                              </w:rPr>
                              <w:t xml:space="preserve">Acara </w:t>
                            </w:r>
                            <w:r>
                              <w:rPr>
                                <w:spacing w:val="-2"/>
                                <w:w w:val="115"/>
                                <w:sz w:val="18"/>
                              </w:rPr>
                              <w:t>Persidangan</w:t>
                            </w:r>
                          </w:p>
                          <w:p w14:paraId="4A137567">
                            <w:pPr>
                              <w:pStyle w:val="11"/>
                              <w:spacing w:before="6" w:line="190" w:lineRule="exact"/>
                              <w:ind w:left="53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115"/>
                                <w:sz w:val="18"/>
                              </w:rPr>
                              <w:t>Kesimpulan</w:t>
                            </w:r>
                            <w:r>
                              <w:rPr>
                                <w:spacing w:val="-4"/>
                                <w:w w:val="11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Tim</w:t>
                            </w:r>
                          </w:p>
                        </w:tc>
                      </w:tr>
                      <w:tr w14:paraId="7B0FCDF9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11" w:hRule="atLeast"/>
                        </w:trPr>
                        <w:tc>
                          <w:tcPr>
                            <w:tcW w:w="981" w:type="dxa"/>
                          </w:tcPr>
                          <w:p w14:paraId="4A096531">
                            <w:pPr>
                              <w:pStyle w:val="11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87" w:type="dxa"/>
                          </w:tcPr>
                          <w:p w14:paraId="2541C21A">
                            <w:pPr>
                              <w:pStyle w:val="11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113" w:type="dxa"/>
                          </w:tcPr>
                          <w:p w14:paraId="4E5D1229">
                            <w:pPr>
                              <w:pStyle w:val="11"/>
                              <w:spacing w:before="1"/>
                              <w:ind w:left="53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115"/>
                                <w:sz w:val="18"/>
                              </w:rPr>
                              <w:t>Penanganan</w:t>
                            </w:r>
                            <w:r>
                              <w:rPr>
                                <w:spacing w:val="-3"/>
                                <w:w w:val="11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15"/>
                                <w:sz w:val="18"/>
                              </w:rPr>
                              <w:t>Sengketa</w:t>
                            </w:r>
                          </w:p>
                        </w:tc>
                      </w:tr>
                    </w:tbl>
                    <w:p w14:paraId="7A8C0717">
                      <w:pPr>
                        <w:pStyle w:val="8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w w:val="110"/>
        </w:rPr>
        <w:t>Menganalisis</w:t>
      </w:r>
      <w:r>
        <w:rPr>
          <w:spacing w:val="44"/>
          <w:w w:val="110"/>
        </w:rPr>
        <w:t xml:space="preserve"> </w:t>
      </w:r>
      <w:r>
        <w:rPr>
          <w:w w:val="110"/>
        </w:rPr>
        <w:t>dan</w:t>
      </w:r>
      <w:r>
        <w:rPr>
          <w:spacing w:val="42"/>
          <w:w w:val="110"/>
        </w:rPr>
        <w:t xml:space="preserve"> </w:t>
      </w:r>
      <w:r>
        <w:rPr>
          <w:spacing w:val="-2"/>
          <w:w w:val="110"/>
        </w:rPr>
        <w:t>Membuat</w:t>
      </w:r>
    </w:p>
    <w:p w14:paraId="4FE2337C">
      <w:pPr>
        <w:pStyle w:val="10"/>
        <w:numPr>
          <w:ilvl w:val="0"/>
          <w:numId w:val="31"/>
        </w:numPr>
        <w:tabs>
          <w:tab w:val="left" w:pos="710"/>
        </w:tabs>
        <w:spacing w:before="0" w:after="0" w:line="240" w:lineRule="auto"/>
        <w:ind w:left="710" w:right="10940" w:hanging="624"/>
        <w:jc w:val="left"/>
        <w:rPr>
          <w:sz w:val="20"/>
        </w:rPr>
      </w:pPr>
      <w:r>
        <w:rPr>
          <w:w w:val="110"/>
          <w:sz w:val="20"/>
        </w:rPr>
        <w:t>pertimbangan tertulis sengketa informasi yang dihadapi</w:t>
      </w:r>
    </w:p>
    <w:p w14:paraId="7195A6B5">
      <w:pPr>
        <w:pStyle w:val="8"/>
        <w:spacing w:before="3"/>
        <w:rPr>
          <w:sz w:val="16"/>
        </w:rPr>
      </w:pPr>
    </w:p>
    <w:p w14:paraId="1989735D">
      <w:pPr>
        <w:pStyle w:val="8"/>
        <w:spacing w:after="0"/>
        <w:rPr>
          <w:sz w:val="16"/>
        </w:rPr>
        <w:sectPr>
          <w:type w:val="continuous"/>
          <w:pgSz w:w="16840" w:h="11910" w:orient="landscape"/>
          <w:pgMar w:top="700" w:right="1275" w:bottom="280" w:left="850" w:header="720" w:footer="720" w:gutter="0"/>
          <w:cols w:space="720" w:num="1"/>
        </w:sectPr>
      </w:pPr>
    </w:p>
    <w:p w14:paraId="2C10A8FB">
      <w:pPr>
        <w:pStyle w:val="8"/>
        <w:spacing w:before="102"/>
        <w:ind w:left="710"/>
      </w:pPr>
      <w:r>
        <mc:AlternateContent>
          <mc:Choice Requires="wpg">
            <w:drawing>
              <wp:anchor distT="0" distB="0" distL="0" distR="0" simplePos="0" relativeHeight="251676672" behindDoc="1" locked="0" layoutInCell="1" allowOverlap="1">
                <wp:simplePos x="0" y="0"/>
                <wp:positionH relativeFrom="page">
                  <wp:posOffset>514985</wp:posOffset>
                </wp:positionH>
                <wp:positionV relativeFrom="page">
                  <wp:posOffset>1914525</wp:posOffset>
                </wp:positionV>
                <wp:extent cx="9658985" cy="4308475"/>
                <wp:effectExtent l="0" t="0" r="0" b="0"/>
                <wp:wrapNone/>
                <wp:docPr id="155" name="Group 15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658985" cy="4308475"/>
                          <a:chOff x="0" y="0"/>
                          <a:chExt cx="9658985" cy="4308475"/>
                        </a:xfrm>
                      </wpg:grpSpPr>
                      <wps:wsp>
                        <wps:cNvPr id="156" name="Graphic 156"/>
                        <wps:cNvSpPr/>
                        <wps:spPr>
                          <a:xfrm>
                            <a:off x="4364558" y="1817497"/>
                            <a:ext cx="5080" cy="802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802640">
                                <a:moveTo>
                                  <a:pt x="50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02640"/>
                                </a:lnTo>
                                <a:lnTo>
                                  <a:pt x="5079" y="802640"/>
                                </a:lnTo>
                                <a:lnTo>
                                  <a:pt x="50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7" name="Graphic 157"/>
                        <wps:cNvSpPr/>
                        <wps:spPr>
                          <a:xfrm>
                            <a:off x="2752928" y="798322"/>
                            <a:ext cx="429259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9259" h="182880">
                                <a:moveTo>
                                  <a:pt x="398779" y="0"/>
                                </a:moveTo>
                                <a:lnTo>
                                  <a:pt x="30479" y="0"/>
                                </a:lnTo>
                                <a:lnTo>
                                  <a:pt x="19050" y="2540"/>
                                </a:lnTo>
                                <a:lnTo>
                                  <a:pt x="8889" y="8890"/>
                                </a:lnTo>
                                <a:lnTo>
                                  <a:pt x="2539" y="18415"/>
                                </a:lnTo>
                                <a:lnTo>
                                  <a:pt x="0" y="30480"/>
                                </a:lnTo>
                                <a:lnTo>
                                  <a:pt x="0" y="152400"/>
                                </a:lnTo>
                                <a:lnTo>
                                  <a:pt x="2539" y="164465"/>
                                </a:lnTo>
                                <a:lnTo>
                                  <a:pt x="8889" y="173990"/>
                                </a:lnTo>
                                <a:lnTo>
                                  <a:pt x="19050" y="180340"/>
                                </a:lnTo>
                                <a:lnTo>
                                  <a:pt x="30479" y="182880"/>
                                </a:lnTo>
                                <a:lnTo>
                                  <a:pt x="398779" y="182880"/>
                                </a:lnTo>
                                <a:lnTo>
                                  <a:pt x="410844" y="180340"/>
                                </a:lnTo>
                                <a:lnTo>
                                  <a:pt x="420369" y="173990"/>
                                </a:lnTo>
                                <a:lnTo>
                                  <a:pt x="427354" y="164465"/>
                                </a:lnTo>
                                <a:lnTo>
                                  <a:pt x="429259" y="152400"/>
                                </a:lnTo>
                                <a:lnTo>
                                  <a:pt x="429259" y="30480"/>
                                </a:lnTo>
                                <a:lnTo>
                                  <a:pt x="427354" y="18415"/>
                                </a:lnTo>
                                <a:lnTo>
                                  <a:pt x="420369" y="8890"/>
                                </a:lnTo>
                                <a:lnTo>
                                  <a:pt x="410844" y="2540"/>
                                </a:lnTo>
                                <a:lnTo>
                                  <a:pt x="3987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E5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8" name="Graphic 158"/>
                        <wps:cNvSpPr/>
                        <wps:spPr>
                          <a:xfrm>
                            <a:off x="2752928" y="798322"/>
                            <a:ext cx="429259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9259" h="182880">
                                <a:moveTo>
                                  <a:pt x="0" y="30480"/>
                                </a:moveTo>
                                <a:lnTo>
                                  <a:pt x="2539" y="18415"/>
                                </a:lnTo>
                                <a:lnTo>
                                  <a:pt x="8889" y="8890"/>
                                </a:lnTo>
                                <a:lnTo>
                                  <a:pt x="19050" y="2540"/>
                                </a:lnTo>
                                <a:lnTo>
                                  <a:pt x="30479" y="0"/>
                                </a:lnTo>
                                <a:lnTo>
                                  <a:pt x="398779" y="0"/>
                                </a:lnTo>
                                <a:lnTo>
                                  <a:pt x="410844" y="2540"/>
                                </a:lnTo>
                                <a:lnTo>
                                  <a:pt x="420369" y="8890"/>
                                </a:lnTo>
                                <a:lnTo>
                                  <a:pt x="427354" y="18415"/>
                                </a:lnTo>
                                <a:lnTo>
                                  <a:pt x="429259" y="30480"/>
                                </a:lnTo>
                                <a:lnTo>
                                  <a:pt x="429259" y="152400"/>
                                </a:lnTo>
                                <a:lnTo>
                                  <a:pt x="427354" y="164465"/>
                                </a:lnTo>
                                <a:lnTo>
                                  <a:pt x="420369" y="173990"/>
                                </a:lnTo>
                                <a:lnTo>
                                  <a:pt x="410844" y="180340"/>
                                </a:lnTo>
                                <a:lnTo>
                                  <a:pt x="398779" y="182880"/>
                                </a:lnTo>
                                <a:lnTo>
                                  <a:pt x="30479" y="182880"/>
                                </a:lnTo>
                                <a:lnTo>
                                  <a:pt x="19050" y="180340"/>
                                </a:lnTo>
                                <a:lnTo>
                                  <a:pt x="8889" y="173990"/>
                                </a:lnTo>
                                <a:lnTo>
                                  <a:pt x="2539" y="164465"/>
                                </a:lnTo>
                                <a:lnTo>
                                  <a:pt x="0" y="152400"/>
                                </a:lnTo>
                                <a:lnTo>
                                  <a:pt x="0" y="30480"/>
                                </a:lnTo>
                                <a:close/>
                              </a:path>
                            </a:pathLst>
                          </a:custGeom>
                          <a:ln w="190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59" name="Graphic 159"/>
                        <wps:cNvSpPr/>
                        <wps:spPr>
                          <a:xfrm>
                            <a:off x="2928823" y="990727"/>
                            <a:ext cx="76200" cy="443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443865">
                                <a:moveTo>
                                  <a:pt x="31750" y="367664"/>
                                </a:moveTo>
                                <a:lnTo>
                                  <a:pt x="0" y="367664"/>
                                </a:lnTo>
                                <a:lnTo>
                                  <a:pt x="37464" y="443864"/>
                                </a:lnTo>
                                <a:lnTo>
                                  <a:pt x="69850" y="380364"/>
                                </a:lnTo>
                                <a:lnTo>
                                  <a:pt x="31750" y="380364"/>
                                </a:lnTo>
                                <a:lnTo>
                                  <a:pt x="31750" y="367664"/>
                                </a:lnTo>
                                <a:close/>
                              </a:path>
                              <a:path w="76200" h="443865">
                                <a:moveTo>
                                  <a:pt x="44450" y="0"/>
                                </a:moveTo>
                                <a:lnTo>
                                  <a:pt x="31750" y="0"/>
                                </a:lnTo>
                                <a:lnTo>
                                  <a:pt x="31750" y="380364"/>
                                </a:lnTo>
                                <a:lnTo>
                                  <a:pt x="44450" y="380364"/>
                                </a:lnTo>
                                <a:lnTo>
                                  <a:pt x="44450" y="0"/>
                                </a:lnTo>
                                <a:close/>
                              </a:path>
                              <a:path w="76200" h="443865">
                                <a:moveTo>
                                  <a:pt x="76200" y="367664"/>
                                </a:moveTo>
                                <a:lnTo>
                                  <a:pt x="44450" y="367664"/>
                                </a:lnTo>
                                <a:lnTo>
                                  <a:pt x="44450" y="380364"/>
                                </a:lnTo>
                                <a:lnTo>
                                  <a:pt x="69850" y="380364"/>
                                </a:lnTo>
                                <a:lnTo>
                                  <a:pt x="76200" y="3676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0" name="Graphic 160"/>
                        <wps:cNvSpPr/>
                        <wps:spPr>
                          <a:xfrm>
                            <a:off x="2752928" y="1444116"/>
                            <a:ext cx="427990" cy="180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7990" h="180975">
                                <a:moveTo>
                                  <a:pt x="42798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0975"/>
                                </a:lnTo>
                                <a:lnTo>
                                  <a:pt x="427989" y="180975"/>
                                </a:lnTo>
                                <a:lnTo>
                                  <a:pt x="4279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EC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1" name="Graphic 161"/>
                        <wps:cNvSpPr/>
                        <wps:spPr>
                          <a:xfrm>
                            <a:off x="2752928" y="1444116"/>
                            <a:ext cx="427990" cy="180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7990" h="180975">
                                <a:moveTo>
                                  <a:pt x="0" y="180975"/>
                                </a:moveTo>
                                <a:lnTo>
                                  <a:pt x="427989" y="180975"/>
                                </a:lnTo>
                                <a:lnTo>
                                  <a:pt x="42798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0975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2" name="Graphic 162"/>
                        <wps:cNvSpPr/>
                        <wps:spPr>
                          <a:xfrm>
                            <a:off x="2960573" y="1528572"/>
                            <a:ext cx="1832610" cy="142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32610" h="1422400">
                                <a:moveTo>
                                  <a:pt x="12700" y="106045"/>
                                </a:moveTo>
                                <a:lnTo>
                                  <a:pt x="0" y="106045"/>
                                </a:lnTo>
                                <a:lnTo>
                                  <a:pt x="0" y="758190"/>
                                </a:lnTo>
                                <a:lnTo>
                                  <a:pt x="589914" y="758190"/>
                                </a:lnTo>
                                <a:lnTo>
                                  <a:pt x="589914" y="789940"/>
                                </a:lnTo>
                                <a:lnTo>
                                  <a:pt x="666114" y="751840"/>
                                </a:lnTo>
                                <a:lnTo>
                                  <a:pt x="653414" y="745490"/>
                                </a:lnTo>
                                <a:lnTo>
                                  <a:pt x="12700" y="745490"/>
                                </a:lnTo>
                                <a:lnTo>
                                  <a:pt x="12700" y="106045"/>
                                </a:lnTo>
                                <a:close/>
                              </a:path>
                              <a:path w="1832610" h="1422400">
                                <a:moveTo>
                                  <a:pt x="589914" y="713740"/>
                                </a:moveTo>
                                <a:lnTo>
                                  <a:pt x="589914" y="745490"/>
                                </a:lnTo>
                                <a:lnTo>
                                  <a:pt x="653414" y="745490"/>
                                </a:lnTo>
                                <a:lnTo>
                                  <a:pt x="589914" y="713740"/>
                                </a:lnTo>
                                <a:close/>
                              </a:path>
                              <a:path w="1832610" h="1422400">
                                <a:moveTo>
                                  <a:pt x="1832610" y="573405"/>
                                </a:moveTo>
                                <a:lnTo>
                                  <a:pt x="1756410" y="573405"/>
                                </a:lnTo>
                                <a:lnTo>
                                  <a:pt x="1794510" y="649605"/>
                                </a:lnTo>
                                <a:lnTo>
                                  <a:pt x="1832610" y="573405"/>
                                </a:lnTo>
                                <a:close/>
                              </a:path>
                              <a:path w="1832610" h="1422400">
                                <a:moveTo>
                                  <a:pt x="1800860" y="0"/>
                                </a:moveTo>
                                <a:lnTo>
                                  <a:pt x="229870" y="0"/>
                                </a:lnTo>
                                <a:lnTo>
                                  <a:pt x="229870" y="12700"/>
                                </a:lnTo>
                                <a:lnTo>
                                  <a:pt x="1788160" y="12700"/>
                                </a:lnTo>
                                <a:lnTo>
                                  <a:pt x="1788160" y="573405"/>
                                </a:lnTo>
                                <a:lnTo>
                                  <a:pt x="1800860" y="573405"/>
                                </a:lnTo>
                                <a:lnTo>
                                  <a:pt x="1800860" y="0"/>
                                </a:lnTo>
                                <a:close/>
                              </a:path>
                              <a:path w="1832610" h="1422400">
                                <a:moveTo>
                                  <a:pt x="927735" y="1207770"/>
                                </a:moveTo>
                                <a:lnTo>
                                  <a:pt x="851535" y="1207770"/>
                                </a:lnTo>
                                <a:lnTo>
                                  <a:pt x="889635" y="1283970"/>
                                </a:lnTo>
                                <a:lnTo>
                                  <a:pt x="927735" y="1207770"/>
                                </a:lnTo>
                                <a:close/>
                              </a:path>
                              <a:path w="1832610" h="1422400">
                                <a:moveTo>
                                  <a:pt x="895985" y="851535"/>
                                </a:moveTo>
                                <a:lnTo>
                                  <a:pt x="883285" y="851535"/>
                                </a:lnTo>
                                <a:lnTo>
                                  <a:pt x="883285" y="1207770"/>
                                </a:lnTo>
                                <a:lnTo>
                                  <a:pt x="895985" y="1207770"/>
                                </a:lnTo>
                                <a:lnTo>
                                  <a:pt x="895985" y="851535"/>
                                </a:lnTo>
                                <a:close/>
                              </a:path>
                              <a:path w="1832610" h="1422400">
                                <a:moveTo>
                                  <a:pt x="1189355" y="1346200"/>
                                </a:moveTo>
                                <a:lnTo>
                                  <a:pt x="1113155" y="1384300"/>
                                </a:lnTo>
                                <a:lnTo>
                                  <a:pt x="1189355" y="1422400"/>
                                </a:lnTo>
                                <a:lnTo>
                                  <a:pt x="1189355" y="1390650"/>
                                </a:lnTo>
                                <a:lnTo>
                                  <a:pt x="1800860" y="1390650"/>
                                </a:lnTo>
                                <a:lnTo>
                                  <a:pt x="1800860" y="1377950"/>
                                </a:lnTo>
                                <a:lnTo>
                                  <a:pt x="1189355" y="1377950"/>
                                </a:lnTo>
                                <a:lnTo>
                                  <a:pt x="1189355" y="1346200"/>
                                </a:lnTo>
                                <a:close/>
                              </a:path>
                              <a:path w="1832610" h="1422400">
                                <a:moveTo>
                                  <a:pt x="1800860" y="849630"/>
                                </a:moveTo>
                                <a:lnTo>
                                  <a:pt x="1788160" y="849630"/>
                                </a:lnTo>
                                <a:lnTo>
                                  <a:pt x="1788160" y="1377950"/>
                                </a:lnTo>
                                <a:lnTo>
                                  <a:pt x="1800860" y="1377950"/>
                                </a:lnTo>
                                <a:lnTo>
                                  <a:pt x="1800860" y="8496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3" name="Graphic 163"/>
                        <wps:cNvSpPr/>
                        <wps:spPr>
                          <a:xfrm>
                            <a:off x="3636848" y="2822067"/>
                            <a:ext cx="427990" cy="180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7990" h="180975">
                                <a:moveTo>
                                  <a:pt x="42798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0975"/>
                                </a:lnTo>
                                <a:lnTo>
                                  <a:pt x="427989" y="180975"/>
                                </a:lnTo>
                                <a:lnTo>
                                  <a:pt x="4279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EC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4" name="Graphic 164"/>
                        <wps:cNvSpPr/>
                        <wps:spPr>
                          <a:xfrm>
                            <a:off x="3636848" y="2822067"/>
                            <a:ext cx="427990" cy="180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7990" h="180975">
                                <a:moveTo>
                                  <a:pt x="0" y="180975"/>
                                </a:moveTo>
                                <a:lnTo>
                                  <a:pt x="427989" y="180975"/>
                                </a:lnTo>
                                <a:lnTo>
                                  <a:pt x="42798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0975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5" name="Graphic 165"/>
                        <wps:cNvSpPr/>
                        <wps:spPr>
                          <a:xfrm>
                            <a:off x="3635578" y="3606927"/>
                            <a:ext cx="429259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9259" h="182880">
                                <a:moveTo>
                                  <a:pt x="398779" y="0"/>
                                </a:moveTo>
                                <a:lnTo>
                                  <a:pt x="30479" y="0"/>
                                </a:lnTo>
                                <a:lnTo>
                                  <a:pt x="18414" y="2539"/>
                                </a:lnTo>
                                <a:lnTo>
                                  <a:pt x="8889" y="8889"/>
                                </a:lnTo>
                                <a:lnTo>
                                  <a:pt x="2539" y="19050"/>
                                </a:lnTo>
                                <a:lnTo>
                                  <a:pt x="0" y="30479"/>
                                </a:lnTo>
                                <a:lnTo>
                                  <a:pt x="0" y="152400"/>
                                </a:lnTo>
                                <a:lnTo>
                                  <a:pt x="2539" y="164464"/>
                                </a:lnTo>
                                <a:lnTo>
                                  <a:pt x="8889" y="173989"/>
                                </a:lnTo>
                                <a:lnTo>
                                  <a:pt x="18414" y="180975"/>
                                </a:lnTo>
                                <a:lnTo>
                                  <a:pt x="30479" y="182879"/>
                                </a:lnTo>
                                <a:lnTo>
                                  <a:pt x="398779" y="182879"/>
                                </a:lnTo>
                                <a:lnTo>
                                  <a:pt x="410844" y="180975"/>
                                </a:lnTo>
                                <a:lnTo>
                                  <a:pt x="420369" y="173989"/>
                                </a:lnTo>
                                <a:lnTo>
                                  <a:pt x="426719" y="164464"/>
                                </a:lnTo>
                                <a:lnTo>
                                  <a:pt x="429259" y="152400"/>
                                </a:lnTo>
                                <a:lnTo>
                                  <a:pt x="429259" y="30479"/>
                                </a:lnTo>
                                <a:lnTo>
                                  <a:pt x="426719" y="19050"/>
                                </a:lnTo>
                                <a:lnTo>
                                  <a:pt x="420369" y="8889"/>
                                </a:lnTo>
                                <a:lnTo>
                                  <a:pt x="410844" y="2539"/>
                                </a:lnTo>
                                <a:lnTo>
                                  <a:pt x="3987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E5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6" name="Graphic 166"/>
                        <wps:cNvSpPr/>
                        <wps:spPr>
                          <a:xfrm>
                            <a:off x="3635578" y="3606927"/>
                            <a:ext cx="429259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9259" h="182880">
                                <a:moveTo>
                                  <a:pt x="0" y="30479"/>
                                </a:moveTo>
                                <a:lnTo>
                                  <a:pt x="2539" y="19050"/>
                                </a:lnTo>
                                <a:lnTo>
                                  <a:pt x="8889" y="8889"/>
                                </a:lnTo>
                                <a:lnTo>
                                  <a:pt x="18414" y="2539"/>
                                </a:lnTo>
                                <a:lnTo>
                                  <a:pt x="30479" y="0"/>
                                </a:lnTo>
                                <a:lnTo>
                                  <a:pt x="398779" y="0"/>
                                </a:lnTo>
                                <a:lnTo>
                                  <a:pt x="410844" y="2539"/>
                                </a:lnTo>
                                <a:lnTo>
                                  <a:pt x="420369" y="8889"/>
                                </a:lnTo>
                                <a:lnTo>
                                  <a:pt x="426719" y="19050"/>
                                </a:lnTo>
                                <a:lnTo>
                                  <a:pt x="429259" y="30479"/>
                                </a:lnTo>
                                <a:lnTo>
                                  <a:pt x="429259" y="152400"/>
                                </a:lnTo>
                                <a:lnTo>
                                  <a:pt x="426719" y="164464"/>
                                </a:lnTo>
                                <a:lnTo>
                                  <a:pt x="420369" y="173989"/>
                                </a:lnTo>
                                <a:lnTo>
                                  <a:pt x="410844" y="180975"/>
                                </a:lnTo>
                                <a:lnTo>
                                  <a:pt x="398779" y="182879"/>
                                </a:lnTo>
                                <a:lnTo>
                                  <a:pt x="30479" y="182879"/>
                                </a:lnTo>
                                <a:lnTo>
                                  <a:pt x="18414" y="180975"/>
                                </a:lnTo>
                                <a:lnTo>
                                  <a:pt x="8889" y="173989"/>
                                </a:lnTo>
                                <a:lnTo>
                                  <a:pt x="2539" y="164464"/>
                                </a:lnTo>
                                <a:lnTo>
                                  <a:pt x="0" y="152400"/>
                                </a:lnTo>
                                <a:lnTo>
                                  <a:pt x="0" y="30479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7" name="Graphic 167"/>
                        <wps:cNvSpPr/>
                        <wps:spPr>
                          <a:xfrm>
                            <a:off x="3811473" y="3012567"/>
                            <a:ext cx="76200" cy="584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584835">
                                <a:moveTo>
                                  <a:pt x="31750" y="508635"/>
                                </a:moveTo>
                                <a:lnTo>
                                  <a:pt x="0" y="508635"/>
                                </a:lnTo>
                                <a:lnTo>
                                  <a:pt x="37464" y="584835"/>
                                </a:lnTo>
                                <a:lnTo>
                                  <a:pt x="69850" y="521335"/>
                                </a:lnTo>
                                <a:lnTo>
                                  <a:pt x="31750" y="521335"/>
                                </a:lnTo>
                                <a:lnTo>
                                  <a:pt x="31750" y="508635"/>
                                </a:lnTo>
                                <a:close/>
                              </a:path>
                              <a:path w="76200" h="584835">
                                <a:moveTo>
                                  <a:pt x="44450" y="0"/>
                                </a:moveTo>
                                <a:lnTo>
                                  <a:pt x="31750" y="0"/>
                                </a:lnTo>
                                <a:lnTo>
                                  <a:pt x="31750" y="521335"/>
                                </a:lnTo>
                                <a:lnTo>
                                  <a:pt x="44450" y="521335"/>
                                </a:lnTo>
                                <a:lnTo>
                                  <a:pt x="44450" y="0"/>
                                </a:lnTo>
                                <a:close/>
                              </a:path>
                              <a:path w="76200" h="584835">
                                <a:moveTo>
                                  <a:pt x="76200" y="508635"/>
                                </a:moveTo>
                                <a:lnTo>
                                  <a:pt x="44450" y="508635"/>
                                </a:lnTo>
                                <a:lnTo>
                                  <a:pt x="44450" y="521335"/>
                                </a:lnTo>
                                <a:lnTo>
                                  <a:pt x="69850" y="521335"/>
                                </a:lnTo>
                                <a:lnTo>
                                  <a:pt x="76200" y="5086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8" name="Graphic 168"/>
                        <wps:cNvSpPr/>
                        <wps:spPr>
                          <a:xfrm>
                            <a:off x="6096" y="6095"/>
                            <a:ext cx="9646920" cy="747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46920" h="747395">
                                <a:moveTo>
                                  <a:pt x="390131" y="76"/>
                                </a:moveTo>
                                <a:lnTo>
                                  <a:pt x="0" y="76"/>
                                </a:lnTo>
                                <a:lnTo>
                                  <a:pt x="0" y="747141"/>
                                </a:lnTo>
                                <a:lnTo>
                                  <a:pt x="390131" y="747141"/>
                                </a:lnTo>
                                <a:lnTo>
                                  <a:pt x="390131" y="76"/>
                                </a:lnTo>
                                <a:close/>
                              </a:path>
                              <a:path w="9646920" h="747395">
                                <a:moveTo>
                                  <a:pt x="2484755" y="76"/>
                                </a:moveTo>
                                <a:lnTo>
                                  <a:pt x="396240" y="76"/>
                                </a:lnTo>
                                <a:lnTo>
                                  <a:pt x="396240" y="747141"/>
                                </a:lnTo>
                                <a:lnTo>
                                  <a:pt x="2484755" y="747141"/>
                                </a:lnTo>
                                <a:lnTo>
                                  <a:pt x="2484755" y="76"/>
                                </a:lnTo>
                                <a:close/>
                              </a:path>
                              <a:path w="9646920" h="747395">
                                <a:moveTo>
                                  <a:pt x="5271211" y="0"/>
                                </a:moveTo>
                                <a:lnTo>
                                  <a:pt x="2490800" y="0"/>
                                </a:lnTo>
                                <a:lnTo>
                                  <a:pt x="2490800" y="210312"/>
                                </a:lnTo>
                                <a:lnTo>
                                  <a:pt x="5271211" y="210312"/>
                                </a:lnTo>
                                <a:lnTo>
                                  <a:pt x="5271211" y="0"/>
                                </a:lnTo>
                                <a:close/>
                              </a:path>
                              <a:path w="9646920" h="747395">
                                <a:moveTo>
                                  <a:pt x="8674049" y="0"/>
                                </a:moveTo>
                                <a:lnTo>
                                  <a:pt x="5277307" y="0"/>
                                </a:lnTo>
                                <a:lnTo>
                                  <a:pt x="5277307" y="210312"/>
                                </a:lnTo>
                                <a:lnTo>
                                  <a:pt x="8674049" y="210312"/>
                                </a:lnTo>
                                <a:lnTo>
                                  <a:pt x="8674049" y="0"/>
                                </a:lnTo>
                                <a:close/>
                              </a:path>
                              <a:path w="9646920" h="747395">
                                <a:moveTo>
                                  <a:pt x="9646666" y="76"/>
                                </a:moveTo>
                                <a:lnTo>
                                  <a:pt x="8680145" y="76"/>
                                </a:lnTo>
                                <a:lnTo>
                                  <a:pt x="8680145" y="747141"/>
                                </a:lnTo>
                                <a:lnTo>
                                  <a:pt x="9646666" y="747141"/>
                                </a:lnTo>
                                <a:lnTo>
                                  <a:pt x="9646666" y="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FE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69" name="Graphic 169"/>
                        <wps:cNvSpPr/>
                        <wps:spPr>
                          <a:xfrm>
                            <a:off x="0" y="0"/>
                            <a:ext cx="9658985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58985" h="216535">
                                <a:moveTo>
                                  <a:pt x="396227" y="0"/>
                                </a:move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216408"/>
                                </a:lnTo>
                                <a:lnTo>
                                  <a:pt x="6096" y="216408"/>
                                </a:lnTo>
                                <a:lnTo>
                                  <a:pt x="6096" y="6096"/>
                                </a:lnTo>
                                <a:lnTo>
                                  <a:pt x="396227" y="6096"/>
                                </a:lnTo>
                                <a:lnTo>
                                  <a:pt x="396227" y="0"/>
                                </a:lnTo>
                                <a:close/>
                              </a:path>
                              <a:path w="9658985" h="216535">
                                <a:moveTo>
                                  <a:pt x="8686228" y="0"/>
                                </a:moveTo>
                                <a:lnTo>
                                  <a:pt x="8686228" y="0"/>
                                </a:lnTo>
                                <a:lnTo>
                                  <a:pt x="396240" y="0"/>
                                </a:lnTo>
                                <a:lnTo>
                                  <a:pt x="396240" y="6096"/>
                                </a:lnTo>
                                <a:lnTo>
                                  <a:pt x="396240" y="216408"/>
                                </a:lnTo>
                                <a:lnTo>
                                  <a:pt x="402336" y="216408"/>
                                </a:lnTo>
                                <a:lnTo>
                                  <a:pt x="402336" y="6096"/>
                                </a:lnTo>
                                <a:lnTo>
                                  <a:pt x="2490800" y="6096"/>
                                </a:lnTo>
                                <a:lnTo>
                                  <a:pt x="2490800" y="216408"/>
                                </a:lnTo>
                                <a:lnTo>
                                  <a:pt x="2496896" y="216408"/>
                                </a:lnTo>
                                <a:lnTo>
                                  <a:pt x="2496896" y="6096"/>
                                </a:lnTo>
                                <a:lnTo>
                                  <a:pt x="5277307" y="6096"/>
                                </a:lnTo>
                                <a:lnTo>
                                  <a:pt x="5277307" y="216408"/>
                                </a:lnTo>
                                <a:lnTo>
                                  <a:pt x="5283403" y="216408"/>
                                </a:lnTo>
                                <a:lnTo>
                                  <a:pt x="5283403" y="6096"/>
                                </a:lnTo>
                                <a:lnTo>
                                  <a:pt x="8680145" y="6096"/>
                                </a:lnTo>
                                <a:lnTo>
                                  <a:pt x="8680145" y="216408"/>
                                </a:lnTo>
                                <a:lnTo>
                                  <a:pt x="8686228" y="216408"/>
                                </a:lnTo>
                                <a:lnTo>
                                  <a:pt x="8686228" y="6096"/>
                                </a:lnTo>
                                <a:lnTo>
                                  <a:pt x="8686228" y="0"/>
                                </a:lnTo>
                                <a:close/>
                              </a:path>
                              <a:path w="9658985" h="216535">
                                <a:moveTo>
                                  <a:pt x="9658794" y="0"/>
                                </a:moveTo>
                                <a:lnTo>
                                  <a:pt x="9652762" y="0"/>
                                </a:lnTo>
                                <a:lnTo>
                                  <a:pt x="8686241" y="0"/>
                                </a:lnTo>
                                <a:lnTo>
                                  <a:pt x="8686241" y="6096"/>
                                </a:lnTo>
                                <a:lnTo>
                                  <a:pt x="9652711" y="6096"/>
                                </a:lnTo>
                                <a:lnTo>
                                  <a:pt x="9652711" y="216408"/>
                                </a:lnTo>
                                <a:lnTo>
                                  <a:pt x="9658794" y="216408"/>
                                </a:lnTo>
                                <a:lnTo>
                                  <a:pt x="9658794" y="6096"/>
                                </a:lnTo>
                                <a:lnTo>
                                  <a:pt x="96587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0" name="Graphic 170"/>
                        <wps:cNvSpPr/>
                        <wps:spPr>
                          <a:xfrm>
                            <a:off x="2496896" y="222592"/>
                            <a:ext cx="6183630" cy="530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83630" h="530860">
                                <a:moveTo>
                                  <a:pt x="10305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30644"/>
                                </a:lnTo>
                                <a:lnTo>
                                  <a:pt x="1030528" y="530644"/>
                                </a:lnTo>
                                <a:lnTo>
                                  <a:pt x="1030528" y="0"/>
                                </a:lnTo>
                                <a:close/>
                              </a:path>
                              <a:path w="6183630" h="530860">
                                <a:moveTo>
                                  <a:pt x="1866061" y="0"/>
                                </a:moveTo>
                                <a:lnTo>
                                  <a:pt x="1036701" y="0"/>
                                </a:lnTo>
                                <a:lnTo>
                                  <a:pt x="1036701" y="530644"/>
                                </a:lnTo>
                                <a:lnTo>
                                  <a:pt x="1866061" y="530644"/>
                                </a:lnTo>
                                <a:lnTo>
                                  <a:pt x="1866061" y="0"/>
                                </a:lnTo>
                                <a:close/>
                              </a:path>
                              <a:path w="6183630" h="530860">
                                <a:moveTo>
                                  <a:pt x="2780411" y="0"/>
                                </a:moveTo>
                                <a:lnTo>
                                  <a:pt x="1875155" y="0"/>
                                </a:lnTo>
                                <a:lnTo>
                                  <a:pt x="1875155" y="530644"/>
                                </a:lnTo>
                                <a:lnTo>
                                  <a:pt x="2780411" y="530644"/>
                                </a:lnTo>
                                <a:lnTo>
                                  <a:pt x="2780411" y="0"/>
                                </a:lnTo>
                                <a:close/>
                              </a:path>
                              <a:path w="6183630" h="530860">
                                <a:moveTo>
                                  <a:pt x="3957548" y="0"/>
                                </a:moveTo>
                                <a:lnTo>
                                  <a:pt x="2786507" y="0"/>
                                </a:lnTo>
                                <a:lnTo>
                                  <a:pt x="2786507" y="530644"/>
                                </a:lnTo>
                                <a:lnTo>
                                  <a:pt x="3957548" y="530644"/>
                                </a:lnTo>
                                <a:lnTo>
                                  <a:pt x="3957548" y="0"/>
                                </a:lnTo>
                                <a:close/>
                              </a:path>
                              <a:path w="6183630" h="530860">
                                <a:moveTo>
                                  <a:pt x="4655566" y="0"/>
                                </a:moveTo>
                                <a:lnTo>
                                  <a:pt x="3963670" y="0"/>
                                </a:lnTo>
                                <a:lnTo>
                                  <a:pt x="3963670" y="530644"/>
                                </a:lnTo>
                                <a:lnTo>
                                  <a:pt x="4655566" y="530644"/>
                                </a:lnTo>
                                <a:lnTo>
                                  <a:pt x="4655566" y="0"/>
                                </a:lnTo>
                                <a:close/>
                              </a:path>
                              <a:path w="6183630" h="530860">
                                <a:moveTo>
                                  <a:pt x="6183249" y="0"/>
                                </a:moveTo>
                                <a:lnTo>
                                  <a:pt x="4661662" y="0"/>
                                </a:lnTo>
                                <a:lnTo>
                                  <a:pt x="4661662" y="530644"/>
                                </a:lnTo>
                                <a:lnTo>
                                  <a:pt x="6183249" y="530644"/>
                                </a:lnTo>
                                <a:lnTo>
                                  <a:pt x="61832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FE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1" name="Graphic 171"/>
                        <wps:cNvSpPr/>
                        <wps:spPr>
                          <a:xfrm>
                            <a:off x="0" y="216407"/>
                            <a:ext cx="9658985" cy="11436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58985" h="1143635">
                                <a:moveTo>
                                  <a:pt x="60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096" y="6096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  <a:path w="9658985" h="1143635">
                                <a:moveTo>
                                  <a:pt x="396227" y="1137297"/>
                                </a:moveTo>
                                <a:lnTo>
                                  <a:pt x="6096" y="1137297"/>
                                </a:lnTo>
                                <a:lnTo>
                                  <a:pt x="0" y="1137297"/>
                                </a:lnTo>
                                <a:lnTo>
                                  <a:pt x="0" y="1143381"/>
                                </a:lnTo>
                                <a:lnTo>
                                  <a:pt x="6096" y="1143381"/>
                                </a:lnTo>
                                <a:lnTo>
                                  <a:pt x="396227" y="1143381"/>
                                </a:lnTo>
                                <a:lnTo>
                                  <a:pt x="396227" y="1137297"/>
                                </a:lnTo>
                                <a:close/>
                              </a:path>
                              <a:path w="9658985" h="1143635">
                                <a:moveTo>
                                  <a:pt x="396227" y="536829"/>
                                </a:moveTo>
                                <a:lnTo>
                                  <a:pt x="6096" y="536829"/>
                                </a:lnTo>
                                <a:lnTo>
                                  <a:pt x="6096" y="6184"/>
                                </a:lnTo>
                                <a:lnTo>
                                  <a:pt x="0" y="6184"/>
                                </a:lnTo>
                                <a:lnTo>
                                  <a:pt x="0" y="536829"/>
                                </a:lnTo>
                                <a:lnTo>
                                  <a:pt x="0" y="542925"/>
                                </a:lnTo>
                                <a:lnTo>
                                  <a:pt x="0" y="1137285"/>
                                </a:lnTo>
                                <a:lnTo>
                                  <a:pt x="6096" y="1137285"/>
                                </a:lnTo>
                                <a:lnTo>
                                  <a:pt x="6096" y="542925"/>
                                </a:lnTo>
                                <a:lnTo>
                                  <a:pt x="396227" y="542925"/>
                                </a:lnTo>
                                <a:lnTo>
                                  <a:pt x="396227" y="536829"/>
                                </a:lnTo>
                                <a:close/>
                              </a:path>
                              <a:path w="9658985" h="1143635">
                                <a:moveTo>
                                  <a:pt x="402336" y="0"/>
                                </a:moveTo>
                                <a:lnTo>
                                  <a:pt x="396240" y="0"/>
                                </a:lnTo>
                                <a:lnTo>
                                  <a:pt x="396240" y="6096"/>
                                </a:lnTo>
                                <a:lnTo>
                                  <a:pt x="402336" y="6096"/>
                                </a:lnTo>
                                <a:lnTo>
                                  <a:pt x="402336" y="0"/>
                                </a:lnTo>
                                <a:close/>
                              </a:path>
                              <a:path w="9658985" h="1143635">
                                <a:moveTo>
                                  <a:pt x="3527425" y="1137297"/>
                                </a:moveTo>
                                <a:lnTo>
                                  <a:pt x="3527425" y="1137297"/>
                                </a:lnTo>
                                <a:lnTo>
                                  <a:pt x="396240" y="1137297"/>
                                </a:lnTo>
                                <a:lnTo>
                                  <a:pt x="396240" y="1143381"/>
                                </a:lnTo>
                                <a:lnTo>
                                  <a:pt x="3527425" y="1143381"/>
                                </a:lnTo>
                                <a:lnTo>
                                  <a:pt x="3527425" y="1137297"/>
                                </a:lnTo>
                                <a:close/>
                              </a:path>
                              <a:path w="9658985" h="1143635">
                                <a:moveTo>
                                  <a:pt x="3527425" y="536829"/>
                                </a:moveTo>
                                <a:lnTo>
                                  <a:pt x="2496896" y="536829"/>
                                </a:lnTo>
                                <a:lnTo>
                                  <a:pt x="2496896" y="6184"/>
                                </a:lnTo>
                                <a:lnTo>
                                  <a:pt x="2490800" y="6184"/>
                                </a:lnTo>
                                <a:lnTo>
                                  <a:pt x="2490800" y="536829"/>
                                </a:lnTo>
                                <a:lnTo>
                                  <a:pt x="402336" y="536829"/>
                                </a:lnTo>
                                <a:lnTo>
                                  <a:pt x="402336" y="6184"/>
                                </a:lnTo>
                                <a:lnTo>
                                  <a:pt x="396240" y="6184"/>
                                </a:lnTo>
                                <a:lnTo>
                                  <a:pt x="396240" y="536829"/>
                                </a:lnTo>
                                <a:lnTo>
                                  <a:pt x="396240" y="542925"/>
                                </a:lnTo>
                                <a:lnTo>
                                  <a:pt x="396240" y="1137285"/>
                                </a:lnTo>
                                <a:lnTo>
                                  <a:pt x="402336" y="1137285"/>
                                </a:lnTo>
                                <a:lnTo>
                                  <a:pt x="402336" y="542925"/>
                                </a:lnTo>
                                <a:lnTo>
                                  <a:pt x="2490800" y="542925"/>
                                </a:lnTo>
                                <a:lnTo>
                                  <a:pt x="2490800" y="1137285"/>
                                </a:lnTo>
                                <a:lnTo>
                                  <a:pt x="2496896" y="1137285"/>
                                </a:lnTo>
                                <a:lnTo>
                                  <a:pt x="2496896" y="542925"/>
                                </a:lnTo>
                                <a:lnTo>
                                  <a:pt x="3527425" y="542925"/>
                                </a:lnTo>
                                <a:lnTo>
                                  <a:pt x="3527425" y="536829"/>
                                </a:lnTo>
                                <a:close/>
                              </a:path>
                              <a:path w="9658985" h="1143635">
                                <a:moveTo>
                                  <a:pt x="3527425" y="0"/>
                                </a:moveTo>
                                <a:lnTo>
                                  <a:pt x="2496896" y="0"/>
                                </a:lnTo>
                                <a:lnTo>
                                  <a:pt x="2490800" y="0"/>
                                </a:lnTo>
                                <a:lnTo>
                                  <a:pt x="2490800" y="6096"/>
                                </a:lnTo>
                                <a:lnTo>
                                  <a:pt x="2496896" y="6096"/>
                                </a:lnTo>
                                <a:lnTo>
                                  <a:pt x="3527425" y="6096"/>
                                </a:lnTo>
                                <a:lnTo>
                                  <a:pt x="3527425" y="0"/>
                                </a:lnTo>
                                <a:close/>
                              </a:path>
                              <a:path w="9658985" h="1143635">
                                <a:moveTo>
                                  <a:pt x="4372038" y="1137297"/>
                                </a:moveTo>
                                <a:lnTo>
                                  <a:pt x="4366006" y="1137297"/>
                                </a:lnTo>
                                <a:lnTo>
                                  <a:pt x="3533597" y="1137297"/>
                                </a:lnTo>
                                <a:lnTo>
                                  <a:pt x="3527501" y="1137297"/>
                                </a:lnTo>
                                <a:lnTo>
                                  <a:pt x="3527501" y="1143381"/>
                                </a:lnTo>
                                <a:lnTo>
                                  <a:pt x="3533597" y="1143381"/>
                                </a:lnTo>
                                <a:lnTo>
                                  <a:pt x="4365955" y="1143381"/>
                                </a:lnTo>
                                <a:lnTo>
                                  <a:pt x="4372038" y="1143381"/>
                                </a:lnTo>
                                <a:lnTo>
                                  <a:pt x="4372038" y="1137297"/>
                                </a:lnTo>
                                <a:close/>
                              </a:path>
                              <a:path w="9658985" h="1143635">
                                <a:moveTo>
                                  <a:pt x="4372038" y="6184"/>
                                </a:moveTo>
                                <a:lnTo>
                                  <a:pt x="4365955" y="6184"/>
                                </a:lnTo>
                                <a:lnTo>
                                  <a:pt x="4365955" y="536829"/>
                                </a:lnTo>
                                <a:lnTo>
                                  <a:pt x="3533597" y="536829"/>
                                </a:lnTo>
                                <a:lnTo>
                                  <a:pt x="3533597" y="6184"/>
                                </a:lnTo>
                                <a:lnTo>
                                  <a:pt x="3527501" y="6184"/>
                                </a:lnTo>
                                <a:lnTo>
                                  <a:pt x="3527501" y="536829"/>
                                </a:lnTo>
                                <a:lnTo>
                                  <a:pt x="3527501" y="542925"/>
                                </a:lnTo>
                                <a:lnTo>
                                  <a:pt x="3527501" y="1137285"/>
                                </a:lnTo>
                                <a:lnTo>
                                  <a:pt x="3533597" y="1137285"/>
                                </a:lnTo>
                                <a:lnTo>
                                  <a:pt x="3533597" y="542925"/>
                                </a:lnTo>
                                <a:lnTo>
                                  <a:pt x="4365955" y="542925"/>
                                </a:lnTo>
                                <a:lnTo>
                                  <a:pt x="4365955" y="1137285"/>
                                </a:lnTo>
                                <a:lnTo>
                                  <a:pt x="4372038" y="1137285"/>
                                </a:lnTo>
                                <a:lnTo>
                                  <a:pt x="4372038" y="542925"/>
                                </a:lnTo>
                                <a:lnTo>
                                  <a:pt x="4372038" y="536829"/>
                                </a:lnTo>
                                <a:lnTo>
                                  <a:pt x="4372038" y="6184"/>
                                </a:lnTo>
                                <a:close/>
                              </a:path>
                              <a:path w="9658985" h="1143635">
                                <a:moveTo>
                                  <a:pt x="4372038" y="0"/>
                                </a:moveTo>
                                <a:lnTo>
                                  <a:pt x="4366006" y="0"/>
                                </a:lnTo>
                                <a:lnTo>
                                  <a:pt x="3533597" y="0"/>
                                </a:lnTo>
                                <a:lnTo>
                                  <a:pt x="3527501" y="0"/>
                                </a:lnTo>
                                <a:lnTo>
                                  <a:pt x="3527501" y="6096"/>
                                </a:lnTo>
                                <a:lnTo>
                                  <a:pt x="3533597" y="6096"/>
                                </a:lnTo>
                                <a:lnTo>
                                  <a:pt x="4365955" y="6096"/>
                                </a:lnTo>
                                <a:lnTo>
                                  <a:pt x="4372038" y="6096"/>
                                </a:lnTo>
                                <a:lnTo>
                                  <a:pt x="4372038" y="0"/>
                                </a:lnTo>
                                <a:close/>
                              </a:path>
                              <a:path w="9658985" h="1143635">
                                <a:moveTo>
                                  <a:pt x="6454445" y="1137297"/>
                                </a:moveTo>
                                <a:lnTo>
                                  <a:pt x="5283403" y="1137297"/>
                                </a:lnTo>
                                <a:lnTo>
                                  <a:pt x="5277307" y="1137297"/>
                                </a:lnTo>
                                <a:lnTo>
                                  <a:pt x="4372051" y="1137297"/>
                                </a:lnTo>
                                <a:lnTo>
                                  <a:pt x="4372051" y="1143381"/>
                                </a:lnTo>
                                <a:lnTo>
                                  <a:pt x="5277307" y="1143381"/>
                                </a:lnTo>
                                <a:lnTo>
                                  <a:pt x="5283403" y="1143381"/>
                                </a:lnTo>
                                <a:lnTo>
                                  <a:pt x="6454445" y="1143381"/>
                                </a:lnTo>
                                <a:lnTo>
                                  <a:pt x="6454445" y="1137297"/>
                                </a:lnTo>
                                <a:close/>
                              </a:path>
                              <a:path w="9658985" h="1143635">
                                <a:moveTo>
                                  <a:pt x="6454445" y="536829"/>
                                </a:moveTo>
                                <a:lnTo>
                                  <a:pt x="5283403" y="536829"/>
                                </a:lnTo>
                                <a:lnTo>
                                  <a:pt x="5283403" y="6184"/>
                                </a:lnTo>
                                <a:lnTo>
                                  <a:pt x="5277307" y="6184"/>
                                </a:lnTo>
                                <a:lnTo>
                                  <a:pt x="5277307" y="536829"/>
                                </a:lnTo>
                                <a:lnTo>
                                  <a:pt x="4372051" y="536829"/>
                                </a:lnTo>
                                <a:lnTo>
                                  <a:pt x="4372051" y="542925"/>
                                </a:lnTo>
                                <a:lnTo>
                                  <a:pt x="5277307" y="542925"/>
                                </a:lnTo>
                                <a:lnTo>
                                  <a:pt x="5277307" y="1137285"/>
                                </a:lnTo>
                                <a:lnTo>
                                  <a:pt x="5283403" y="1137285"/>
                                </a:lnTo>
                                <a:lnTo>
                                  <a:pt x="5283403" y="542925"/>
                                </a:lnTo>
                                <a:lnTo>
                                  <a:pt x="6454445" y="542925"/>
                                </a:lnTo>
                                <a:lnTo>
                                  <a:pt x="6454445" y="536829"/>
                                </a:lnTo>
                                <a:close/>
                              </a:path>
                              <a:path w="9658985" h="1143635">
                                <a:moveTo>
                                  <a:pt x="6454445" y="0"/>
                                </a:moveTo>
                                <a:lnTo>
                                  <a:pt x="5283403" y="0"/>
                                </a:lnTo>
                                <a:lnTo>
                                  <a:pt x="5277307" y="0"/>
                                </a:lnTo>
                                <a:lnTo>
                                  <a:pt x="4372051" y="0"/>
                                </a:lnTo>
                                <a:lnTo>
                                  <a:pt x="4372051" y="6096"/>
                                </a:lnTo>
                                <a:lnTo>
                                  <a:pt x="5277307" y="6096"/>
                                </a:lnTo>
                                <a:lnTo>
                                  <a:pt x="5283403" y="6096"/>
                                </a:lnTo>
                                <a:lnTo>
                                  <a:pt x="6454445" y="6096"/>
                                </a:lnTo>
                                <a:lnTo>
                                  <a:pt x="6454445" y="0"/>
                                </a:lnTo>
                                <a:close/>
                              </a:path>
                              <a:path w="9658985" h="1143635">
                                <a:moveTo>
                                  <a:pt x="7161593" y="1137297"/>
                                </a:moveTo>
                                <a:lnTo>
                                  <a:pt x="7155510" y="1137297"/>
                                </a:lnTo>
                                <a:lnTo>
                                  <a:pt x="6460566" y="1137297"/>
                                </a:lnTo>
                                <a:lnTo>
                                  <a:pt x="6454470" y="1137297"/>
                                </a:lnTo>
                                <a:lnTo>
                                  <a:pt x="6454470" y="1143381"/>
                                </a:lnTo>
                                <a:lnTo>
                                  <a:pt x="6460566" y="1143381"/>
                                </a:lnTo>
                                <a:lnTo>
                                  <a:pt x="7155510" y="1143381"/>
                                </a:lnTo>
                                <a:lnTo>
                                  <a:pt x="7161593" y="1143381"/>
                                </a:lnTo>
                                <a:lnTo>
                                  <a:pt x="7161593" y="1137297"/>
                                </a:lnTo>
                                <a:close/>
                              </a:path>
                              <a:path w="9658985" h="1143635">
                                <a:moveTo>
                                  <a:pt x="7161593" y="6184"/>
                                </a:moveTo>
                                <a:lnTo>
                                  <a:pt x="7155510" y="6184"/>
                                </a:lnTo>
                                <a:lnTo>
                                  <a:pt x="7155510" y="536829"/>
                                </a:lnTo>
                                <a:lnTo>
                                  <a:pt x="6460566" y="536829"/>
                                </a:lnTo>
                                <a:lnTo>
                                  <a:pt x="6460566" y="6184"/>
                                </a:lnTo>
                                <a:lnTo>
                                  <a:pt x="6454470" y="6184"/>
                                </a:lnTo>
                                <a:lnTo>
                                  <a:pt x="6454470" y="536829"/>
                                </a:lnTo>
                                <a:lnTo>
                                  <a:pt x="6454470" y="542925"/>
                                </a:lnTo>
                                <a:lnTo>
                                  <a:pt x="6454470" y="1137285"/>
                                </a:lnTo>
                                <a:lnTo>
                                  <a:pt x="6460566" y="1137285"/>
                                </a:lnTo>
                                <a:lnTo>
                                  <a:pt x="6460566" y="542925"/>
                                </a:lnTo>
                                <a:lnTo>
                                  <a:pt x="7155510" y="542925"/>
                                </a:lnTo>
                                <a:lnTo>
                                  <a:pt x="7155510" y="1137285"/>
                                </a:lnTo>
                                <a:lnTo>
                                  <a:pt x="7161593" y="1137285"/>
                                </a:lnTo>
                                <a:lnTo>
                                  <a:pt x="7161593" y="542925"/>
                                </a:lnTo>
                                <a:lnTo>
                                  <a:pt x="7161593" y="536829"/>
                                </a:lnTo>
                                <a:lnTo>
                                  <a:pt x="7161593" y="6184"/>
                                </a:lnTo>
                                <a:close/>
                              </a:path>
                              <a:path w="9658985" h="1143635">
                                <a:moveTo>
                                  <a:pt x="7161593" y="0"/>
                                </a:moveTo>
                                <a:lnTo>
                                  <a:pt x="7155510" y="0"/>
                                </a:lnTo>
                                <a:lnTo>
                                  <a:pt x="6460566" y="0"/>
                                </a:lnTo>
                                <a:lnTo>
                                  <a:pt x="6454470" y="0"/>
                                </a:lnTo>
                                <a:lnTo>
                                  <a:pt x="6454470" y="6096"/>
                                </a:lnTo>
                                <a:lnTo>
                                  <a:pt x="6460566" y="6096"/>
                                </a:lnTo>
                                <a:lnTo>
                                  <a:pt x="7155510" y="6096"/>
                                </a:lnTo>
                                <a:lnTo>
                                  <a:pt x="7161593" y="6096"/>
                                </a:lnTo>
                                <a:lnTo>
                                  <a:pt x="7161593" y="0"/>
                                </a:lnTo>
                                <a:close/>
                              </a:path>
                              <a:path w="9658985" h="1143635">
                                <a:moveTo>
                                  <a:pt x="8680145" y="1137297"/>
                                </a:moveTo>
                                <a:lnTo>
                                  <a:pt x="7161606" y="1137297"/>
                                </a:lnTo>
                                <a:lnTo>
                                  <a:pt x="7161606" y="1143381"/>
                                </a:lnTo>
                                <a:lnTo>
                                  <a:pt x="8680145" y="1143381"/>
                                </a:lnTo>
                                <a:lnTo>
                                  <a:pt x="8680145" y="1137297"/>
                                </a:lnTo>
                                <a:close/>
                              </a:path>
                              <a:path w="9658985" h="1143635">
                                <a:moveTo>
                                  <a:pt x="8686228" y="6184"/>
                                </a:moveTo>
                                <a:lnTo>
                                  <a:pt x="8680145" y="6184"/>
                                </a:lnTo>
                                <a:lnTo>
                                  <a:pt x="8680145" y="536829"/>
                                </a:lnTo>
                                <a:lnTo>
                                  <a:pt x="7161606" y="536829"/>
                                </a:lnTo>
                                <a:lnTo>
                                  <a:pt x="7161606" y="542925"/>
                                </a:lnTo>
                                <a:lnTo>
                                  <a:pt x="8680145" y="542925"/>
                                </a:lnTo>
                                <a:lnTo>
                                  <a:pt x="8680145" y="1137285"/>
                                </a:lnTo>
                                <a:lnTo>
                                  <a:pt x="8686228" y="1137285"/>
                                </a:lnTo>
                                <a:lnTo>
                                  <a:pt x="8686228" y="542925"/>
                                </a:lnTo>
                                <a:lnTo>
                                  <a:pt x="8686228" y="536829"/>
                                </a:lnTo>
                                <a:lnTo>
                                  <a:pt x="8686228" y="6184"/>
                                </a:lnTo>
                                <a:close/>
                              </a:path>
                              <a:path w="9658985" h="1143635">
                                <a:moveTo>
                                  <a:pt x="8686228" y="0"/>
                                </a:moveTo>
                                <a:lnTo>
                                  <a:pt x="8680145" y="0"/>
                                </a:lnTo>
                                <a:lnTo>
                                  <a:pt x="7161606" y="0"/>
                                </a:lnTo>
                                <a:lnTo>
                                  <a:pt x="7161606" y="6096"/>
                                </a:lnTo>
                                <a:lnTo>
                                  <a:pt x="8680145" y="6096"/>
                                </a:lnTo>
                                <a:lnTo>
                                  <a:pt x="8686228" y="6096"/>
                                </a:lnTo>
                                <a:lnTo>
                                  <a:pt x="8686228" y="0"/>
                                </a:lnTo>
                                <a:close/>
                              </a:path>
                              <a:path w="9658985" h="1143635">
                                <a:moveTo>
                                  <a:pt x="9658794" y="6184"/>
                                </a:moveTo>
                                <a:lnTo>
                                  <a:pt x="9652711" y="6184"/>
                                </a:lnTo>
                                <a:lnTo>
                                  <a:pt x="9652711" y="536829"/>
                                </a:lnTo>
                                <a:lnTo>
                                  <a:pt x="8686241" y="536829"/>
                                </a:lnTo>
                                <a:lnTo>
                                  <a:pt x="8686241" y="542925"/>
                                </a:lnTo>
                                <a:lnTo>
                                  <a:pt x="9652711" y="542925"/>
                                </a:lnTo>
                                <a:lnTo>
                                  <a:pt x="9652711" y="1137285"/>
                                </a:lnTo>
                                <a:lnTo>
                                  <a:pt x="9658794" y="1137285"/>
                                </a:lnTo>
                                <a:lnTo>
                                  <a:pt x="9658794" y="542925"/>
                                </a:lnTo>
                                <a:lnTo>
                                  <a:pt x="9658794" y="536829"/>
                                </a:lnTo>
                                <a:lnTo>
                                  <a:pt x="9658794" y="6184"/>
                                </a:lnTo>
                                <a:close/>
                              </a:path>
                              <a:path w="9658985" h="1143635">
                                <a:moveTo>
                                  <a:pt x="9658794" y="0"/>
                                </a:moveTo>
                                <a:lnTo>
                                  <a:pt x="9652711" y="0"/>
                                </a:lnTo>
                                <a:lnTo>
                                  <a:pt x="9652711" y="6096"/>
                                </a:lnTo>
                                <a:lnTo>
                                  <a:pt x="9658794" y="6096"/>
                                </a:lnTo>
                                <a:lnTo>
                                  <a:pt x="96587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2" name="Graphic 172"/>
                        <wps:cNvSpPr/>
                        <wps:spPr>
                          <a:xfrm>
                            <a:off x="0" y="1353705"/>
                            <a:ext cx="9658985" cy="955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58985" h="955040">
                                <a:moveTo>
                                  <a:pt x="396227" y="585470"/>
                                </a:moveTo>
                                <a:lnTo>
                                  <a:pt x="6096" y="585470"/>
                                </a:lnTo>
                                <a:lnTo>
                                  <a:pt x="6096" y="6032"/>
                                </a:lnTo>
                                <a:lnTo>
                                  <a:pt x="0" y="6032"/>
                                </a:lnTo>
                                <a:lnTo>
                                  <a:pt x="0" y="585457"/>
                                </a:lnTo>
                                <a:lnTo>
                                  <a:pt x="0" y="594550"/>
                                </a:lnTo>
                                <a:lnTo>
                                  <a:pt x="0" y="954519"/>
                                </a:lnTo>
                                <a:lnTo>
                                  <a:pt x="6096" y="954519"/>
                                </a:lnTo>
                                <a:lnTo>
                                  <a:pt x="6096" y="594601"/>
                                </a:lnTo>
                                <a:lnTo>
                                  <a:pt x="6096" y="591553"/>
                                </a:lnTo>
                                <a:lnTo>
                                  <a:pt x="396227" y="591553"/>
                                </a:lnTo>
                                <a:lnTo>
                                  <a:pt x="396227" y="585470"/>
                                </a:lnTo>
                                <a:close/>
                              </a:path>
                              <a:path w="9658985" h="955040">
                                <a:moveTo>
                                  <a:pt x="3527425" y="585470"/>
                                </a:moveTo>
                                <a:lnTo>
                                  <a:pt x="2496896" y="585470"/>
                                </a:lnTo>
                                <a:lnTo>
                                  <a:pt x="2496896" y="6032"/>
                                </a:lnTo>
                                <a:lnTo>
                                  <a:pt x="2490800" y="6032"/>
                                </a:lnTo>
                                <a:lnTo>
                                  <a:pt x="2490800" y="585457"/>
                                </a:lnTo>
                                <a:lnTo>
                                  <a:pt x="402336" y="585470"/>
                                </a:lnTo>
                                <a:lnTo>
                                  <a:pt x="402336" y="6032"/>
                                </a:lnTo>
                                <a:lnTo>
                                  <a:pt x="396240" y="6032"/>
                                </a:lnTo>
                                <a:lnTo>
                                  <a:pt x="396240" y="585457"/>
                                </a:lnTo>
                                <a:lnTo>
                                  <a:pt x="396240" y="594550"/>
                                </a:lnTo>
                                <a:lnTo>
                                  <a:pt x="396240" y="954519"/>
                                </a:lnTo>
                                <a:lnTo>
                                  <a:pt x="402336" y="954519"/>
                                </a:lnTo>
                                <a:lnTo>
                                  <a:pt x="402336" y="594601"/>
                                </a:lnTo>
                                <a:lnTo>
                                  <a:pt x="402336" y="591553"/>
                                </a:lnTo>
                                <a:lnTo>
                                  <a:pt x="2490800" y="591553"/>
                                </a:lnTo>
                                <a:lnTo>
                                  <a:pt x="2490800" y="594550"/>
                                </a:lnTo>
                                <a:lnTo>
                                  <a:pt x="2490800" y="954519"/>
                                </a:lnTo>
                                <a:lnTo>
                                  <a:pt x="2496896" y="954519"/>
                                </a:lnTo>
                                <a:lnTo>
                                  <a:pt x="2496896" y="594601"/>
                                </a:lnTo>
                                <a:lnTo>
                                  <a:pt x="2496896" y="591553"/>
                                </a:lnTo>
                                <a:lnTo>
                                  <a:pt x="3527425" y="591553"/>
                                </a:lnTo>
                                <a:lnTo>
                                  <a:pt x="3527425" y="585470"/>
                                </a:lnTo>
                                <a:close/>
                              </a:path>
                              <a:path w="9658985" h="955040">
                                <a:moveTo>
                                  <a:pt x="6454445" y="585470"/>
                                </a:moveTo>
                                <a:lnTo>
                                  <a:pt x="5283403" y="585470"/>
                                </a:lnTo>
                                <a:lnTo>
                                  <a:pt x="5283403" y="6032"/>
                                </a:lnTo>
                                <a:lnTo>
                                  <a:pt x="5277307" y="6032"/>
                                </a:lnTo>
                                <a:lnTo>
                                  <a:pt x="5277307" y="585457"/>
                                </a:lnTo>
                                <a:lnTo>
                                  <a:pt x="3533597" y="585457"/>
                                </a:lnTo>
                                <a:lnTo>
                                  <a:pt x="3533597" y="6032"/>
                                </a:lnTo>
                                <a:lnTo>
                                  <a:pt x="3527501" y="6032"/>
                                </a:lnTo>
                                <a:lnTo>
                                  <a:pt x="3527501" y="585457"/>
                                </a:lnTo>
                                <a:lnTo>
                                  <a:pt x="3527501" y="594550"/>
                                </a:lnTo>
                                <a:lnTo>
                                  <a:pt x="3527501" y="954519"/>
                                </a:lnTo>
                                <a:lnTo>
                                  <a:pt x="3533597" y="954519"/>
                                </a:lnTo>
                                <a:lnTo>
                                  <a:pt x="3533597" y="594601"/>
                                </a:lnTo>
                                <a:lnTo>
                                  <a:pt x="5277307" y="594601"/>
                                </a:lnTo>
                                <a:lnTo>
                                  <a:pt x="5277307" y="954519"/>
                                </a:lnTo>
                                <a:lnTo>
                                  <a:pt x="5283403" y="954519"/>
                                </a:lnTo>
                                <a:lnTo>
                                  <a:pt x="5283403" y="594601"/>
                                </a:lnTo>
                                <a:lnTo>
                                  <a:pt x="5283403" y="591553"/>
                                </a:lnTo>
                                <a:lnTo>
                                  <a:pt x="6454445" y="591553"/>
                                </a:lnTo>
                                <a:lnTo>
                                  <a:pt x="6454445" y="585470"/>
                                </a:lnTo>
                                <a:close/>
                              </a:path>
                              <a:path w="9658985" h="955040">
                                <a:moveTo>
                                  <a:pt x="7161593" y="6032"/>
                                </a:moveTo>
                                <a:lnTo>
                                  <a:pt x="7155510" y="6032"/>
                                </a:lnTo>
                                <a:lnTo>
                                  <a:pt x="7155510" y="585457"/>
                                </a:lnTo>
                                <a:lnTo>
                                  <a:pt x="6460566" y="585470"/>
                                </a:lnTo>
                                <a:lnTo>
                                  <a:pt x="6460566" y="6032"/>
                                </a:lnTo>
                                <a:lnTo>
                                  <a:pt x="6454470" y="6032"/>
                                </a:lnTo>
                                <a:lnTo>
                                  <a:pt x="6454470" y="585457"/>
                                </a:lnTo>
                                <a:lnTo>
                                  <a:pt x="6454470" y="594550"/>
                                </a:lnTo>
                                <a:lnTo>
                                  <a:pt x="6454470" y="954519"/>
                                </a:lnTo>
                                <a:lnTo>
                                  <a:pt x="6460566" y="954519"/>
                                </a:lnTo>
                                <a:lnTo>
                                  <a:pt x="6460566" y="594601"/>
                                </a:lnTo>
                                <a:lnTo>
                                  <a:pt x="6460566" y="591553"/>
                                </a:lnTo>
                                <a:lnTo>
                                  <a:pt x="7155510" y="591553"/>
                                </a:lnTo>
                                <a:lnTo>
                                  <a:pt x="7155510" y="594550"/>
                                </a:lnTo>
                                <a:lnTo>
                                  <a:pt x="7155510" y="954519"/>
                                </a:lnTo>
                                <a:lnTo>
                                  <a:pt x="7161593" y="954519"/>
                                </a:lnTo>
                                <a:lnTo>
                                  <a:pt x="7161593" y="594601"/>
                                </a:lnTo>
                                <a:lnTo>
                                  <a:pt x="7161593" y="585457"/>
                                </a:lnTo>
                                <a:lnTo>
                                  <a:pt x="7161593" y="6032"/>
                                </a:lnTo>
                                <a:close/>
                              </a:path>
                              <a:path w="9658985" h="955040">
                                <a:moveTo>
                                  <a:pt x="8686228" y="0"/>
                                </a:moveTo>
                                <a:lnTo>
                                  <a:pt x="8680145" y="0"/>
                                </a:lnTo>
                                <a:lnTo>
                                  <a:pt x="7161606" y="0"/>
                                </a:lnTo>
                                <a:lnTo>
                                  <a:pt x="7161606" y="6083"/>
                                </a:lnTo>
                                <a:lnTo>
                                  <a:pt x="8680145" y="6083"/>
                                </a:lnTo>
                                <a:lnTo>
                                  <a:pt x="8680145" y="585457"/>
                                </a:lnTo>
                                <a:lnTo>
                                  <a:pt x="7161606" y="585470"/>
                                </a:lnTo>
                                <a:lnTo>
                                  <a:pt x="7161606" y="591553"/>
                                </a:lnTo>
                                <a:lnTo>
                                  <a:pt x="8680145" y="591553"/>
                                </a:lnTo>
                                <a:lnTo>
                                  <a:pt x="8680145" y="594550"/>
                                </a:lnTo>
                                <a:lnTo>
                                  <a:pt x="8680145" y="954519"/>
                                </a:lnTo>
                                <a:lnTo>
                                  <a:pt x="8686228" y="954519"/>
                                </a:lnTo>
                                <a:lnTo>
                                  <a:pt x="8686228" y="6032"/>
                                </a:lnTo>
                                <a:lnTo>
                                  <a:pt x="8686228" y="0"/>
                                </a:lnTo>
                                <a:close/>
                              </a:path>
                              <a:path w="9658985" h="955040">
                                <a:moveTo>
                                  <a:pt x="9658794" y="0"/>
                                </a:moveTo>
                                <a:lnTo>
                                  <a:pt x="9652762" y="0"/>
                                </a:lnTo>
                                <a:lnTo>
                                  <a:pt x="8686241" y="0"/>
                                </a:lnTo>
                                <a:lnTo>
                                  <a:pt x="8686241" y="6083"/>
                                </a:lnTo>
                                <a:lnTo>
                                  <a:pt x="9652711" y="6083"/>
                                </a:lnTo>
                                <a:lnTo>
                                  <a:pt x="9652711" y="585457"/>
                                </a:lnTo>
                                <a:lnTo>
                                  <a:pt x="8686241" y="585470"/>
                                </a:lnTo>
                                <a:lnTo>
                                  <a:pt x="8686241" y="591553"/>
                                </a:lnTo>
                                <a:lnTo>
                                  <a:pt x="9652711" y="591553"/>
                                </a:lnTo>
                                <a:lnTo>
                                  <a:pt x="9652711" y="594550"/>
                                </a:lnTo>
                                <a:lnTo>
                                  <a:pt x="9652711" y="954519"/>
                                </a:lnTo>
                                <a:lnTo>
                                  <a:pt x="9658794" y="954519"/>
                                </a:lnTo>
                                <a:lnTo>
                                  <a:pt x="9658794" y="6032"/>
                                </a:lnTo>
                                <a:lnTo>
                                  <a:pt x="96587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3" name="Graphic 173"/>
                        <wps:cNvSpPr/>
                        <wps:spPr>
                          <a:xfrm>
                            <a:off x="3646373" y="2329560"/>
                            <a:ext cx="1314450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4450" h="158750">
                                <a:moveTo>
                                  <a:pt x="4084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8496"/>
                                </a:lnTo>
                                <a:lnTo>
                                  <a:pt x="408432" y="158496"/>
                                </a:lnTo>
                                <a:lnTo>
                                  <a:pt x="408432" y="0"/>
                                </a:lnTo>
                                <a:close/>
                              </a:path>
                              <a:path w="1314450" h="158750">
                                <a:moveTo>
                                  <a:pt x="1313929" y="0"/>
                                </a:moveTo>
                                <a:lnTo>
                                  <a:pt x="905510" y="0"/>
                                </a:lnTo>
                                <a:lnTo>
                                  <a:pt x="905510" y="158496"/>
                                </a:lnTo>
                                <a:lnTo>
                                  <a:pt x="1313929" y="158496"/>
                                </a:lnTo>
                                <a:lnTo>
                                  <a:pt x="1313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EC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4" name="Graphic 174"/>
                        <wps:cNvSpPr/>
                        <wps:spPr>
                          <a:xfrm>
                            <a:off x="0" y="2308224"/>
                            <a:ext cx="9658985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58985" h="198120">
                                <a:moveTo>
                                  <a:pt x="60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300"/>
                                </a:lnTo>
                                <a:lnTo>
                                  <a:pt x="0" y="91440"/>
                                </a:lnTo>
                                <a:lnTo>
                                  <a:pt x="0" y="109728"/>
                                </a:lnTo>
                                <a:lnTo>
                                  <a:pt x="0" y="179832"/>
                                </a:lnTo>
                                <a:lnTo>
                                  <a:pt x="0" y="198120"/>
                                </a:lnTo>
                                <a:lnTo>
                                  <a:pt x="6096" y="198120"/>
                                </a:lnTo>
                                <a:lnTo>
                                  <a:pt x="6096" y="179832"/>
                                </a:lnTo>
                                <a:lnTo>
                                  <a:pt x="6096" y="109728"/>
                                </a:lnTo>
                                <a:lnTo>
                                  <a:pt x="6096" y="91440"/>
                                </a:lnTo>
                                <a:lnTo>
                                  <a:pt x="6096" y="18300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  <a:path w="9658985" h="198120">
                                <a:moveTo>
                                  <a:pt x="402336" y="0"/>
                                </a:moveTo>
                                <a:lnTo>
                                  <a:pt x="396240" y="0"/>
                                </a:lnTo>
                                <a:lnTo>
                                  <a:pt x="396240" y="18300"/>
                                </a:lnTo>
                                <a:lnTo>
                                  <a:pt x="396240" y="91440"/>
                                </a:lnTo>
                                <a:lnTo>
                                  <a:pt x="396240" y="109728"/>
                                </a:lnTo>
                                <a:lnTo>
                                  <a:pt x="396240" y="179832"/>
                                </a:lnTo>
                                <a:lnTo>
                                  <a:pt x="396240" y="198120"/>
                                </a:lnTo>
                                <a:lnTo>
                                  <a:pt x="402336" y="198120"/>
                                </a:lnTo>
                                <a:lnTo>
                                  <a:pt x="402336" y="179832"/>
                                </a:lnTo>
                                <a:lnTo>
                                  <a:pt x="402336" y="109728"/>
                                </a:lnTo>
                                <a:lnTo>
                                  <a:pt x="402336" y="91440"/>
                                </a:lnTo>
                                <a:lnTo>
                                  <a:pt x="402336" y="18300"/>
                                </a:lnTo>
                                <a:lnTo>
                                  <a:pt x="402336" y="0"/>
                                </a:lnTo>
                                <a:close/>
                              </a:path>
                              <a:path w="9658985" h="198120">
                                <a:moveTo>
                                  <a:pt x="2496896" y="0"/>
                                </a:moveTo>
                                <a:lnTo>
                                  <a:pt x="2490800" y="0"/>
                                </a:lnTo>
                                <a:lnTo>
                                  <a:pt x="2490800" y="18300"/>
                                </a:lnTo>
                                <a:lnTo>
                                  <a:pt x="2490800" y="91440"/>
                                </a:lnTo>
                                <a:lnTo>
                                  <a:pt x="2490800" y="109728"/>
                                </a:lnTo>
                                <a:lnTo>
                                  <a:pt x="2490800" y="179832"/>
                                </a:lnTo>
                                <a:lnTo>
                                  <a:pt x="2490800" y="198120"/>
                                </a:lnTo>
                                <a:lnTo>
                                  <a:pt x="2496896" y="198120"/>
                                </a:lnTo>
                                <a:lnTo>
                                  <a:pt x="2496896" y="179832"/>
                                </a:lnTo>
                                <a:lnTo>
                                  <a:pt x="2496896" y="109728"/>
                                </a:lnTo>
                                <a:lnTo>
                                  <a:pt x="2496896" y="91440"/>
                                </a:lnTo>
                                <a:lnTo>
                                  <a:pt x="2496896" y="18300"/>
                                </a:lnTo>
                                <a:lnTo>
                                  <a:pt x="2496896" y="0"/>
                                </a:lnTo>
                                <a:close/>
                              </a:path>
                              <a:path w="9658985" h="198120">
                                <a:moveTo>
                                  <a:pt x="3533597" y="0"/>
                                </a:moveTo>
                                <a:lnTo>
                                  <a:pt x="3527501" y="0"/>
                                </a:lnTo>
                                <a:lnTo>
                                  <a:pt x="3527501" y="18300"/>
                                </a:lnTo>
                                <a:lnTo>
                                  <a:pt x="3527501" y="91440"/>
                                </a:lnTo>
                                <a:lnTo>
                                  <a:pt x="3527501" y="109728"/>
                                </a:lnTo>
                                <a:lnTo>
                                  <a:pt x="3527501" y="179832"/>
                                </a:lnTo>
                                <a:lnTo>
                                  <a:pt x="3527501" y="198120"/>
                                </a:lnTo>
                                <a:lnTo>
                                  <a:pt x="3533597" y="198120"/>
                                </a:lnTo>
                                <a:lnTo>
                                  <a:pt x="3533597" y="179832"/>
                                </a:lnTo>
                                <a:lnTo>
                                  <a:pt x="3533597" y="109728"/>
                                </a:lnTo>
                                <a:lnTo>
                                  <a:pt x="3533597" y="91440"/>
                                </a:lnTo>
                                <a:lnTo>
                                  <a:pt x="3533597" y="18300"/>
                                </a:lnTo>
                                <a:lnTo>
                                  <a:pt x="3533597" y="0"/>
                                </a:lnTo>
                                <a:close/>
                              </a:path>
                              <a:path w="9658985" h="198120">
                                <a:moveTo>
                                  <a:pt x="4960302" y="0"/>
                                </a:moveTo>
                                <a:lnTo>
                                  <a:pt x="4551883" y="0"/>
                                </a:lnTo>
                                <a:lnTo>
                                  <a:pt x="4533595" y="0"/>
                                </a:lnTo>
                                <a:lnTo>
                                  <a:pt x="4533595" y="18300"/>
                                </a:lnTo>
                                <a:lnTo>
                                  <a:pt x="4533595" y="91440"/>
                                </a:lnTo>
                                <a:lnTo>
                                  <a:pt x="4073093" y="91440"/>
                                </a:lnTo>
                                <a:lnTo>
                                  <a:pt x="4073093" y="18300"/>
                                </a:lnTo>
                                <a:lnTo>
                                  <a:pt x="4073093" y="0"/>
                                </a:lnTo>
                                <a:lnTo>
                                  <a:pt x="4054805" y="0"/>
                                </a:lnTo>
                                <a:lnTo>
                                  <a:pt x="4054805" y="18300"/>
                                </a:lnTo>
                                <a:lnTo>
                                  <a:pt x="4054805" y="91440"/>
                                </a:lnTo>
                                <a:lnTo>
                                  <a:pt x="4054805" y="109728"/>
                                </a:lnTo>
                                <a:lnTo>
                                  <a:pt x="4054805" y="179832"/>
                                </a:lnTo>
                                <a:lnTo>
                                  <a:pt x="3646373" y="179832"/>
                                </a:lnTo>
                                <a:lnTo>
                                  <a:pt x="3646373" y="109728"/>
                                </a:lnTo>
                                <a:lnTo>
                                  <a:pt x="3646373" y="91440"/>
                                </a:lnTo>
                                <a:lnTo>
                                  <a:pt x="3646373" y="18300"/>
                                </a:lnTo>
                                <a:lnTo>
                                  <a:pt x="4054805" y="18300"/>
                                </a:lnTo>
                                <a:lnTo>
                                  <a:pt x="4054805" y="0"/>
                                </a:lnTo>
                                <a:lnTo>
                                  <a:pt x="3646373" y="0"/>
                                </a:lnTo>
                                <a:lnTo>
                                  <a:pt x="3628085" y="0"/>
                                </a:lnTo>
                                <a:lnTo>
                                  <a:pt x="3628085" y="198120"/>
                                </a:lnTo>
                                <a:lnTo>
                                  <a:pt x="3646373" y="198120"/>
                                </a:lnTo>
                                <a:lnTo>
                                  <a:pt x="4054805" y="198120"/>
                                </a:lnTo>
                                <a:lnTo>
                                  <a:pt x="4073093" y="198120"/>
                                </a:lnTo>
                                <a:lnTo>
                                  <a:pt x="4073093" y="179832"/>
                                </a:lnTo>
                                <a:lnTo>
                                  <a:pt x="4073093" y="109728"/>
                                </a:lnTo>
                                <a:lnTo>
                                  <a:pt x="4533595" y="109728"/>
                                </a:lnTo>
                                <a:lnTo>
                                  <a:pt x="4533595" y="179832"/>
                                </a:lnTo>
                                <a:lnTo>
                                  <a:pt x="4533595" y="198120"/>
                                </a:lnTo>
                                <a:lnTo>
                                  <a:pt x="4551883" y="198120"/>
                                </a:lnTo>
                                <a:lnTo>
                                  <a:pt x="4960302" y="198120"/>
                                </a:lnTo>
                                <a:lnTo>
                                  <a:pt x="4960302" y="179832"/>
                                </a:lnTo>
                                <a:lnTo>
                                  <a:pt x="4551883" y="179832"/>
                                </a:lnTo>
                                <a:lnTo>
                                  <a:pt x="4551883" y="109728"/>
                                </a:lnTo>
                                <a:lnTo>
                                  <a:pt x="4551883" y="91440"/>
                                </a:lnTo>
                                <a:lnTo>
                                  <a:pt x="4551883" y="18300"/>
                                </a:lnTo>
                                <a:lnTo>
                                  <a:pt x="4960302" y="18300"/>
                                </a:lnTo>
                                <a:lnTo>
                                  <a:pt x="4960302" y="0"/>
                                </a:lnTo>
                                <a:close/>
                              </a:path>
                              <a:path w="9658985" h="198120">
                                <a:moveTo>
                                  <a:pt x="4978603" y="0"/>
                                </a:moveTo>
                                <a:lnTo>
                                  <a:pt x="4960315" y="0"/>
                                </a:lnTo>
                                <a:lnTo>
                                  <a:pt x="4960315" y="18300"/>
                                </a:lnTo>
                                <a:lnTo>
                                  <a:pt x="4960315" y="91440"/>
                                </a:lnTo>
                                <a:lnTo>
                                  <a:pt x="4960315" y="109728"/>
                                </a:lnTo>
                                <a:lnTo>
                                  <a:pt x="4960315" y="179832"/>
                                </a:lnTo>
                                <a:lnTo>
                                  <a:pt x="4978603" y="179832"/>
                                </a:lnTo>
                                <a:lnTo>
                                  <a:pt x="4978603" y="109728"/>
                                </a:lnTo>
                                <a:lnTo>
                                  <a:pt x="4978603" y="91440"/>
                                </a:lnTo>
                                <a:lnTo>
                                  <a:pt x="4978603" y="18300"/>
                                </a:lnTo>
                                <a:lnTo>
                                  <a:pt x="4978603" y="0"/>
                                </a:lnTo>
                                <a:close/>
                              </a:path>
                              <a:path w="9658985" h="198120">
                                <a:moveTo>
                                  <a:pt x="5283403" y="0"/>
                                </a:moveTo>
                                <a:lnTo>
                                  <a:pt x="5277307" y="0"/>
                                </a:lnTo>
                                <a:lnTo>
                                  <a:pt x="5277307" y="18300"/>
                                </a:lnTo>
                                <a:lnTo>
                                  <a:pt x="5277307" y="91440"/>
                                </a:lnTo>
                                <a:lnTo>
                                  <a:pt x="5277307" y="109728"/>
                                </a:lnTo>
                                <a:lnTo>
                                  <a:pt x="5277307" y="179832"/>
                                </a:lnTo>
                                <a:lnTo>
                                  <a:pt x="5283403" y="179832"/>
                                </a:lnTo>
                                <a:lnTo>
                                  <a:pt x="5283403" y="109728"/>
                                </a:lnTo>
                                <a:lnTo>
                                  <a:pt x="5283403" y="91440"/>
                                </a:lnTo>
                                <a:lnTo>
                                  <a:pt x="5283403" y="18300"/>
                                </a:lnTo>
                                <a:lnTo>
                                  <a:pt x="5283403" y="0"/>
                                </a:lnTo>
                                <a:close/>
                              </a:path>
                              <a:path w="9658985" h="198120">
                                <a:moveTo>
                                  <a:pt x="6460566" y="0"/>
                                </a:moveTo>
                                <a:lnTo>
                                  <a:pt x="6454470" y="0"/>
                                </a:lnTo>
                                <a:lnTo>
                                  <a:pt x="6454470" y="18300"/>
                                </a:lnTo>
                                <a:lnTo>
                                  <a:pt x="6454470" y="91440"/>
                                </a:lnTo>
                                <a:lnTo>
                                  <a:pt x="6454470" y="109728"/>
                                </a:lnTo>
                                <a:lnTo>
                                  <a:pt x="6454470" y="179832"/>
                                </a:lnTo>
                                <a:lnTo>
                                  <a:pt x="6460566" y="179832"/>
                                </a:lnTo>
                                <a:lnTo>
                                  <a:pt x="6460566" y="109728"/>
                                </a:lnTo>
                                <a:lnTo>
                                  <a:pt x="6460566" y="91440"/>
                                </a:lnTo>
                                <a:lnTo>
                                  <a:pt x="6460566" y="18300"/>
                                </a:lnTo>
                                <a:lnTo>
                                  <a:pt x="6460566" y="0"/>
                                </a:lnTo>
                                <a:close/>
                              </a:path>
                              <a:path w="9658985" h="198120">
                                <a:moveTo>
                                  <a:pt x="7161593" y="0"/>
                                </a:moveTo>
                                <a:lnTo>
                                  <a:pt x="7155510" y="0"/>
                                </a:lnTo>
                                <a:lnTo>
                                  <a:pt x="7155510" y="18300"/>
                                </a:lnTo>
                                <a:lnTo>
                                  <a:pt x="7155510" y="91440"/>
                                </a:lnTo>
                                <a:lnTo>
                                  <a:pt x="7155510" y="109728"/>
                                </a:lnTo>
                                <a:lnTo>
                                  <a:pt x="7155510" y="179832"/>
                                </a:lnTo>
                                <a:lnTo>
                                  <a:pt x="7161593" y="179832"/>
                                </a:lnTo>
                                <a:lnTo>
                                  <a:pt x="7161593" y="109728"/>
                                </a:lnTo>
                                <a:lnTo>
                                  <a:pt x="7161593" y="91440"/>
                                </a:lnTo>
                                <a:lnTo>
                                  <a:pt x="7161593" y="18300"/>
                                </a:lnTo>
                                <a:lnTo>
                                  <a:pt x="7161593" y="0"/>
                                </a:lnTo>
                                <a:close/>
                              </a:path>
                              <a:path w="9658985" h="198120">
                                <a:moveTo>
                                  <a:pt x="8686228" y="0"/>
                                </a:moveTo>
                                <a:lnTo>
                                  <a:pt x="8680145" y="0"/>
                                </a:lnTo>
                                <a:lnTo>
                                  <a:pt x="8680145" y="18300"/>
                                </a:lnTo>
                                <a:lnTo>
                                  <a:pt x="8680145" y="91440"/>
                                </a:lnTo>
                                <a:lnTo>
                                  <a:pt x="8680145" y="109728"/>
                                </a:lnTo>
                                <a:lnTo>
                                  <a:pt x="8680145" y="179832"/>
                                </a:lnTo>
                                <a:lnTo>
                                  <a:pt x="8686228" y="179832"/>
                                </a:lnTo>
                                <a:lnTo>
                                  <a:pt x="8686228" y="109728"/>
                                </a:lnTo>
                                <a:lnTo>
                                  <a:pt x="8686228" y="91440"/>
                                </a:lnTo>
                                <a:lnTo>
                                  <a:pt x="8686228" y="18300"/>
                                </a:lnTo>
                                <a:lnTo>
                                  <a:pt x="8686228" y="0"/>
                                </a:lnTo>
                                <a:close/>
                              </a:path>
                              <a:path w="9658985" h="198120">
                                <a:moveTo>
                                  <a:pt x="9658794" y="0"/>
                                </a:moveTo>
                                <a:lnTo>
                                  <a:pt x="9652711" y="0"/>
                                </a:lnTo>
                                <a:lnTo>
                                  <a:pt x="9652711" y="18300"/>
                                </a:lnTo>
                                <a:lnTo>
                                  <a:pt x="9652711" y="91440"/>
                                </a:lnTo>
                                <a:lnTo>
                                  <a:pt x="9652711" y="109728"/>
                                </a:lnTo>
                                <a:lnTo>
                                  <a:pt x="9652711" y="179832"/>
                                </a:lnTo>
                                <a:lnTo>
                                  <a:pt x="9658794" y="179832"/>
                                </a:lnTo>
                                <a:lnTo>
                                  <a:pt x="9658794" y="109728"/>
                                </a:lnTo>
                                <a:lnTo>
                                  <a:pt x="9658794" y="91440"/>
                                </a:lnTo>
                                <a:lnTo>
                                  <a:pt x="9658794" y="18300"/>
                                </a:lnTo>
                                <a:lnTo>
                                  <a:pt x="96587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5" name="Graphic 175"/>
                        <wps:cNvSpPr/>
                        <wps:spPr>
                          <a:xfrm>
                            <a:off x="0" y="2488056"/>
                            <a:ext cx="9658985" cy="1820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58985" h="1820545">
                                <a:moveTo>
                                  <a:pt x="396227" y="866013"/>
                                </a:moveTo>
                                <a:lnTo>
                                  <a:pt x="6096" y="866013"/>
                                </a:lnTo>
                                <a:lnTo>
                                  <a:pt x="6096" y="268300"/>
                                </a:lnTo>
                                <a:lnTo>
                                  <a:pt x="0" y="268300"/>
                                </a:lnTo>
                                <a:lnTo>
                                  <a:pt x="0" y="1820291"/>
                                </a:lnTo>
                                <a:lnTo>
                                  <a:pt x="6096" y="1820291"/>
                                </a:lnTo>
                                <a:lnTo>
                                  <a:pt x="396227" y="1820291"/>
                                </a:lnTo>
                                <a:lnTo>
                                  <a:pt x="396227" y="1814195"/>
                                </a:lnTo>
                                <a:lnTo>
                                  <a:pt x="6096" y="1814195"/>
                                </a:lnTo>
                                <a:lnTo>
                                  <a:pt x="6096" y="872109"/>
                                </a:lnTo>
                                <a:lnTo>
                                  <a:pt x="396227" y="872109"/>
                                </a:lnTo>
                                <a:lnTo>
                                  <a:pt x="396227" y="866013"/>
                                </a:lnTo>
                                <a:close/>
                              </a:path>
                              <a:path w="9658985" h="1820545">
                                <a:moveTo>
                                  <a:pt x="396227" y="259080"/>
                                </a:moveTo>
                                <a:lnTo>
                                  <a:pt x="6096" y="259080"/>
                                </a:lnTo>
                                <a:lnTo>
                                  <a:pt x="6096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259080"/>
                                </a:lnTo>
                                <a:lnTo>
                                  <a:pt x="0" y="268224"/>
                                </a:lnTo>
                                <a:lnTo>
                                  <a:pt x="6096" y="268224"/>
                                </a:lnTo>
                                <a:lnTo>
                                  <a:pt x="6096" y="265176"/>
                                </a:lnTo>
                                <a:lnTo>
                                  <a:pt x="396227" y="265176"/>
                                </a:lnTo>
                                <a:lnTo>
                                  <a:pt x="396227" y="259080"/>
                                </a:lnTo>
                                <a:close/>
                              </a:path>
                              <a:path w="9658985" h="1820545">
                                <a:moveTo>
                                  <a:pt x="3527425" y="866013"/>
                                </a:moveTo>
                                <a:lnTo>
                                  <a:pt x="2496896" y="866013"/>
                                </a:lnTo>
                                <a:lnTo>
                                  <a:pt x="2496896" y="268300"/>
                                </a:lnTo>
                                <a:lnTo>
                                  <a:pt x="2490800" y="268300"/>
                                </a:lnTo>
                                <a:lnTo>
                                  <a:pt x="2490800" y="866013"/>
                                </a:lnTo>
                                <a:lnTo>
                                  <a:pt x="2490800" y="872109"/>
                                </a:lnTo>
                                <a:lnTo>
                                  <a:pt x="2490800" y="1814195"/>
                                </a:lnTo>
                                <a:lnTo>
                                  <a:pt x="402336" y="1814195"/>
                                </a:lnTo>
                                <a:lnTo>
                                  <a:pt x="402336" y="872109"/>
                                </a:lnTo>
                                <a:lnTo>
                                  <a:pt x="2490800" y="872109"/>
                                </a:lnTo>
                                <a:lnTo>
                                  <a:pt x="2490800" y="866013"/>
                                </a:lnTo>
                                <a:lnTo>
                                  <a:pt x="402336" y="866013"/>
                                </a:lnTo>
                                <a:lnTo>
                                  <a:pt x="402336" y="268300"/>
                                </a:lnTo>
                                <a:lnTo>
                                  <a:pt x="396240" y="268300"/>
                                </a:lnTo>
                                <a:lnTo>
                                  <a:pt x="396240" y="1820291"/>
                                </a:lnTo>
                                <a:lnTo>
                                  <a:pt x="402336" y="1820291"/>
                                </a:lnTo>
                                <a:lnTo>
                                  <a:pt x="2490800" y="1820291"/>
                                </a:lnTo>
                                <a:lnTo>
                                  <a:pt x="2496896" y="1820291"/>
                                </a:lnTo>
                                <a:lnTo>
                                  <a:pt x="2496896" y="1814195"/>
                                </a:lnTo>
                                <a:lnTo>
                                  <a:pt x="2496896" y="872109"/>
                                </a:lnTo>
                                <a:lnTo>
                                  <a:pt x="3527425" y="872109"/>
                                </a:lnTo>
                                <a:lnTo>
                                  <a:pt x="3527425" y="866013"/>
                                </a:lnTo>
                                <a:close/>
                              </a:path>
                              <a:path w="9658985" h="1820545">
                                <a:moveTo>
                                  <a:pt x="3527425" y="259080"/>
                                </a:moveTo>
                                <a:lnTo>
                                  <a:pt x="2496896" y="259080"/>
                                </a:lnTo>
                                <a:lnTo>
                                  <a:pt x="2496896" y="18288"/>
                                </a:lnTo>
                                <a:lnTo>
                                  <a:pt x="2490800" y="18288"/>
                                </a:lnTo>
                                <a:lnTo>
                                  <a:pt x="2490800" y="259080"/>
                                </a:lnTo>
                                <a:lnTo>
                                  <a:pt x="402336" y="259080"/>
                                </a:lnTo>
                                <a:lnTo>
                                  <a:pt x="402336" y="18288"/>
                                </a:lnTo>
                                <a:lnTo>
                                  <a:pt x="396240" y="18288"/>
                                </a:lnTo>
                                <a:lnTo>
                                  <a:pt x="396240" y="259080"/>
                                </a:lnTo>
                                <a:lnTo>
                                  <a:pt x="396240" y="268224"/>
                                </a:lnTo>
                                <a:lnTo>
                                  <a:pt x="402336" y="268224"/>
                                </a:lnTo>
                                <a:lnTo>
                                  <a:pt x="402336" y="265176"/>
                                </a:lnTo>
                                <a:lnTo>
                                  <a:pt x="2490800" y="265176"/>
                                </a:lnTo>
                                <a:lnTo>
                                  <a:pt x="2490800" y="268224"/>
                                </a:lnTo>
                                <a:lnTo>
                                  <a:pt x="2496896" y="268224"/>
                                </a:lnTo>
                                <a:lnTo>
                                  <a:pt x="2496896" y="265176"/>
                                </a:lnTo>
                                <a:lnTo>
                                  <a:pt x="3527425" y="265176"/>
                                </a:lnTo>
                                <a:lnTo>
                                  <a:pt x="3527425" y="259080"/>
                                </a:lnTo>
                                <a:close/>
                              </a:path>
                              <a:path w="9658985" h="1820545">
                                <a:moveTo>
                                  <a:pt x="4372038" y="866013"/>
                                </a:moveTo>
                                <a:lnTo>
                                  <a:pt x="4366006" y="866013"/>
                                </a:lnTo>
                                <a:lnTo>
                                  <a:pt x="3533597" y="866013"/>
                                </a:lnTo>
                                <a:lnTo>
                                  <a:pt x="3533597" y="268300"/>
                                </a:lnTo>
                                <a:lnTo>
                                  <a:pt x="3527501" y="268300"/>
                                </a:lnTo>
                                <a:lnTo>
                                  <a:pt x="3527501" y="866013"/>
                                </a:lnTo>
                                <a:lnTo>
                                  <a:pt x="3527501" y="872109"/>
                                </a:lnTo>
                                <a:lnTo>
                                  <a:pt x="3533597" y="872109"/>
                                </a:lnTo>
                                <a:lnTo>
                                  <a:pt x="4365955" y="872109"/>
                                </a:lnTo>
                                <a:lnTo>
                                  <a:pt x="4372038" y="872109"/>
                                </a:lnTo>
                                <a:lnTo>
                                  <a:pt x="4372038" y="866013"/>
                                </a:lnTo>
                                <a:close/>
                              </a:path>
                              <a:path w="9658985" h="1820545">
                                <a:moveTo>
                                  <a:pt x="4960302" y="0"/>
                                </a:moveTo>
                                <a:lnTo>
                                  <a:pt x="4551883" y="0"/>
                                </a:lnTo>
                                <a:lnTo>
                                  <a:pt x="4551883" y="18288"/>
                                </a:lnTo>
                                <a:lnTo>
                                  <a:pt x="4960302" y="18288"/>
                                </a:lnTo>
                                <a:lnTo>
                                  <a:pt x="4960302" y="0"/>
                                </a:lnTo>
                                <a:close/>
                              </a:path>
                              <a:path w="9658985" h="1820545">
                                <a:moveTo>
                                  <a:pt x="4978603" y="0"/>
                                </a:moveTo>
                                <a:lnTo>
                                  <a:pt x="4960315" y="0"/>
                                </a:lnTo>
                                <a:lnTo>
                                  <a:pt x="4960315" y="18288"/>
                                </a:lnTo>
                                <a:lnTo>
                                  <a:pt x="4978603" y="18288"/>
                                </a:lnTo>
                                <a:lnTo>
                                  <a:pt x="4978603" y="0"/>
                                </a:lnTo>
                                <a:close/>
                              </a:path>
                              <a:path w="9658985" h="1820545">
                                <a:moveTo>
                                  <a:pt x="6454445" y="866013"/>
                                </a:moveTo>
                                <a:lnTo>
                                  <a:pt x="5283403" y="866013"/>
                                </a:lnTo>
                                <a:lnTo>
                                  <a:pt x="5283403" y="268300"/>
                                </a:lnTo>
                                <a:lnTo>
                                  <a:pt x="5277307" y="268300"/>
                                </a:lnTo>
                                <a:lnTo>
                                  <a:pt x="5277307" y="866013"/>
                                </a:lnTo>
                                <a:lnTo>
                                  <a:pt x="4372051" y="866013"/>
                                </a:lnTo>
                                <a:lnTo>
                                  <a:pt x="4372051" y="872109"/>
                                </a:lnTo>
                                <a:lnTo>
                                  <a:pt x="5277307" y="872109"/>
                                </a:lnTo>
                                <a:lnTo>
                                  <a:pt x="5283403" y="872109"/>
                                </a:lnTo>
                                <a:lnTo>
                                  <a:pt x="6454445" y="872109"/>
                                </a:lnTo>
                                <a:lnTo>
                                  <a:pt x="6454445" y="866013"/>
                                </a:lnTo>
                                <a:close/>
                              </a:path>
                              <a:path w="9658985" h="1820545">
                                <a:moveTo>
                                  <a:pt x="6454445" y="259080"/>
                                </a:moveTo>
                                <a:lnTo>
                                  <a:pt x="5283403" y="259080"/>
                                </a:lnTo>
                                <a:lnTo>
                                  <a:pt x="5283403" y="18288"/>
                                </a:lnTo>
                                <a:lnTo>
                                  <a:pt x="5283403" y="0"/>
                                </a:lnTo>
                                <a:lnTo>
                                  <a:pt x="5277307" y="0"/>
                                </a:lnTo>
                                <a:lnTo>
                                  <a:pt x="5277307" y="18288"/>
                                </a:lnTo>
                                <a:lnTo>
                                  <a:pt x="5277307" y="259080"/>
                                </a:lnTo>
                                <a:lnTo>
                                  <a:pt x="3533597" y="259080"/>
                                </a:lnTo>
                                <a:lnTo>
                                  <a:pt x="3533597" y="18288"/>
                                </a:lnTo>
                                <a:lnTo>
                                  <a:pt x="3527501" y="18288"/>
                                </a:lnTo>
                                <a:lnTo>
                                  <a:pt x="3527501" y="259080"/>
                                </a:lnTo>
                                <a:lnTo>
                                  <a:pt x="3527501" y="268224"/>
                                </a:lnTo>
                                <a:lnTo>
                                  <a:pt x="3533597" y="268224"/>
                                </a:lnTo>
                                <a:lnTo>
                                  <a:pt x="5277307" y="268224"/>
                                </a:lnTo>
                                <a:lnTo>
                                  <a:pt x="5283403" y="268224"/>
                                </a:lnTo>
                                <a:lnTo>
                                  <a:pt x="5283403" y="265176"/>
                                </a:lnTo>
                                <a:lnTo>
                                  <a:pt x="6454445" y="265176"/>
                                </a:lnTo>
                                <a:lnTo>
                                  <a:pt x="6454445" y="259080"/>
                                </a:lnTo>
                                <a:close/>
                              </a:path>
                              <a:path w="9658985" h="1820545">
                                <a:moveTo>
                                  <a:pt x="7161593" y="268300"/>
                                </a:moveTo>
                                <a:lnTo>
                                  <a:pt x="7155510" y="268300"/>
                                </a:lnTo>
                                <a:lnTo>
                                  <a:pt x="7155510" y="866013"/>
                                </a:lnTo>
                                <a:lnTo>
                                  <a:pt x="6460566" y="866013"/>
                                </a:lnTo>
                                <a:lnTo>
                                  <a:pt x="6460566" y="268300"/>
                                </a:lnTo>
                                <a:lnTo>
                                  <a:pt x="6454470" y="268300"/>
                                </a:lnTo>
                                <a:lnTo>
                                  <a:pt x="6454470" y="866013"/>
                                </a:lnTo>
                                <a:lnTo>
                                  <a:pt x="6454470" y="872109"/>
                                </a:lnTo>
                                <a:lnTo>
                                  <a:pt x="6460566" y="872109"/>
                                </a:lnTo>
                                <a:lnTo>
                                  <a:pt x="7155510" y="872109"/>
                                </a:lnTo>
                                <a:lnTo>
                                  <a:pt x="7161593" y="872109"/>
                                </a:lnTo>
                                <a:lnTo>
                                  <a:pt x="7161593" y="866013"/>
                                </a:lnTo>
                                <a:lnTo>
                                  <a:pt x="7161593" y="268300"/>
                                </a:lnTo>
                                <a:close/>
                              </a:path>
                              <a:path w="9658985" h="1820545">
                                <a:moveTo>
                                  <a:pt x="7161593" y="0"/>
                                </a:moveTo>
                                <a:lnTo>
                                  <a:pt x="7155510" y="0"/>
                                </a:lnTo>
                                <a:lnTo>
                                  <a:pt x="7155510" y="18288"/>
                                </a:lnTo>
                                <a:lnTo>
                                  <a:pt x="7155510" y="259080"/>
                                </a:lnTo>
                                <a:lnTo>
                                  <a:pt x="6460566" y="259080"/>
                                </a:lnTo>
                                <a:lnTo>
                                  <a:pt x="6460566" y="18288"/>
                                </a:lnTo>
                                <a:lnTo>
                                  <a:pt x="6460566" y="0"/>
                                </a:lnTo>
                                <a:lnTo>
                                  <a:pt x="6454470" y="0"/>
                                </a:lnTo>
                                <a:lnTo>
                                  <a:pt x="6454470" y="18288"/>
                                </a:lnTo>
                                <a:lnTo>
                                  <a:pt x="6454470" y="259080"/>
                                </a:lnTo>
                                <a:lnTo>
                                  <a:pt x="6454470" y="268224"/>
                                </a:lnTo>
                                <a:lnTo>
                                  <a:pt x="6460566" y="268224"/>
                                </a:lnTo>
                                <a:lnTo>
                                  <a:pt x="6460566" y="265176"/>
                                </a:lnTo>
                                <a:lnTo>
                                  <a:pt x="7155510" y="265176"/>
                                </a:lnTo>
                                <a:lnTo>
                                  <a:pt x="7155510" y="268224"/>
                                </a:lnTo>
                                <a:lnTo>
                                  <a:pt x="7161593" y="268224"/>
                                </a:lnTo>
                                <a:lnTo>
                                  <a:pt x="7161593" y="259080"/>
                                </a:lnTo>
                                <a:lnTo>
                                  <a:pt x="7161593" y="18288"/>
                                </a:lnTo>
                                <a:lnTo>
                                  <a:pt x="7161593" y="0"/>
                                </a:lnTo>
                                <a:close/>
                              </a:path>
                              <a:path w="9658985" h="1820545">
                                <a:moveTo>
                                  <a:pt x="8686228" y="268300"/>
                                </a:moveTo>
                                <a:lnTo>
                                  <a:pt x="8680145" y="268300"/>
                                </a:lnTo>
                                <a:lnTo>
                                  <a:pt x="8680145" y="866013"/>
                                </a:lnTo>
                                <a:lnTo>
                                  <a:pt x="7161606" y="866013"/>
                                </a:lnTo>
                                <a:lnTo>
                                  <a:pt x="7161606" y="872109"/>
                                </a:lnTo>
                                <a:lnTo>
                                  <a:pt x="8680145" y="872109"/>
                                </a:lnTo>
                                <a:lnTo>
                                  <a:pt x="8686228" y="872109"/>
                                </a:lnTo>
                                <a:lnTo>
                                  <a:pt x="8686228" y="866013"/>
                                </a:lnTo>
                                <a:lnTo>
                                  <a:pt x="8686228" y="268300"/>
                                </a:lnTo>
                                <a:close/>
                              </a:path>
                              <a:path w="9658985" h="1820545">
                                <a:moveTo>
                                  <a:pt x="8686228" y="0"/>
                                </a:moveTo>
                                <a:lnTo>
                                  <a:pt x="8680145" y="0"/>
                                </a:lnTo>
                                <a:lnTo>
                                  <a:pt x="8680145" y="18288"/>
                                </a:lnTo>
                                <a:lnTo>
                                  <a:pt x="8680145" y="259080"/>
                                </a:lnTo>
                                <a:lnTo>
                                  <a:pt x="7161606" y="259080"/>
                                </a:lnTo>
                                <a:lnTo>
                                  <a:pt x="7161606" y="265176"/>
                                </a:lnTo>
                                <a:lnTo>
                                  <a:pt x="8680145" y="265176"/>
                                </a:lnTo>
                                <a:lnTo>
                                  <a:pt x="8680145" y="268224"/>
                                </a:lnTo>
                                <a:lnTo>
                                  <a:pt x="8686228" y="268224"/>
                                </a:lnTo>
                                <a:lnTo>
                                  <a:pt x="8686228" y="259080"/>
                                </a:lnTo>
                                <a:lnTo>
                                  <a:pt x="8686228" y="18288"/>
                                </a:lnTo>
                                <a:lnTo>
                                  <a:pt x="8686228" y="0"/>
                                </a:lnTo>
                                <a:close/>
                              </a:path>
                              <a:path w="9658985" h="1820545">
                                <a:moveTo>
                                  <a:pt x="9658794" y="268300"/>
                                </a:moveTo>
                                <a:lnTo>
                                  <a:pt x="9652711" y="268300"/>
                                </a:lnTo>
                                <a:lnTo>
                                  <a:pt x="9652711" y="866013"/>
                                </a:lnTo>
                                <a:lnTo>
                                  <a:pt x="8686241" y="866013"/>
                                </a:lnTo>
                                <a:lnTo>
                                  <a:pt x="8686241" y="872109"/>
                                </a:lnTo>
                                <a:lnTo>
                                  <a:pt x="9652711" y="872109"/>
                                </a:lnTo>
                                <a:lnTo>
                                  <a:pt x="9658794" y="872109"/>
                                </a:lnTo>
                                <a:lnTo>
                                  <a:pt x="9658794" y="866013"/>
                                </a:lnTo>
                                <a:lnTo>
                                  <a:pt x="9658794" y="268300"/>
                                </a:lnTo>
                                <a:close/>
                              </a:path>
                              <a:path w="9658985" h="1820545">
                                <a:moveTo>
                                  <a:pt x="9658794" y="0"/>
                                </a:moveTo>
                                <a:lnTo>
                                  <a:pt x="9652711" y="0"/>
                                </a:lnTo>
                                <a:lnTo>
                                  <a:pt x="9652711" y="18288"/>
                                </a:lnTo>
                                <a:lnTo>
                                  <a:pt x="9652711" y="259080"/>
                                </a:lnTo>
                                <a:lnTo>
                                  <a:pt x="8686241" y="259080"/>
                                </a:lnTo>
                                <a:lnTo>
                                  <a:pt x="8686241" y="265176"/>
                                </a:lnTo>
                                <a:lnTo>
                                  <a:pt x="9652711" y="265176"/>
                                </a:lnTo>
                                <a:lnTo>
                                  <a:pt x="9652711" y="268224"/>
                                </a:lnTo>
                                <a:lnTo>
                                  <a:pt x="9658794" y="268224"/>
                                </a:lnTo>
                                <a:lnTo>
                                  <a:pt x="9658794" y="259080"/>
                                </a:lnTo>
                                <a:lnTo>
                                  <a:pt x="9658794" y="18288"/>
                                </a:lnTo>
                                <a:lnTo>
                                  <a:pt x="96587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76" name="Graphic 176"/>
                        <wps:cNvSpPr/>
                        <wps:spPr>
                          <a:xfrm>
                            <a:off x="2490800" y="3360115"/>
                            <a:ext cx="7168515" cy="948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68515" h="948690">
                                <a:moveTo>
                                  <a:pt x="1036624" y="942136"/>
                                </a:moveTo>
                                <a:lnTo>
                                  <a:pt x="6096" y="942136"/>
                                </a:lnTo>
                                <a:lnTo>
                                  <a:pt x="0" y="942136"/>
                                </a:lnTo>
                                <a:lnTo>
                                  <a:pt x="0" y="948232"/>
                                </a:lnTo>
                                <a:lnTo>
                                  <a:pt x="6096" y="948232"/>
                                </a:lnTo>
                                <a:lnTo>
                                  <a:pt x="1036624" y="948232"/>
                                </a:lnTo>
                                <a:lnTo>
                                  <a:pt x="1036624" y="942136"/>
                                </a:lnTo>
                                <a:close/>
                              </a:path>
                              <a:path w="7168515" h="948690">
                                <a:moveTo>
                                  <a:pt x="1881238" y="0"/>
                                </a:moveTo>
                                <a:lnTo>
                                  <a:pt x="1875155" y="0"/>
                                </a:lnTo>
                                <a:lnTo>
                                  <a:pt x="1875155" y="942136"/>
                                </a:lnTo>
                                <a:lnTo>
                                  <a:pt x="1042797" y="942136"/>
                                </a:lnTo>
                                <a:lnTo>
                                  <a:pt x="1042797" y="0"/>
                                </a:lnTo>
                                <a:lnTo>
                                  <a:pt x="1036701" y="0"/>
                                </a:lnTo>
                                <a:lnTo>
                                  <a:pt x="1036701" y="942136"/>
                                </a:lnTo>
                                <a:lnTo>
                                  <a:pt x="1036701" y="948232"/>
                                </a:lnTo>
                                <a:lnTo>
                                  <a:pt x="1042797" y="948232"/>
                                </a:lnTo>
                                <a:lnTo>
                                  <a:pt x="1875155" y="948232"/>
                                </a:lnTo>
                                <a:lnTo>
                                  <a:pt x="1881238" y="948232"/>
                                </a:lnTo>
                                <a:lnTo>
                                  <a:pt x="1881238" y="942136"/>
                                </a:lnTo>
                                <a:lnTo>
                                  <a:pt x="1881238" y="0"/>
                                </a:lnTo>
                                <a:close/>
                              </a:path>
                              <a:path w="7168515" h="948690">
                                <a:moveTo>
                                  <a:pt x="3963644" y="942136"/>
                                </a:moveTo>
                                <a:lnTo>
                                  <a:pt x="2792603" y="942136"/>
                                </a:lnTo>
                                <a:lnTo>
                                  <a:pt x="2792603" y="0"/>
                                </a:lnTo>
                                <a:lnTo>
                                  <a:pt x="2786507" y="0"/>
                                </a:lnTo>
                                <a:lnTo>
                                  <a:pt x="2786507" y="942136"/>
                                </a:lnTo>
                                <a:lnTo>
                                  <a:pt x="1881251" y="942136"/>
                                </a:lnTo>
                                <a:lnTo>
                                  <a:pt x="1881251" y="948232"/>
                                </a:lnTo>
                                <a:lnTo>
                                  <a:pt x="2786507" y="948232"/>
                                </a:lnTo>
                                <a:lnTo>
                                  <a:pt x="2792603" y="948232"/>
                                </a:lnTo>
                                <a:lnTo>
                                  <a:pt x="3963644" y="948232"/>
                                </a:lnTo>
                                <a:lnTo>
                                  <a:pt x="3963644" y="942136"/>
                                </a:lnTo>
                                <a:close/>
                              </a:path>
                              <a:path w="7168515" h="948690">
                                <a:moveTo>
                                  <a:pt x="4670793" y="0"/>
                                </a:moveTo>
                                <a:lnTo>
                                  <a:pt x="4664710" y="0"/>
                                </a:lnTo>
                                <a:lnTo>
                                  <a:pt x="4664710" y="942136"/>
                                </a:lnTo>
                                <a:lnTo>
                                  <a:pt x="3969766" y="942136"/>
                                </a:lnTo>
                                <a:lnTo>
                                  <a:pt x="3969766" y="0"/>
                                </a:lnTo>
                                <a:lnTo>
                                  <a:pt x="3963670" y="0"/>
                                </a:lnTo>
                                <a:lnTo>
                                  <a:pt x="3963670" y="942136"/>
                                </a:lnTo>
                                <a:lnTo>
                                  <a:pt x="3963670" y="948232"/>
                                </a:lnTo>
                                <a:lnTo>
                                  <a:pt x="3969766" y="948232"/>
                                </a:lnTo>
                                <a:lnTo>
                                  <a:pt x="4664710" y="948232"/>
                                </a:lnTo>
                                <a:lnTo>
                                  <a:pt x="4670793" y="948232"/>
                                </a:lnTo>
                                <a:lnTo>
                                  <a:pt x="4670793" y="942136"/>
                                </a:lnTo>
                                <a:lnTo>
                                  <a:pt x="4670793" y="0"/>
                                </a:lnTo>
                                <a:close/>
                              </a:path>
                              <a:path w="7168515" h="948690">
                                <a:moveTo>
                                  <a:pt x="6195428" y="0"/>
                                </a:moveTo>
                                <a:lnTo>
                                  <a:pt x="6189345" y="0"/>
                                </a:lnTo>
                                <a:lnTo>
                                  <a:pt x="6189345" y="942136"/>
                                </a:lnTo>
                                <a:lnTo>
                                  <a:pt x="4670806" y="942136"/>
                                </a:lnTo>
                                <a:lnTo>
                                  <a:pt x="4670806" y="948232"/>
                                </a:lnTo>
                                <a:lnTo>
                                  <a:pt x="6189345" y="948232"/>
                                </a:lnTo>
                                <a:lnTo>
                                  <a:pt x="6195428" y="948232"/>
                                </a:lnTo>
                                <a:lnTo>
                                  <a:pt x="6195428" y="942136"/>
                                </a:lnTo>
                                <a:lnTo>
                                  <a:pt x="6195428" y="0"/>
                                </a:lnTo>
                                <a:close/>
                              </a:path>
                              <a:path w="7168515" h="948690">
                                <a:moveTo>
                                  <a:pt x="7167994" y="0"/>
                                </a:moveTo>
                                <a:lnTo>
                                  <a:pt x="7161911" y="0"/>
                                </a:lnTo>
                                <a:lnTo>
                                  <a:pt x="7161911" y="942136"/>
                                </a:lnTo>
                                <a:lnTo>
                                  <a:pt x="6195441" y="942136"/>
                                </a:lnTo>
                                <a:lnTo>
                                  <a:pt x="6195441" y="948232"/>
                                </a:lnTo>
                                <a:lnTo>
                                  <a:pt x="7161911" y="948232"/>
                                </a:lnTo>
                                <a:lnTo>
                                  <a:pt x="7167994" y="948232"/>
                                </a:lnTo>
                                <a:lnTo>
                                  <a:pt x="7167994" y="942136"/>
                                </a:lnTo>
                                <a:lnTo>
                                  <a:pt x="71679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40.55pt;margin-top:150.75pt;height:339.25pt;width:760.55pt;mso-position-horizontal-relative:page;mso-position-vertical-relative:page;z-index:-251639808;mso-width-relative:page;mso-height-relative:page;" coordsize="9658985,4308475" o:gfxdata="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">
                <o:lock v:ext="edit" aspectratio="f"/>
                <v:shape id="Graphic 156" o:spid="_x0000_s1026" o:spt="100" style="position:absolute;left:4364558;top:1817497;height:802640;width:5080;" fillcolor="#000000" filled="t" stroked="f" coordsize="5080,802640" o:gfxdata="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aGoUJugAAANwA&#10;AAAPAAAAAAAAAAEAIAAAACIAAABkcnMvZG93bnJldi54bWxQSwECFAAUAAAACACHTuJAMy8FnjsA&#10;AAA5AAAAEAAAAAAAAAABACAAAAAJAQAAZHJzL3NoYXBleG1sLnhtbFBLBQYAAAAABgAGAFsBAACz&#10;AwAAAAA=&#10;" path="m5079,0l0,0,0,802640,5079,802640,5079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57" o:spid="_x0000_s1026" o:spt="100" style="position:absolute;left:2752928;top:798322;height:182880;width:429259;" fillcolor="#00AE50" filled="t" stroked="f" coordsize="429259,182880" o:gfxdata="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CpmcG8AAAA&#10;3AAAAA8AAAAAAAAAAQAgAAAAIgAAAGRycy9kb3ducmV2LnhtbFBLAQIUABQAAAAIAIdO4kAzLwWe&#10;OwAAADkAAAAQAAAAAAAAAAEAIAAAAAsBAABkcnMvc2hhcGV4bWwueG1sUEsFBgAAAAAGAAYAWwEA&#10;ALUDAAAAAA==&#10;" path="m398779,0l30479,0,19050,2540,8889,8890,2539,18415,0,30480,0,152400,2539,164465,8889,173990,19050,180340,30479,182880,398779,182880,410844,180340,420369,173990,427354,164465,429259,152400,429259,30480,427354,18415,420369,8890,410844,2540,398779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58" o:spid="_x0000_s1026" o:spt="100" style="position:absolute;left:2752928;top:798322;height:182880;width:429259;" filled="f" stroked="t" coordsize="429259,182880" o:gfxdata="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ODYukL4A&#10;AADcAAAADwAAAAAAAAABACAAAAAiAAAAZHJzL2Rvd25yZXYueG1sUEsBAhQAFAAAAAgAh07iQDMv&#10;BZ47AAAAOQAAABAAAAAAAAAAAQAgAAAADQEAAGRycy9zaGFwZXhtbC54bWxQSwUGAAAAAAYABgBb&#10;AQAAtwMAAAAA&#10;" path="m0,30480l2539,18415,8889,8890,19050,2540,30479,0,398779,0,410844,2540,420369,8890,427354,18415,429259,30480,429259,152400,427354,164465,420369,173990,410844,180340,398779,182880,30479,182880,19050,180340,8889,173990,2539,164465,0,152400,0,30480xe">
                  <v:fill on="f" focussize="0,0"/>
                  <v:stroke weight="1.49992125984252pt" color="#000000" joinstyle="round"/>
                  <v:imagedata o:title=""/>
                  <o:lock v:ext="edit" aspectratio="f"/>
                  <v:textbox inset="0mm,0mm,0mm,0mm"/>
                </v:shape>
                <v:shape id="Graphic 159" o:spid="_x0000_s1026" o:spt="100" style="position:absolute;left:2928823;top:990727;height:443865;width:76200;" fillcolor="#000000" filled="t" stroked="f" coordsize="76200,443865" o:gfxdata="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wcIyM7sAAADc&#10;AAAADwAAAAAAAAABACAAAAAiAAAAZHJzL2Rvd25yZXYueG1sUEsBAhQAFAAAAAgAh07iQDMvBZ47&#10;AAAAOQAAABAAAAAAAAAAAQAgAAAACgEAAGRycy9zaGFwZXhtbC54bWxQSwUGAAAAAAYABgBbAQAA&#10;tAMAAAAA&#10;" path="m31750,367664l0,367664,37464,443864,69850,380364,31750,380364,31750,367664xem44450,0l31750,0,31750,380364,44450,380364,44450,0xem76200,367664l44450,367664,44450,380364,69850,380364,76200,367664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60" o:spid="_x0000_s1026" o:spt="100" style="position:absolute;left:2752928;top:1444116;height:180975;width:427990;" fillcolor="#006EC0" filled="t" stroked="f" coordsize="427990,180975" o:gfxdata="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yHnFWvQAA&#10;ANwAAAAPAAAAAAAAAAEAIAAAACIAAABkcnMvZG93bnJldi54bWxQSwECFAAUAAAACACHTuJAMy8F&#10;njsAAAA5AAAAEAAAAAAAAAABACAAAAAMAQAAZHJzL3NoYXBleG1sLnhtbFBLBQYAAAAABgAGAFsB&#10;AAC2AwAAAAA=&#10;" path="m427989,0l0,0,0,180975,427989,180975,427989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61" o:spid="_x0000_s1026" o:spt="100" style="position:absolute;left:2752928;top:1444116;height:180975;width:427990;" filled="f" stroked="t" coordsize="427990,180975" o:gfxdata="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gmXMbrsAAADc&#10;AAAADwAAAAAAAAABACAAAAAiAAAAZHJzL2Rvd25yZXYueG1sUEsBAhQAFAAAAAgAh07iQDMvBZ47&#10;AAAAOQAAABAAAAAAAAAAAQAgAAAACgEAAGRycy9zaGFwZXhtbC54bWxQSwUGAAAAAAYABgBbAQAA&#10;tAMAAAAA&#10;" path="m0,180975l427989,180975,427989,0,0,0,0,180975xe">
                  <v:fill on="f" focussize="0,0"/>
                  <v:stroke weight="1.5pt" color="#000000" joinstyle="round"/>
                  <v:imagedata o:title=""/>
                  <o:lock v:ext="edit" aspectratio="f"/>
                  <v:textbox inset="0mm,0mm,0mm,0mm"/>
                </v:shape>
                <v:shape id="Graphic 162" o:spid="_x0000_s1026" o:spt="100" style="position:absolute;left:2960573;top:1528572;height:1422400;width:1832610;" fillcolor="#000000" filled="t" stroked="f" coordsize="1832610,1422400" o:gfxdata="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aey9K8AAAA&#10;3AAAAA8AAAAAAAAAAQAgAAAAIgAAAGRycy9kb3ducmV2LnhtbFBLAQIUABQAAAAIAIdO4kAzLwWe&#10;OwAAADkAAAAQAAAAAAAAAAEAIAAAAAsBAABkcnMvc2hhcGV4bWwueG1sUEsFBgAAAAAGAAYAWwEA&#10;ALUDAAAAAA==&#10;" path="m12700,106045l0,106045,0,758190,589914,758190,589914,789940,666114,751840,653414,745490,12700,745490,12700,106045xem589914,713740l589914,745490,653414,745490,589914,713740xem1832610,573405l1756410,573405,1794510,649605,1832610,573405xem1800860,0l229870,0,229870,12700,1788160,12700,1788160,573405,1800860,573405,1800860,0xem927735,1207770l851535,1207770,889635,1283970,927735,1207770xem895985,851535l883285,851535,883285,1207770,895985,1207770,895985,851535xem1189355,1346200l1113155,1384300,1189355,1422400,1189355,1390650,1800860,1390650,1800860,1377950,1189355,1377950,1189355,1346200xem1800860,849630l1788160,849630,1788160,1377950,1800860,1377950,1800860,84963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63" o:spid="_x0000_s1026" o:spt="100" style="position:absolute;left:3636848;top:2822067;height:180975;width:427990;" fillcolor="#006EC0" filled="t" stroked="f" coordsize="427990,180975" o:gfxdata="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BCzO8htwAAANwAAAAP&#10;AAAAAAAAAAEAIAAAACIAAABkcnMvZG93bnJldi54bWxQSwECFAAUAAAACACHTuJAMy8FnjsAAAA5&#10;AAAAEAAAAAAAAAABACAAAAAGAQAAZHJzL3NoYXBleG1sLnhtbFBLBQYAAAAABgAGAFsBAACwAwAA&#10;AAA=&#10;" path="m427989,0l0,0,0,180975,427989,180975,427989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64" o:spid="_x0000_s1026" o:spt="100" style="position:absolute;left:3636848;top:2822067;height:180975;width:427990;" filled="f" stroked="t" coordsize="427990,180975" o:gfxdata="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JISb/a5AAAA3AAA&#10;AA8AAAAAAAAAAQAgAAAAIgAAAGRycy9kb3ducmV2LnhtbFBLAQIUABQAAAAIAIdO4kAzLwWeOwAA&#10;ADkAAAAQAAAAAAAAAAEAIAAAAAgBAABkcnMvc2hhcGV4bWwueG1sUEsFBgAAAAAGAAYAWwEAALID&#10;AAAAAA==&#10;" path="m0,180975l427989,180975,427989,0,0,0,0,180975xe">
                  <v:fill on="f" focussize="0,0"/>
                  <v:stroke weight="1.5pt" color="#000000" joinstyle="round"/>
                  <v:imagedata o:title=""/>
                  <o:lock v:ext="edit" aspectratio="f"/>
                  <v:textbox inset="0mm,0mm,0mm,0mm"/>
                </v:shape>
                <v:shape id="Graphic 165" o:spid="_x0000_s1026" o:spt="100" style="position:absolute;left:3635578;top:3606927;height:182880;width:429259;" fillcolor="#00AE50" filled="t" stroked="f" coordsize="429259,182880" o:gfxdata="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wVtokLsAAADc&#10;AAAADwAAAAAAAAABACAAAAAiAAAAZHJzL2Rvd25yZXYueG1sUEsBAhQAFAAAAAgAh07iQDMvBZ47&#10;AAAAOQAAABAAAAAAAAAAAQAgAAAACgEAAGRycy9zaGFwZXhtbC54bWxQSwUGAAAAAAYABgBbAQAA&#10;tAMAAAAA&#10;" path="m398779,0l30479,0,18414,2539,8889,8889,2539,19050,0,30479,0,152400,2539,164464,8889,173989,18414,180975,30479,182879,398779,182879,410844,180975,420369,173989,426719,164464,429259,152400,429259,30479,426719,19050,420369,8889,410844,2539,398779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66" o:spid="_x0000_s1026" o:spt="100" style="position:absolute;left:3635578;top:3606927;height:182880;width:429259;" filled="f" stroked="t" coordsize="429259,182880" o:gfxdata="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M4Bqcu8AAAA&#10;3AAAAA8AAAAAAAAAAQAgAAAAIgAAAGRycy9kb3ducmV2LnhtbFBLAQIUABQAAAAIAIdO4kAzLwWe&#10;OwAAADkAAAAQAAAAAAAAAAEAIAAAAAsBAABkcnMvc2hhcGV4bWwueG1sUEsFBgAAAAAGAAYAWwEA&#10;ALUDAAAAAA==&#10;" path="m0,30479l2539,19050,8889,8889,18414,2539,30479,0,398779,0,410844,2539,420369,8889,426719,19050,429259,30479,429259,152400,426719,164464,420369,173989,410844,180975,398779,182879,30479,182879,18414,180975,8889,173989,2539,164464,0,152400,0,30479xe">
                  <v:fill on="f" focussize="0,0"/>
                  <v:stroke weight="1.5pt" color="#000000" joinstyle="round"/>
                  <v:imagedata o:title=""/>
                  <o:lock v:ext="edit" aspectratio="f"/>
                  <v:textbox inset="0mm,0mm,0mm,0mm"/>
                </v:shape>
                <v:shape id="Graphic 167" o:spid="_x0000_s1026" o:spt="100" style="position:absolute;left:3811473;top:3012567;height:584835;width:76200;" fillcolor="#000000" filled="t" stroked="f" coordsize="76200,584835" o:gfxdata="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F7VJm8AAAA&#10;3AAAAA8AAAAAAAAAAQAgAAAAIgAAAGRycy9kb3ducmV2LnhtbFBLAQIUABQAAAAIAIdO4kAzLwWe&#10;OwAAADkAAAAQAAAAAAAAAAEAIAAAAAsBAABkcnMvc2hhcGV4bWwueG1sUEsFBgAAAAAGAAYAWwEA&#10;ALUDAAAAAA==&#10;" path="m31750,508635l0,508635,37464,584835,69850,521335,31750,521335,31750,508635xem44450,0l31750,0,31750,521335,44450,521335,44450,0xem76200,508635l44450,508635,44450,521335,69850,521335,76200,508635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68" o:spid="_x0000_s1026" o:spt="100" style="position:absolute;left:6096;top:6095;height:747395;width:9646920;" fillcolor="#00AFEF" filled="t" stroked="f" coordsize="9646920,747395" o:gfxdata="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8ZzaUr4A&#10;AADcAAAADwAAAAAAAAABACAAAAAiAAAAZHJzL2Rvd25yZXYueG1sUEsBAhQAFAAAAAgAh07iQDMv&#10;BZ47AAAAOQAAABAAAAAAAAAAAQAgAAAADQEAAGRycy9zaGFwZXhtbC54bWxQSwUGAAAAAAYABgBb&#10;AQAAtwMAAAAA&#10;" path="m390131,76l0,76,0,747141,390131,747141,390131,76xem2484755,76l396240,76,396240,747141,2484755,747141,2484755,76xem5271211,0l2490800,0,2490800,210312,5271211,210312,5271211,0xem8674049,0l5277307,0,5277307,210312,8674049,210312,8674049,0xem9646666,76l8680145,76,8680145,747141,9646666,747141,9646666,76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69" o:spid="_x0000_s1026" o:spt="100" style="position:absolute;left:0;top:0;height:216535;width:9658985;" fillcolor="#000000" filled="t" stroked="f" coordsize="9658985,216535" o:gfxdata="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lGEY6ugAAANwA&#10;AAAPAAAAAAAAAAEAIAAAACIAAABkcnMvZG93bnJldi54bWxQSwECFAAUAAAACACHTuJAMy8FnjsA&#10;AAA5AAAAEAAAAAAAAAABACAAAAAJAQAAZHJzL3NoYXBleG1sLnhtbFBLBQYAAAAABgAGAFsBAACz&#10;AwAAAAA=&#10;" path="m396227,0l6096,0,0,0,0,6096,0,216408,6096,216408,6096,6096,396227,6096,396227,0xem8686228,0l8686228,0,396240,0,396240,6096,396240,216408,402336,216408,402336,6096,2490800,6096,2490800,216408,2496896,216408,2496896,6096,5277307,6096,5277307,216408,5283403,216408,5283403,6096,8680145,6096,8680145,216408,8686228,216408,8686228,6096,8686228,0xem9658794,0l9652762,0,8686241,0,8686241,6096,9652711,6096,9652711,216408,9658794,216408,9658794,6096,9658794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70" o:spid="_x0000_s1026" o:spt="100" style="position:absolute;left:2496896;top:222592;height:530860;width:6183630;" fillcolor="#00AFEF" filled="t" stroked="f" coordsize="6183630,530860" o:gfxdata="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2qrCQr4A&#10;AADcAAAADwAAAAAAAAABACAAAAAiAAAAZHJzL2Rvd25yZXYueG1sUEsBAhQAFAAAAAgAh07iQDMv&#10;BZ47AAAAOQAAABAAAAAAAAAAAQAgAAAADQEAAGRycy9zaGFwZXhtbC54bWxQSwUGAAAAAAYABgBb&#10;AQAAtwMAAAAA&#10;" path="m1030528,0l0,0,0,530644,1030528,530644,1030528,0xem1866061,0l1036701,0,1036701,530644,1866061,530644,1866061,0xem2780411,0l1875155,0,1875155,530644,2780411,530644,2780411,0xem3957548,0l2786507,0,2786507,530644,3957548,530644,3957548,0xem4655566,0l3963670,0,3963670,530644,4655566,530644,4655566,0xem6183249,0l4661662,0,4661662,530644,6183249,530644,6183249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71" o:spid="_x0000_s1026" o:spt="100" style="position:absolute;left:0;top:216407;height:1143635;width:9658985;" fillcolor="#000000" filled="t" stroked="f" coordsize="9658985,1143635" o:gfxdata="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0ZLql74A&#10;AADcAAAADwAAAAAAAAABACAAAAAiAAAAZHJzL2Rvd25yZXYueG1sUEsBAhQAFAAAAAgAh07iQDMv&#10;BZ47AAAAOQAAABAAAAAAAAAAAQAgAAAADQEAAGRycy9zaGFwZXhtbC54bWxQSwUGAAAAAAYABgBb&#10;AQAAtwMAAAAA&#10;" path="m6096,0l0,0,0,6096,6096,6096,6096,0xem396227,1137297l6096,1137297,0,1137297,0,1143381,6096,1143381,396227,1143381,396227,1137297xem396227,536829l6096,536829,6096,6184,0,6184,0,536829,0,542925,0,1137285,6096,1137285,6096,542925,396227,542925,396227,536829xem402336,0l396240,0,396240,6096,402336,6096,402336,0xem3527425,1137297l3527425,1137297,396240,1137297,396240,1143381,3527425,1143381,3527425,1137297xem3527425,536829l2496896,536829,2496896,6184,2490800,6184,2490800,536829,402336,536829,402336,6184,396240,6184,396240,536829,396240,542925,396240,1137285,402336,1137285,402336,542925,2490800,542925,2490800,1137285,2496896,1137285,2496896,542925,3527425,542925,3527425,536829xem3527425,0l2496896,0,2490800,0,2490800,6096,2496896,6096,3527425,6096,3527425,0xem4372038,1137297l4366006,1137297,3533597,1137297,3527501,1137297,3527501,1143381,3533597,1143381,4365955,1143381,4372038,1143381,4372038,1137297xem4372038,6184l4365955,6184,4365955,536829,3533597,536829,3533597,6184,3527501,6184,3527501,536829,3527501,542925,3527501,1137285,3533597,1137285,3533597,542925,4365955,542925,4365955,1137285,4372038,1137285,4372038,542925,4372038,536829,4372038,6184xem4372038,0l4366006,0,3533597,0,3527501,0,3527501,6096,3533597,6096,4365955,6096,4372038,6096,4372038,0xem6454445,1137297l5283403,1137297,5277307,1137297,4372051,1137297,4372051,1143381,5277307,1143381,5283403,1143381,6454445,1143381,6454445,1137297xem6454445,536829l5283403,536829,5283403,6184,5277307,6184,5277307,536829,4372051,536829,4372051,542925,5277307,542925,5277307,1137285,5283403,1137285,5283403,542925,6454445,542925,6454445,536829xem6454445,0l5283403,0,5277307,0,4372051,0,4372051,6096,5277307,6096,5283403,6096,6454445,6096,6454445,0xem7161593,1137297l7155510,1137297,6460566,1137297,6454470,1137297,6454470,1143381,6460566,1143381,7155510,1143381,7161593,1143381,7161593,1137297xem7161593,6184l7155510,6184,7155510,536829,6460566,536829,6460566,6184,6454470,6184,6454470,536829,6454470,542925,6454470,1137285,6460566,1137285,6460566,542925,7155510,542925,7155510,1137285,7161593,1137285,7161593,542925,7161593,536829,7161593,6184xem7161593,0l7155510,0,6460566,0,6454470,0,6454470,6096,6460566,6096,7155510,6096,7161593,6096,7161593,0xem8680145,1137297l7161606,1137297,7161606,1143381,8680145,1143381,8680145,1137297xem8686228,6184l8680145,6184,8680145,536829,7161606,536829,7161606,542925,8680145,542925,8680145,1137285,8686228,1137285,8686228,542925,8686228,536829,8686228,6184xem8686228,0l8680145,0,7161606,0,7161606,6096,8680145,6096,8686228,6096,8686228,0xem9658794,6184l9652711,6184,9652711,536829,8686241,536829,8686241,542925,9652711,542925,9652711,1137285,9658794,1137285,9658794,542925,9658794,536829,9658794,6184xem9658794,0l9652711,0,9652711,6096,9658794,6096,9658794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72" o:spid="_x0000_s1026" o:spt="100" style="position:absolute;left:0;top:1353705;height:955040;width:9658985;" fillcolor="#000000" filled="t" stroked="f" coordsize="9658985,955040" o:gfxdata="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mlEb&#10;zcEAAADcAAAADwAAAAAAAAABACAAAAAiAAAAZHJzL2Rvd25yZXYueG1sUEsBAhQAFAAAAAgAh07i&#10;QDMvBZ47AAAAOQAAABAAAAAAAAAAAQAgAAAAEAEAAGRycy9zaGFwZXhtbC54bWxQSwUGAAAAAAYA&#10;BgBbAQAAugMAAAAA&#10;" path="m396227,585470l6096,585470,6096,6032,0,6032,0,585457,0,594550,0,954519,6096,954519,6096,594601,6096,591553,396227,591553,396227,585470xem3527425,585470l2496896,585470,2496896,6032,2490800,6032,2490800,585457,402336,585470,402336,6032,396240,6032,396240,585457,396240,594550,396240,954519,402336,954519,402336,594601,402336,591553,2490800,591553,2490800,594550,2490800,954519,2496896,954519,2496896,594601,2496896,591553,3527425,591553,3527425,585470xem6454445,585470l5283403,585470,5283403,6032,5277307,6032,5277307,585457,3533597,585457,3533597,6032,3527501,6032,3527501,585457,3527501,594550,3527501,954519,3533597,954519,3533597,594601,5277307,594601,5277307,954519,5283403,954519,5283403,594601,5283403,591553,6454445,591553,6454445,585470xem7161593,6032l7155510,6032,7155510,585457,6460566,585470,6460566,6032,6454470,6032,6454470,585457,6454470,594550,6454470,954519,6460566,954519,6460566,594601,6460566,591553,7155510,591553,7155510,594550,7155510,954519,7161593,954519,7161593,594601,7161593,585457,7161593,6032xem8686228,0l8680145,0,7161606,0,7161606,6083,8680145,6083,8680145,585457,7161606,585470,7161606,591553,8680145,591553,8680145,594550,8680145,954519,8686228,954519,8686228,6032,8686228,0xem9658794,0l9652762,0,8686241,0,8686241,6083,9652711,6083,9652711,585457,8686241,585470,8686241,591553,9652711,591553,9652711,594550,9652711,954519,9658794,954519,9658794,6032,9658794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73" o:spid="_x0000_s1026" o:spt="100" style="position:absolute;left:3646373;top:2329560;height:158750;width:1314450;" fillcolor="#006EC0" filled="t" stroked="f" coordsize="1314450,158750" o:gfxdata="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qFFKxLgAAADcAAAA&#10;DwAAAAAAAAABACAAAAAiAAAAZHJzL2Rvd25yZXYueG1sUEsBAhQAFAAAAAgAh07iQDMvBZ47AAAA&#10;OQAAABAAAAAAAAAAAQAgAAAABwEAAGRycy9zaGFwZXhtbC54bWxQSwUGAAAAAAYABgBbAQAAsQMA&#10;AAAA&#10;" path="m408432,0l0,0,0,158496,408432,158496,408432,0xem1313929,0l905510,0,905510,158496,1313929,158496,1313929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74" o:spid="_x0000_s1026" o:spt="100" style="position:absolute;left:0;top:2308224;height:198120;width:9658985;" fillcolor="#000000" filled="t" stroked="f" coordsize="9658985,198120" o:gfxdata="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KdkTrbgAAADcAAAA&#10;DwAAAAAAAAABACAAAAAiAAAAZHJzL2Rvd25yZXYueG1sUEsBAhQAFAAAAAgAh07iQDMvBZ47AAAA&#10;OQAAABAAAAAAAAAAAQAgAAAABwEAAGRycy9zaGFwZXhtbC54bWxQSwUGAAAAAAYABgBbAQAAsQMA&#10;AAAA&#10;" path="m6096,0l0,0,0,18300,0,91440,0,109728,0,179832,0,198120,6096,198120,6096,179832,6096,109728,6096,91440,6096,18300,6096,0xem402336,0l396240,0,396240,18300,396240,91440,396240,109728,396240,179832,396240,198120,402336,198120,402336,179832,402336,109728,402336,91440,402336,18300,402336,0xem2496896,0l2490800,0,2490800,18300,2490800,91440,2490800,109728,2490800,179832,2490800,198120,2496896,198120,2496896,179832,2496896,109728,2496896,91440,2496896,18300,2496896,0xem3533597,0l3527501,0,3527501,18300,3527501,91440,3527501,109728,3527501,179832,3527501,198120,3533597,198120,3533597,179832,3533597,109728,3533597,91440,3533597,18300,3533597,0xem4960302,0l4551883,0,4533595,0,4533595,18300,4533595,91440,4073093,91440,4073093,18300,4073093,0,4054805,0,4054805,18300,4054805,91440,4054805,109728,4054805,179832,3646373,179832,3646373,109728,3646373,91440,3646373,18300,4054805,18300,4054805,0,3646373,0,3628085,0,3628085,198120,3646373,198120,4054805,198120,4073093,198120,4073093,179832,4073093,109728,4533595,109728,4533595,179832,4533595,198120,4551883,198120,4960302,198120,4960302,179832,4551883,179832,4551883,109728,4551883,91440,4551883,18300,4960302,18300,4960302,0xem4978603,0l4960315,0,4960315,18300,4960315,91440,4960315,109728,4960315,179832,4978603,179832,4978603,109728,4978603,91440,4978603,18300,4978603,0xem5283403,0l5277307,0,5277307,18300,5277307,91440,5277307,109728,5277307,179832,5283403,179832,5283403,109728,5283403,91440,5283403,18300,5283403,0xem6460566,0l6454470,0,6454470,18300,6454470,91440,6454470,109728,6454470,179832,6460566,179832,6460566,109728,6460566,91440,6460566,18300,6460566,0xem7161593,0l7155510,0,7155510,18300,7155510,91440,7155510,109728,7155510,179832,7161593,179832,7161593,109728,7161593,91440,7161593,18300,7161593,0xem8686228,0l8680145,0,8680145,18300,8680145,91440,8680145,109728,8680145,179832,8686228,179832,8686228,109728,8686228,91440,8686228,18300,8686228,0xem9658794,0l9652711,0,9652711,18300,9652711,91440,9652711,109728,9652711,179832,9658794,179832,9658794,109728,9658794,91440,9658794,18300,9658794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75" o:spid="_x0000_s1026" o:spt="100" style="position:absolute;left:0;top:2488056;height:1820545;width:9658985;" fillcolor="#000000" filled="t" stroked="f" coordsize="9658985,1820545" o:gfxdata="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v2Oe+8AAAA&#10;3AAAAA8AAAAAAAAAAQAgAAAAIgAAAGRycy9kb3ducmV2LnhtbFBLAQIUABQAAAAIAIdO4kAzLwWe&#10;OwAAADkAAAAQAAAAAAAAAAEAIAAAAAsBAABkcnMvc2hhcGV4bWwueG1sUEsFBgAAAAAGAAYAWwEA&#10;ALUDAAAAAA==&#10;" path="m396227,866013l6096,866013,6096,268300,0,268300,0,1820291,6096,1820291,396227,1820291,396227,1814195,6096,1814195,6096,872109,396227,872109,396227,866013xem396227,259080l6096,259080,6096,18288,0,18288,0,259080,0,268224,6096,268224,6096,265176,396227,265176,396227,259080xem3527425,866013l2496896,866013,2496896,268300,2490800,268300,2490800,866013,2490800,872109,2490800,1814195,402336,1814195,402336,872109,2490800,872109,2490800,866013,402336,866013,402336,268300,396240,268300,396240,1820291,402336,1820291,2490800,1820291,2496896,1820291,2496896,1814195,2496896,872109,3527425,872109,3527425,866013xem3527425,259080l2496896,259080,2496896,18288,2490800,18288,2490800,259080,402336,259080,402336,18288,396240,18288,396240,259080,396240,268224,402336,268224,402336,265176,2490800,265176,2490800,268224,2496896,268224,2496896,265176,3527425,265176,3527425,259080xem4372038,866013l4366006,866013,3533597,866013,3533597,268300,3527501,268300,3527501,866013,3527501,872109,3533597,872109,4365955,872109,4372038,872109,4372038,866013xem4960302,0l4551883,0,4551883,18288,4960302,18288,4960302,0xem4978603,0l4960315,0,4960315,18288,4978603,18288,4978603,0xem6454445,866013l5283403,866013,5283403,268300,5277307,268300,5277307,866013,4372051,866013,4372051,872109,5277307,872109,5283403,872109,6454445,872109,6454445,866013xem6454445,259080l5283403,259080,5283403,18288,5283403,0,5277307,0,5277307,18288,5277307,259080,3533597,259080,3533597,18288,3527501,18288,3527501,259080,3527501,268224,3533597,268224,5277307,268224,5283403,268224,5283403,265176,6454445,265176,6454445,259080xem7161593,268300l7155510,268300,7155510,866013,6460566,866013,6460566,268300,6454470,268300,6454470,866013,6454470,872109,6460566,872109,7155510,872109,7161593,872109,7161593,866013,7161593,268300xem7161593,0l7155510,0,7155510,18288,7155510,259080,6460566,259080,6460566,18288,6460566,0,6454470,0,6454470,18288,6454470,259080,6454470,268224,6460566,268224,6460566,265176,7155510,265176,7155510,268224,7161593,268224,7161593,259080,7161593,18288,7161593,0xem8686228,268300l8680145,268300,8680145,866013,7161606,866013,7161606,872109,8680145,872109,8686228,872109,8686228,866013,8686228,268300xem8686228,0l8680145,0,8680145,18288,8680145,259080,7161606,259080,7161606,265176,8680145,265176,8680145,268224,8686228,268224,8686228,259080,8686228,18288,8686228,0xem9658794,268300l9652711,268300,9652711,866013,8686241,866013,8686241,872109,9652711,872109,9658794,872109,9658794,866013,9658794,268300xem9658794,0l9652711,0,9652711,18288,9652711,259080,8686241,259080,8686241,265176,9652711,265176,9652711,268224,9658794,268224,9658794,259080,9658794,18288,9658794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76" o:spid="_x0000_s1026" o:spt="100" style="position:absolute;left:2490800;top:3360115;height:948690;width:7168515;" fillcolor="#000000" filled="t" stroked="f" coordsize="7168515,948690" o:gfxdata="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HxDGyu5AAAA3AAA&#10;AA8AAAAAAAAAAQAgAAAAIgAAAGRycy9kb3ducmV2LnhtbFBLAQIUABQAAAAIAIdO4kAzLwWeOwAA&#10;ADkAAAAQAAAAAAAAAAEAIAAAAAgBAABkcnMvc2hhcGV4bWwueG1sUEsFBgAAAAAGAAYAWwEAALID&#10;AAAAAA==&#10;" path="m1036624,942136l6096,942136,0,942136,0,948232,6096,948232,1036624,948232,1036624,942136xem1881238,0l1875155,0,1875155,942136,1042797,942136,1042797,0,1036701,0,1036701,942136,1036701,948232,1042797,948232,1875155,948232,1881238,948232,1881238,942136,1881238,0xem3963644,942136l2792603,942136,2792603,0,2786507,0,2786507,942136,1881251,942136,1881251,948232,2786507,948232,2792603,948232,3963644,948232,3963644,942136xem4670793,0l4664710,0,4664710,942136,3969766,942136,3969766,0,3963670,0,3963670,942136,3963670,948232,3969766,948232,4664710,948232,4670793,948232,4670793,942136,4670793,0xem6195428,0l6189345,0,6189345,942136,4670806,942136,4670806,948232,6189345,948232,6195428,948232,6195428,942136,6195428,0xem7167994,0l7161911,0,7161911,942136,6195441,942136,6195441,948232,7161911,948232,7167994,948232,7167994,942136,7167994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</v:group>
            </w:pict>
          </mc:Fallback>
        </mc:AlternateContent>
      </w:r>
      <w:r>
        <w:rPr>
          <w:w w:val="110"/>
        </w:rPr>
        <w:t>Melakukan</w:t>
      </w:r>
      <w:r>
        <w:rPr>
          <w:spacing w:val="33"/>
          <w:w w:val="110"/>
        </w:rPr>
        <w:t xml:space="preserve"> </w:t>
      </w:r>
      <w:r>
        <w:rPr>
          <w:w w:val="110"/>
        </w:rPr>
        <w:t>prosedur</w:t>
      </w:r>
      <w:r>
        <w:rPr>
          <w:spacing w:val="44"/>
          <w:w w:val="110"/>
        </w:rPr>
        <w:t xml:space="preserve"> </w:t>
      </w:r>
      <w:r>
        <w:rPr>
          <w:spacing w:val="-2"/>
          <w:w w:val="110"/>
        </w:rPr>
        <w:t>Ajudikasi</w:t>
      </w:r>
    </w:p>
    <w:p w14:paraId="43A528BB">
      <w:pPr>
        <w:pStyle w:val="10"/>
        <w:numPr>
          <w:ilvl w:val="0"/>
          <w:numId w:val="31"/>
        </w:numPr>
        <w:tabs>
          <w:tab w:val="left" w:pos="710"/>
        </w:tabs>
        <w:spacing w:before="25" w:after="0" w:line="158" w:lineRule="auto"/>
        <w:ind w:left="710" w:right="123" w:hanging="624"/>
        <w:jc w:val="left"/>
        <w:rPr>
          <w:position w:val="-11"/>
          <w:sz w:val="20"/>
        </w:rPr>
      </w:pPr>
      <w:r>
        <w:rPr>
          <w:w w:val="110"/>
          <w:sz w:val="20"/>
        </w:rPr>
        <w:t>Non Litigasi Penyelesaian Sengketa Informasi ke Komisi</w:t>
      </w:r>
    </w:p>
    <w:p w14:paraId="580AC82E">
      <w:pPr>
        <w:pStyle w:val="8"/>
        <w:spacing w:line="232" w:lineRule="exact"/>
        <w:ind w:left="710"/>
      </w:pPr>
      <w:r>
        <w:rPr>
          <w:w w:val="110"/>
        </w:rPr>
        <w:t>Informasi</w:t>
      </w:r>
      <w:r>
        <w:rPr>
          <w:spacing w:val="21"/>
          <w:w w:val="110"/>
        </w:rPr>
        <w:t xml:space="preserve"> </w:t>
      </w:r>
      <w:r>
        <w:rPr>
          <w:w w:val="110"/>
        </w:rPr>
        <w:t>/</w:t>
      </w:r>
      <w:r>
        <w:rPr>
          <w:spacing w:val="13"/>
          <w:w w:val="110"/>
        </w:rPr>
        <w:t xml:space="preserve"> </w:t>
      </w:r>
      <w:r>
        <w:rPr>
          <w:spacing w:val="-2"/>
          <w:w w:val="110"/>
        </w:rPr>
        <w:t>Pengadilan</w:t>
      </w:r>
    </w:p>
    <w:p w14:paraId="7D940CC8">
      <w:pPr>
        <w:pStyle w:val="8"/>
        <w:spacing w:before="59"/>
      </w:pPr>
    </w:p>
    <w:p w14:paraId="63A7760F">
      <w:pPr>
        <w:pStyle w:val="8"/>
        <w:ind w:left="710"/>
      </w:pPr>
      <w:r>
        <w:rPr>
          <w:w w:val="110"/>
        </w:rPr>
        <w:t>Menyimpan rekaman/bukti kerja pelaksanaan</w:t>
      </w:r>
    </w:p>
    <w:p w14:paraId="4435E995">
      <w:pPr>
        <w:pStyle w:val="10"/>
        <w:numPr>
          <w:ilvl w:val="0"/>
          <w:numId w:val="31"/>
        </w:numPr>
        <w:tabs>
          <w:tab w:val="left" w:pos="710"/>
        </w:tabs>
        <w:spacing w:before="0" w:after="0" w:line="240" w:lineRule="auto"/>
        <w:ind w:left="710" w:right="0" w:hanging="624"/>
        <w:jc w:val="left"/>
        <w:rPr>
          <w:position w:val="12"/>
          <w:sz w:val="20"/>
        </w:rPr>
      </w:pPr>
      <w:r>
        <w:rPr>
          <w:w w:val="110"/>
          <w:sz w:val="20"/>
        </w:rPr>
        <w:t>penanganan</w:t>
      </w:r>
      <w:r>
        <w:rPr>
          <w:spacing w:val="53"/>
          <w:w w:val="110"/>
          <w:sz w:val="20"/>
        </w:rPr>
        <w:t xml:space="preserve"> </w:t>
      </w:r>
      <w:r>
        <w:rPr>
          <w:spacing w:val="-2"/>
          <w:w w:val="110"/>
          <w:sz w:val="20"/>
        </w:rPr>
        <w:t>sengketa</w:t>
      </w:r>
    </w:p>
    <w:p w14:paraId="1BD26F87">
      <w:pPr>
        <w:pStyle w:val="8"/>
        <w:ind w:left="710"/>
      </w:pPr>
      <w:r>
        <w:rPr>
          <w:spacing w:val="-2"/>
          <w:w w:val="110"/>
        </w:rPr>
        <w:t>informasi</w:t>
      </w:r>
    </w:p>
    <w:p w14:paraId="2637D417">
      <w:pPr>
        <w:pStyle w:val="8"/>
        <w:rPr>
          <w:sz w:val="18"/>
        </w:rPr>
      </w:pPr>
      <w:r>
        <w:br w:type="column"/>
      </w:r>
    </w:p>
    <w:p w14:paraId="6429675F">
      <w:pPr>
        <w:pStyle w:val="8"/>
        <w:rPr>
          <w:sz w:val="18"/>
        </w:rPr>
      </w:pPr>
    </w:p>
    <w:p w14:paraId="34AA11E2">
      <w:pPr>
        <w:pStyle w:val="8"/>
        <w:rPr>
          <w:sz w:val="18"/>
        </w:rPr>
      </w:pPr>
    </w:p>
    <w:p w14:paraId="5BAA214E">
      <w:pPr>
        <w:pStyle w:val="8"/>
        <w:spacing w:before="208"/>
        <w:rPr>
          <w:sz w:val="18"/>
        </w:rPr>
      </w:pPr>
    </w:p>
    <w:p w14:paraId="2A9255E1">
      <w:pPr>
        <w:pStyle w:val="10"/>
        <w:numPr>
          <w:ilvl w:val="0"/>
          <w:numId w:val="32"/>
        </w:numPr>
        <w:tabs>
          <w:tab w:val="left" w:pos="352"/>
          <w:tab w:val="left" w:pos="355"/>
        </w:tabs>
        <w:spacing w:before="0" w:after="0" w:line="240" w:lineRule="auto"/>
        <w:ind w:left="355" w:right="38" w:hanging="270"/>
        <w:jc w:val="left"/>
        <w:rPr>
          <w:sz w:val="18"/>
        </w:rPr>
      </w:pPr>
      <w:r>
        <w:rPr>
          <w:spacing w:val="-2"/>
          <w:w w:val="115"/>
          <w:sz w:val="18"/>
        </w:rPr>
        <w:t>Risalah/Berita Acara Persidangan</w:t>
      </w:r>
    </w:p>
    <w:p w14:paraId="0149074A">
      <w:pPr>
        <w:pStyle w:val="10"/>
        <w:numPr>
          <w:ilvl w:val="0"/>
          <w:numId w:val="32"/>
        </w:numPr>
        <w:tabs>
          <w:tab w:val="left" w:pos="352"/>
          <w:tab w:val="left" w:pos="355"/>
        </w:tabs>
        <w:spacing w:before="1" w:after="0" w:line="240" w:lineRule="auto"/>
        <w:ind w:left="355" w:right="244" w:hanging="270"/>
        <w:jc w:val="left"/>
        <w:rPr>
          <w:sz w:val="18"/>
        </w:rPr>
      </w:pPr>
      <w:r>
        <w:rPr>
          <w:spacing w:val="-2"/>
          <w:w w:val="115"/>
          <w:sz w:val="18"/>
        </w:rPr>
        <w:t xml:space="preserve">Kesimpulan </w:t>
      </w:r>
      <w:r>
        <w:rPr>
          <w:spacing w:val="-4"/>
          <w:w w:val="115"/>
          <w:sz w:val="18"/>
        </w:rPr>
        <w:t xml:space="preserve">Tim </w:t>
      </w:r>
      <w:r>
        <w:rPr>
          <w:spacing w:val="-2"/>
          <w:w w:val="115"/>
          <w:sz w:val="18"/>
        </w:rPr>
        <w:t>Penanganan Sengketa</w:t>
      </w:r>
    </w:p>
    <w:p w14:paraId="7A65DD7C">
      <w:pPr>
        <w:pStyle w:val="8"/>
        <w:rPr>
          <w:sz w:val="18"/>
        </w:rPr>
      </w:pPr>
      <w:r>
        <w:br w:type="column"/>
      </w:r>
    </w:p>
    <w:p w14:paraId="0A91FDF0">
      <w:pPr>
        <w:pStyle w:val="8"/>
        <w:rPr>
          <w:sz w:val="18"/>
        </w:rPr>
      </w:pPr>
    </w:p>
    <w:p w14:paraId="7B9883D9">
      <w:pPr>
        <w:pStyle w:val="8"/>
        <w:rPr>
          <w:sz w:val="18"/>
        </w:rPr>
      </w:pPr>
    </w:p>
    <w:p w14:paraId="240A1E73">
      <w:pPr>
        <w:pStyle w:val="8"/>
        <w:spacing w:before="208"/>
        <w:rPr>
          <w:sz w:val="18"/>
        </w:rPr>
      </w:pPr>
    </w:p>
    <w:p w14:paraId="3A59041B">
      <w:pPr>
        <w:spacing w:before="0"/>
        <w:ind w:left="86" w:right="0" w:firstLine="0"/>
        <w:jc w:val="left"/>
        <w:rPr>
          <w:sz w:val="18"/>
        </w:rPr>
      </w:pPr>
      <w:r>
        <w:rPr>
          <w:w w:val="110"/>
          <w:sz w:val="18"/>
        </w:rPr>
        <w:t>5</w:t>
      </w:r>
      <w:r>
        <w:rPr>
          <w:spacing w:val="14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Menit</w:t>
      </w:r>
    </w:p>
    <w:p w14:paraId="119E0440">
      <w:pPr>
        <w:pStyle w:val="8"/>
        <w:rPr>
          <w:sz w:val="18"/>
        </w:rPr>
      </w:pPr>
      <w:r>
        <w:br w:type="column"/>
      </w:r>
    </w:p>
    <w:p w14:paraId="3AE655C7">
      <w:pPr>
        <w:pStyle w:val="8"/>
        <w:rPr>
          <w:sz w:val="18"/>
        </w:rPr>
      </w:pPr>
    </w:p>
    <w:p w14:paraId="26F5B167">
      <w:pPr>
        <w:pStyle w:val="8"/>
        <w:rPr>
          <w:sz w:val="18"/>
        </w:rPr>
      </w:pPr>
    </w:p>
    <w:p w14:paraId="0500E1C6">
      <w:pPr>
        <w:pStyle w:val="8"/>
        <w:spacing w:before="208"/>
        <w:rPr>
          <w:sz w:val="18"/>
        </w:rPr>
      </w:pPr>
    </w:p>
    <w:p w14:paraId="719C38B8">
      <w:pPr>
        <w:spacing w:before="0"/>
        <w:ind w:left="86" w:right="966" w:firstLine="0"/>
        <w:jc w:val="left"/>
        <w:rPr>
          <w:sz w:val="18"/>
        </w:rPr>
      </w:pPr>
      <w:r>
        <w:rPr>
          <w:w w:val="115"/>
          <w:sz w:val="18"/>
        </w:rPr>
        <w:t>Daftar</w:t>
      </w:r>
      <w:r>
        <w:rPr>
          <w:spacing w:val="-11"/>
          <w:w w:val="115"/>
          <w:sz w:val="18"/>
        </w:rPr>
        <w:t xml:space="preserve"> </w:t>
      </w:r>
      <w:r>
        <w:rPr>
          <w:w w:val="115"/>
          <w:sz w:val="18"/>
        </w:rPr>
        <w:t>Rekaman</w:t>
      </w:r>
      <w:r>
        <w:rPr>
          <w:spacing w:val="-8"/>
          <w:w w:val="115"/>
          <w:sz w:val="18"/>
        </w:rPr>
        <w:t xml:space="preserve"> </w:t>
      </w:r>
      <w:r>
        <w:rPr>
          <w:w w:val="115"/>
          <w:sz w:val="18"/>
        </w:rPr>
        <w:t xml:space="preserve">yang sudah di update </w:t>
      </w:r>
      <w:r>
        <w:rPr>
          <w:spacing w:val="-2"/>
          <w:w w:val="115"/>
          <w:sz w:val="18"/>
        </w:rPr>
        <w:t>(terbarukan)</w:t>
      </w:r>
    </w:p>
    <w:p w14:paraId="790437DD">
      <w:pPr>
        <w:spacing w:after="0"/>
        <w:jc w:val="left"/>
        <w:rPr>
          <w:sz w:val="18"/>
        </w:rPr>
        <w:sectPr>
          <w:type w:val="continuous"/>
          <w:pgSz w:w="16840" w:h="11910" w:orient="landscape"/>
          <w:pgMar w:top="700" w:right="1275" w:bottom="280" w:left="850" w:header="720" w:footer="720" w:gutter="0"/>
          <w:cols w:equalWidth="0" w:num="4">
            <w:col w:w="3755" w:space="4498"/>
            <w:col w:w="1681" w:space="350"/>
            <w:col w:w="784" w:space="200"/>
            <w:col w:w="3447"/>
          </w:cols>
        </w:sectPr>
      </w:pPr>
    </w:p>
    <w:tbl>
      <w:tblPr>
        <w:tblStyle w:val="7"/>
        <w:tblW w:w="0" w:type="auto"/>
        <w:tblInd w:w="3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90"/>
        <w:gridCol w:w="1368"/>
        <w:gridCol w:w="2775"/>
      </w:tblGrid>
      <w:tr w14:paraId="0C625FF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5690" w:type="dxa"/>
            <w:vMerge w:val="restart"/>
            <w:tcBorders>
              <w:bottom w:val="nil"/>
            </w:tcBorders>
          </w:tcPr>
          <w:p w14:paraId="3ACD0110">
            <w:pPr>
              <w:pStyle w:val="11"/>
              <w:spacing w:before="9"/>
              <w:rPr>
                <w:sz w:val="16"/>
              </w:rPr>
            </w:pPr>
          </w:p>
          <w:p w14:paraId="66C9A707">
            <w:pPr>
              <w:pStyle w:val="11"/>
              <w:ind w:left="2240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005205" cy="1169035"/>
                  <wp:effectExtent l="0" t="0" r="0" b="0"/>
                  <wp:docPr id="177" name="Image 177" descr="LOGO KEMENHUB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77" name="Image 177" descr="LOGO KEMENHUB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537" cy="11692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20B29F4">
            <w:pPr>
              <w:pStyle w:val="11"/>
              <w:spacing w:before="89" w:line="242" w:lineRule="exact"/>
              <w:ind w:left="17" w:right="11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KEMENTERIAN</w:t>
            </w:r>
            <w:r>
              <w:rPr>
                <w:rFonts w:ascii="Calibri"/>
                <w:b/>
                <w:spacing w:val="-11"/>
                <w:sz w:val="2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PERHUBUNGAN</w:t>
            </w:r>
          </w:p>
          <w:p w14:paraId="01770B29">
            <w:pPr>
              <w:pStyle w:val="11"/>
              <w:spacing w:line="216" w:lineRule="exact"/>
              <w:ind w:left="17"/>
              <w:jc w:val="center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z w:val="18"/>
              </w:rPr>
              <w:t>DIREKTORAT</w:t>
            </w:r>
            <w:r>
              <w:rPr>
                <w:rFonts w:ascii="Calibri"/>
                <w:b/>
                <w:spacing w:val="-7"/>
                <w:sz w:val="18"/>
              </w:rPr>
              <w:t xml:space="preserve"> </w:t>
            </w:r>
            <w:r>
              <w:rPr>
                <w:rFonts w:ascii="Calibri"/>
                <w:b/>
                <w:sz w:val="18"/>
              </w:rPr>
              <w:t>JENDERAL</w:t>
            </w:r>
            <w:r>
              <w:rPr>
                <w:rFonts w:ascii="Calibri"/>
                <w:b/>
                <w:spacing w:val="-3"/>
                <w:sz w:val="18"/>
              </w:rPr>
              <w:t xml:space="preserve"> </w:t>
            </w:r>
            <w:r>
              <w:rPr>
                <w:rFonts w:ascii="Calibri"/>
                <w:b/>
                <w:sz w:val="18"/>
              </w:rPr>
              <w:t>PERHUBUNGAN</w:t>
            </w:r>
            <w:r>
              <w:rPr>
                <w:rFonts w:ascii="Calibri"/>
                <w:b/>
                <w:spacing w:val="-7"/>
                <w:sz w:val="18"/>
              </w:rPr>
              <w:t xml:space="preserve"> </w:t>
            </w:r>
            <w:r>
              <w:rPr>
                <w:rFonts w:ascii="Calibri"/>
                <w:b/>
                <w:spacing w:val="-4"/>
                <w:sz w:val="18"/>
              </w:rPr>
              <w:t>UDARA</w:t>
            </w:r>
          </w:p>
          <w:p w14:paraId="12017567">
            <w:pPr>
              <w:pStyle w:val="11"/>
              <w:spacing w:line="175" w:lineRule="exact"/>
              <w:ind w:left="17" w:right="14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sz w:val="16"/>
              </w:rPr>
              <w:t>KANTOR UPBU</w:t>
            </w:r>
            <w:r>
              <w:rPr>
                <w:rFonts w:ascii="Calibri"/>
                <w:b/>
                <w:spacing w:val="-3"/>
                <w:sz w:val="16"/>
              </w:rPr>
              <w:t xml:space="preserve"> </w:t>
            </w:r>
            <w:r>
              <w:rPr>
                <w:rFonts w:ascii="Calibri"/>
                <w:b/>
                <w:sz w:val="16"/>
              </w:rPr>
              <w:t>KELAS</w:t>
            </w:r>
            <w:r>
              <w:rPr>
                <w:rFonts w:ascii="Calibri"/>
                <w:b/>
                <w:spacing w:val="-4"/>
                <w:sz w:val="16"/>
              </w:rPr>
              <w:t xml:space="preserve"> </w:t>
            </w:r>
            <w:r>
              <w:rPr>
                <w:rFonts w:ascii="Calibri"/>
                <w:b/>
                <w:sz w:val="16"/>
              </w:rPr>
              <w:t>III</w:t>
            </w:r>
            <w:r>
              <w:rPr>
                <w:rFonts w:ascii="Calibri"/>
                <w:b/>
                <w:spacing w:val="-4"/>
                <w:sz w:val="16"/>
              </w:rPr>
              <w:t xml:space="preserve"> </w:t>
            </w:r>
            <w:r>
              <w:rPr>
                <w:rFonts w:ascii="Calibri"/>
                <w:b/>
                <w:sz w:val="16"/>
              </w:rPr>
              <w:t xml:space="preserve">BULI </w:t>
            </w:r>
            <w:r>
              <w:rPr>
                <w:rFonts w:ascii="Calibri"/>
                <w:b/>
                <w:spacing w:val="-4"/>
                <w:sz w:val="16"/>
              </w:rPr>
              <w:t>MABA</w:t>
            </w:r>
          </w:p>
        </w:tc>
        <w:tc>
          <w:tcPr>
            <w:tcW w:w="1368" w:type="dxa"/>
            <w:shd w:val="clear"/>
            <w:vAlign w:val="top"/>
          </w:tcPr>
          <w:p w14:paraId="326950EF">
            <w:pPr>
              <w:pStyle w:val="11"/>
              <w:ind w:left="0" w:leftChars="0" w:right="0" w:rightChars="0"/>
              <w:rPr>
                <w:rFonts w:ascii="Times New Roman" w:hAnsi="Cambria" w:eastAsia="Cambria" w:cs="Cambria"/>
                <w:sz w:val="20"/>
                <w:szCs w:val="22"/>
                <w:lang w:val="ms" w:eastAsia="en-US" w:bidi="ar-SA"/>
              </w:rPr>
            </w:pPr>
            <w:r>
              <w:rPr>
                <w:b/>
                <w:sz w:val="16"/>
              </w:rPr>
              <w:t>Nomor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SOP</w:t>
            </w:r>
          </w:p>
        </w:tc>
        <w:tc>
          <w:tcPr>
            <w:tcW w:w="2775" w:type="dxa"/>
            <w:shd w:val="clear"/>
            <w:vAlign w:val="top"/>
          </w:tcPr>
          <w:p w14:paraId="6E434156">
            <w:pPr>
              <w:pStyle w:val="11"/>
              <w:ind w:left="0" w:leftChars="0" w:right="0" w:rightChars="0"/>
              <w:rPr>
                <w:rFonts w:hint="default" w:ascii="Times New Roman" w:hAnsi="Cambria" w:eastAsia="Cambria" w:cs="Cambria"/>
                <w:sz w:val="20"/>
                <w:szCs w:val="22"/>
                <w:lang w:val="en-US" w:eastAsia="en-US" w:bidi="ar-SA"/>
              </w:rPr>
            </w:pPr>
            <w:r>
              <w:rPr>
                <w:rFonts w:hint="default" w:ascii="Times New Roman"/>
                <w:sz w:val="20"/>
                <w:lang w:val="en-US"/>
              </w:rPr>
              <w:t xml:space="preserve"> </w:t>
            </w:r>
            <w:r>
              <w:rPr>
                <w:color w:val="1D2938"/>
                <w:spacing w:val="-2"/>
                <w:w w:val="105"/>
                <w:sz w:val="16"/>
              </w:rPr>
              <w:t>0</w:t>
            </w:r>
            <w:r>
              <w:rPr>
                <w:rFonts w:hint="default"/>
                <w:color w:val="1D2938"/>
                <w:spacing w:val="-2"/>
                <w:w w:val="105"/>
                <w:sz w:val="16"/>
                <w:lang w:val="en-US"/>
              </w:rPr>
              <w:t>79</w:t>
            </w:r>
            <w:r>
              <w:rPr>
                <w:color w:val="1D2938"/>
                <w:spacing w:val="-2"/>
                <w:w w:val="105"/>
                <w:sz w:val="16"/>
              </w:rPr>
              <w:t>/SOP/PGQ/0</w:t>
            </w:r>
            <w:r>
              <w:rPr>
                <w:rFonts w:hint="default"/>
                <w:color w:val="1D2938"/>
                <w:spacing w:val="-2"/>
                <w:w w:val="105"/>
                <w:sz w:val="16"/>
                <w:lang w:val="en-US"/>
              </w:rPr>
              <w:t>8</w:t>
            </w:r>
            <w:r>
              <w:rPr>
                <w:color w:val="1D2938"/>
                <w:spacing w:val="-2"/>
                <w:w w:val="105"/>
                <w:sz w:val="16"/>
              </w:rPr>
              <w:t>/202</w:t>
            </w:r>
            <w:r>
              <w:rPr>
                <w:rFonts w:hint="default"/>
                <w:color w:val="1D2938"/>
                <w:spacing w:val="-2"/>
                <w:w w:val="105"/>
                <w:sz w:val="16"/>
                <w:lang w:val="en-US"/>
              </w:rPr>
              <w:t>6</w:t>
            </w:r>
          </w:p>
        </w:tc>
      </w:tr>
      <w:tr w14:paraId="0F01DA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5690" w:type="dxa"/>
            <w:vMerge w:val="continue"/>
            <w:tcBorders>
              <w:top w:val="nil"/>
              <w:bottom w:val="nil"/>
            </w:tcBorders>
          </w:tcPr>
          <w:p w14:paraId="7CBBE223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</w:tcPr>
          <w:p w14:paraId="6E1A0979">
            <w:pPr>
              <w:pStyle w:val="11"/>
              <w:spacing w:line="240" w:lineRule="exact"/>
              <w:ind w:left="110" w:right="273"/>
              <w:rPr>
                <w:rFonts w:ascii="Calibri"/>
                <w:sz w:val="20"/>
              </w:rPr>
            </w:pPr>
            <w:r>
              <w:rPr>
                <w:rFonts w:ascii="Calibri"/>
                <w:spacing w:val="-4"/>
                <w:sz w:val="20"/>
              </w:rPr>
              <w:t>Tgl. Pembuatan</w:t>
            </w:r>
          </w:p>
        </w:tc>
        <w:tc>
          <w:tcPr>
            <w:tcW w:w="2775" w:type="dxa"/>
          </w:tcPr>
          <w:p w14:paraId="388BF27C">
            <w:pPr>
              <w:pStyle w:val="11"/>
              <w:spacing w:before="121"/>
              <w:ind w:left="111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: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05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Mei</w:t>
            </w:r>
            <w:r>
              <w:rPr>
                <w:rFonts w:ascii="Calibri"/>
                <w:spacing w:val="2"/>
                <w:sz w:val="20"/>
              </w:rPr>
              <w:t xml:space="preserve"> </w:t>
            </w:r>
            <w:r>
              <w:rPr>
                <w:rFonts w:ascii="Calibri"/>
                <w:spacing w:val="-4"/>
                <w:sz w:val="20"/>
              </w:rPr>
              <w:t>2023</w:t>
            </w:r>
          </w:p>
        </w:tc>
      </w:tr>
      <w:tr w14:paraId="7884D35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5690" w:type="dxa"/>
            <w:vMerge w:val="continue"/>
            <w:tcBorders>
              <w:top w:val="nil"/>
              <w:bottom w:val="nil"/>
            </w:tcBorders>
          </w:tcPr>
          <w:p w14:paraId="672B8923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</w:tcPr>
          <w:p w14:paraId="7B4B97E9">
            <w:pPr>
              <w:pStyle w:val="11"/>
              <w:spacing w:before="20" w:line="238" w:lineRule="exact"/>
              <w:ind w:left="110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Tgl.</w:t>
            </w:r>
            <w:r>
              <w:rPr>
                <w:rFonts w:ascii="Calibri"/>
                <w:spacing w:val="-2"/>
                <w:sz w:val="20"/>
              </w:rPr>
              <w:t xml:space="preserve"> Revisi</w:t>
            </w:r>
          </w:p>
        </w:tc>
        <w:tc>
          <w:tcPr>
            <w:tcW w:w="2775" w:type="dxa"/>
          </w:tcPr>
          <w:p w14:paraId="613FEDF2">
            <w:pPr>
              <w:pStyle w:val="11"/>
              <w:spacing w:before="20" w:line="238" w:lineRule="exact"/>
              <w:ind w:left="111"/>
              <w:rPr>
                <w:rFonts w:hint="default" w:ascii="Calibri"/>
                <w:sz w:val="20"/>
                <w:lang w:val="en-US"/>
              </w:rPr>
            </w:pPr>
            <w:r>
              <w:rPr>
                <w:rFonts w:ascii="Calibri"/>
                <w:spacing w:val="-10"/>
                <w:sz w:val="20"/>
              </w:rPr>
              <w:t>:</w:t>
            </w:r>
            <w:r>
              <w:rPr>
                <w:rFonts w:hint="default" w:ascii="Calibri"/>
                <w:spacing w:val="-10"/>
                <w:sz w:val="20"/>
                <w:lang w:val="en-US"/>
              </w:rPr>
              <w:t xml:space="preserve"> 8 Agustus 2026</w:t>
            </w:r>
          </w:p>
        </w:tc>
      </w:tr>
      <w:tr w14:paraId="13306D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5690" w:type="dxa"/>
            <w:vMerge w:val="continue"/>
            <w:tcBorders>
              <w:top w:val="nil"/>
              <w:bottom w:val="nil"/>
            </w:tcBorders>
          </w:tcPr>
          <w:p w14:paraId="21EE7F14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</w:tcPr>
          <w:p w14:paraId="23586A7B">
            <w:pPr>
              <w:pStyle w:val="11"/>
              <w:spacing w:before="25" w:line="237" w:lineRule="exact"/>
              <w:ind w:left="110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Tgl.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Efektif</w:t>
            </w:r>
          </w:p>
        </w:tc>
        <w:tc>
          <w:tcPr>
            <w:tcW w:w="2775" w:type="dxa"/>
          </w:tcPr>
          <w:p w14:paraId="142EAE28">
            <w:pPr>
              <w:pStyle w:val="11"/>
              <w:spacing w:before="25" w:line="237" w:lineRule="exact"/>
              <w:ind w:left="111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: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05 Juli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pacing w:val="-4"/>
                <w:sz w:val="20"/>
              </w:rPr>
              <w:t>2023</w:t>
            </w:r>
          </w:p>
        </w:tc>
      </w:tr>
      <w:tr w14:paraId="54F6634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2" w:hRule="atLeast"/>
        </w:trPr>
        <w:tc>
          <w:tcPr>
            <w:tcW w:w="5690" w:type="dxa"/>
            <w:vMerge w:val="continue"/>
            <w:tcBorders>
              <w:top w:val="nil"/>
              <w:bottom w:val="nil"/>
            </w:tcBorders>
          </w:tcPr>
          <w:p w14:paraId="4554BDE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</w:tcPr>
          <w:p w14:paraId="7D9AF9F2">
            <w:pPr>
              <w:pStyle w:val="11"/>
              <w:spacing w:before="213"/>
              <w:rPr>
                <w:sz w:val="20"/>
              </w:rPr>
            </w:pPr>
          </w:p>
          <w:p w14:paraId="782574BB">
            <w:pPr>
              <w:pStyle w:val="11"/>
              <w:ind w:left="110" w:right="273"/>
              <w:rPr>
                <w:rFonts w:ascii="Calibri"/>
                <w:sz w:val="20"/>
              </w:rPr>
            </w:pPr>
            <w:r>
              <w:rPr>
                <w:rFonts w:ascii="Calibri"/>
                <w:spacing w:val="-4"/>
                <w:sz w:val="20"/>
              </w:rPr>
              <w:t>Disahkan Oleh</w:t>
            </w:r>
          </w:p>
        </w:tc>
        <w:tc>
          <w:tcPr>
            <w:tcW w:w="2775" w:type="dxa"/>
          </w:tcPr>
          <w:p w14:paraId="62D8A690">
            <w:pPr>
              <w:pStyle w:val="11"/>
              <w:spacing w:before="4" w:line="235" w:lineRule="auto"/>
              <w:ind w:left="365" w:right="349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sz w:val="16"/>
              </w:rPr>
              <mc:AlternateContent>
                <mc:Choice Requires="wpg">
                  <w:drawing>
                    <wp:anchor distT="0" distB="0" distL="0" distR="0" simplePos="0" relativeHeight="251677696" behindDoc="1" locked="0" layoutInCell="1" allowOverlap="1">
                      <wp:simplePos x="0" y="0"/>
                      <wp:positionH relativeFrom="column">
                        <wp:posOffset>212090</wp:posOffset>
                      </wp:positionH>
                      <wp:positionV relativeFrom="paragraph">
                        <wp:posOffset>7620</wp:posOffset>
                      </wp:positionV>
                      <wp:extent cx="1166495" cy="873760"/>
                      <wp:effectExtent l="0" t="0" r="0" b="0"/>
                      <wp:wrapNone/>
                      <wp:docPr id="178" name="Group 17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66495" cy="873760"/>
                                <a:chOff x="0" y="0"/>
                                <a:chExt cx="1166495" cy="87376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179" name="Image 179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75341" cy="88010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_x0000_s1026" o:spid="_x0000_s1026" o:spt="203" style="position:absolute;left:0pt;margin-left:16.7pt;margin-top:0.6pt;height:68.8pt;width:91.85pt;z-index:-251638784;mso-width-relative:page;mso-height-relative:page;" coordsize="1166495,873760" o:gfxdata="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">
                      <o:lock v:ext="edit" aspectratio="f"/>
                      <v:shape id="Image 179" o:spid="_x0000_s1026" o:spt="75" type="#_x0000_t75" style="position:absolute;left:0;top:0;height:880109;width:1175341;" filled="f" o:preferrelative="t" stroked="f" coordsize="21600,21600" o:gfxdata="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qX50e/&#10;AAAA3AAAAA8AAAAAAAAAAQAgAAAAIgAAAGRycy9kb3ducmV2LnhtbFBLAQIUABQAAAAIAIdO4kAz&#10;LwWeOwAAADkAAAAQAAAAAAAAAAEAIAAAAA4BAABkcnMvc2hhcGV4bWwueG1sUEsFBgAAAAAGAAYA&#10;WwEAALgDAAAAAA==&#10;">
                        <v:fill on="f" focussize="0,0"/>
                        <v:stroke on="f"/>
                        <v:imagedata r:id="rId10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rFonts w:ascii="Calibri"/>
                <w:b/>
                <w:sz w:val="16"/>
              </w:rPr>
              <w:t>Kepala</w:t>
            </w:r>
            <w:r>
              <w:rPr>
                <w:rFonts w:ascii="Calibri"/>
                <w:b/>
                <w:spacing w:val="-10"/>
                <w:sz w:val="16"/>
              </w:rPr>
              <w:t xml:space="preserve"> </w:t>
            </w:r>
            <w:r>
              <w:rPr>
                <w:rFonts w:ascii="Calibri"/>
                <w:b/>
                <w:sz w:val="16"/>
              </w:rPr>
              <w:t>Kantor</w:t>
            </w:r>
            <w:r>
              <w:rPr>
                <w:rFonts w:ascii="Calibri"/>
                <w:b/>
                <w:spacing w:val="-9"/>
                <w:sz w:val="16"/>
              </w:rPr>
              <w:t xml:space="preserve"> </w:t>
            </w:r>
            <w:r>
              <w:rPr>
                <w:rFonts w:ascii="Calibri"/>
                <w:b/>
                <w:sz w:val="16"/>
              </w:rPr>
              <w:t>UPBU</w:t>
            </w:r>
            <w:r>
              <w:rPr>
                <w:rFonts w:ascii="Calibri"/>
                <w:b/>
                <w:spacing w:val="-9"/>
                <w:sz w:val="16"/>
              </w:rPr>
              <w:t xml:space="preserve"> </w:t>
            </w:r>
            <w:r>
              <w:rPr>
                <w:rFonts w:ascii="Calibri"/>
                <w:b/>
                <w:sz w:val="16"/>
              </w:rPr>
              <w:t>Kelas</w:t>
            </w:r>
            <w:r>
              <w:rPr>
                <w:rFonts w:ascii="Calibri"/>
                <w:b/>
                <w:spacing w:val="-9"/>
                <w:sz w:val="16"/>
              </w:rPr>
              <w:t xml:space="preserve"> </w:t>
            </w:r>
            <w:r>
              <w:rPr>
                <w:rFonts w:ascii="Calibri"/>
                <w:b/>
                <w:sz w:val="16"/>
              </w:rPr>
              <w:t>III</w:t>
            </w:r>
            <w:r>
              <w:rPr>
                <w:rFonts w:ascii="Calibri"/>
                <w:b/>
                <w:spacing w:val="40"/>
                <w:sz w:val="16"/>
              </w:rPr>
              <w:t xml:space="preserve"> </w:t>
            </w:r>
            <w:r>
              <w:rPr>
                <w:rFonts w:ascii="Calibri"/>
                <w:b/>
                <w:sz w:val="16"/>
              </w:rPr>
              <w:t>Buli</w:t>
            </w:r>
            <w:r>
              <w:rPr>
                <w:rFonts w:ascii="Calibri"/>
                <w:b/>
                <w:spacing w:val="-10"/>
                <w:sz w:val="16"/>
              </w:rPr>
              <w:t xml:space="preserve"> </w:t>
            </w:r>
            <w:r>
              <w:rPr>
                <w:rFonts w:ascii="Calibri"/>
                <w:b/>
                <w:sz w:val="16"/>
              </w:rPr>
              <w:t>Maba</w:t>
            </w:r>
          </w:p>
          <w:p w14:paraId="03F5200D">
            <w:pPr>
              <w:pStyle w:val="11"/>
              <w:rPr>
                <w:sz w:val="16"/>
              </w:rPr>
            </w:pPr>
          </w:p>
          <w:p w14:paraId="235F7456">
            <w:pPr>
              <w:pStyle w:val="11"/>
              <w:rPr>
                <w:sz w:val="16"/>
              </w:rPr>
            </w:pPr>
          </w:p>
          <w:p w14:paraId="08A2E7F6">
            <w:pPr>
              <w:pStyle w:val="11"/>
              <w:spacing w:before="45"/>
              <w:rPr>
                <w:sz w:val="16"/>
              </w:rPr>
            </w:pPr>
          </w:p>
          <w:p w14:paraId="439AC51C">
            <w:pPr>
              <w:pStyle w:val="11"/>
              <w:spacing w:line="189" w:lineRule="exact"/>
              <w:ind w:left="371" w:right="349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sz w:val="16"/>
                <w:u w:val="single"/>
              </w:rPr>
              <w:t>Ardiwan,</w:t>
            </w:r>
            <w:r>
              <w:rPr>
                <w:rFonts w:ascii="Calibri"/>
                <w:b/>
                <w:spacing w:val="-7"/>
                <w:sz w:val="16"/>
                <w:u w:val="single"/>
              </w:rPr>
              <w:t xml:space="preserve"> </w:t>
            </w:r>
            <w:r>
              <w:rPr>
                <w:rFonts w:ascii="Calibri"/>
                <w:b/>
                <w:spacing w:val="-4"/>
                <w:sz w:val="16"/>
                <w:u w:val="single"/>
              </w:rPr>
              <w:t>S.ST</w:t>
            </w:r>
          </w:p>
          <w:p w14:paraId="51B0ED4E">
            <w:pPr>
              <w:pStyle w:val="11"/>
              <w:spacing w:line="169" w:lineRule="exact"/>
              <w:ind w:left="367" w:right="349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spacing w:val="-2"/>
                <w:sz w:val="16"/>
              </w:rPr>
              <w:t>NIP.</w:t>
            </w:r>
            <w:r>
              <w:rPr>
                <w:rFonts w:ascii="Calibri"/>
                <w:b/>
                <w:spacing w:val="-1"/>
                <w:sz w:val="16"/>
              </w:rPr>
              <w:t xml:space="preserve"> </w:t>
            </w:r>
            <w:r>
              <w:rPr>
                <w:rFonts w:ascii="Calibri"/>
                <w:b/>
                <w:spacing w:val="-2"/>
                <w:sz w:val="16"/>
              </w:rPr>
              <w:t>19780928</w:t>
            </w:r>
            <w:r>
              <w:rPr>
                <w:rFonts w:ascii="Calibri"/>
                <w:b/>
                <w:sz w:val="16"/>
              </w:rPr>
              <w:t xml:space="preserve"> </w:t>
            </w:r>
            <w:r>
              <w:rPr>
                <w:rFonts w:ascii="Calibri"/>
                <w:b/>
                <w:spacing w:val="-2"/>
                <w:sz w:val="16"/>
              </w:rPr>
              <w:t>200012</w:t>
            </w:r>
            <w:r>
              <w:rPr>
                <w:rFonts w:ascii="Calibri"/>
                <w:b/>
                <w:sz w:val="16"/>
              </w:rPr>
              <w:t xml:space="preserve"> </w:t>
            </w:r>
            <w:r>
              <w:rPr>
                <w:rFonts w:ascii="Calibri"/>
                <w:b/>
                <w:spacing w:val="-2"/>
                <w:sz w:val="16"/>
              </w:rPr>
              <w:t>1</w:t>
            </w:r>
            <w:r>
              <w:rPr>
                <w:rFonts w:ascii="Calibri"/>
                <w:b/>
                <w:spacing w:val="-5"/>
                <w:sz w:val="16"/>
              </w:rPr>
              <w:t xml:space="preserve"> 003</w:t>
            </w:r>
          </w:p>
        </w:tc>
      </w:tr>
      <w:tr w14:paraId="477677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" w:hRule="atLeast"/>
        </w:trPr>
        <w:tc>
          <w:tcPr>
            <w:tcW w:w="5690" w:type="dxa"/>
            <w:vMerge w:val="continue"/>
            <w:tcBorders>
              <w:top w:val="nil"/>
              <w:bottom w:val="nil"/>
            </w:tcBorders>
          </w:tcPr>
          <w:p w14:paraId="0475FBB2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tcBorders>
              <w:bottom w:val="nil"/>
            </w:tcBorders>
          </w:tcPr>
          <w:p w14:paraId="6F71C631">
            <w:pPr>
              <w:pStyle w:val="11"/>
              <w:rPr>
                <w:rFonts w:ascii="Times New Roman"/>
                <w:sz w:val="2"/>
              </w:rPr>
            </w:pPr>
          </w:p>
        </w:tc>
        <w:tc>
          <w:tcPr>
            <w:tcW w:w="2775" w:type="dxa"/>
            <w:vMerge w:val="restart"/>
          </w:tcPr>
          <w:p w14:paraId="638A2913">
            <w:pPr>
              <w:pStyle w:val="11"/>
              <w:spacing w:before="3" w:line="237" w:lineRule="auto"/>
              <w:ind w:left="360" w:right="232" w:hanging="95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 xml:space="preserve">TATA CARA PENGAJUAN </w:t>
            </w:r>
            <w:r>
              <w:rPr>
                <w:rFonts w:ascii="Calibri"/>
                <w:b/>
                <w:spacing w:val="-2"/>
                <w:sz w:val="20"/>
              </w:rPr>
              <w:t xml:space="preserve">PERMOHONAN </w:t>
            </w:r>
            <w:r>
              <w:rPr>
                <w:rFonts w:ascii="Calibri"/>
                <w:b/>
                <w:sz w:val="20"/>
              </w:rPr>
              <w:t>PENYELESAIAN</w:t>
            </w:r>
            <w:r>
              <w:rPr>
                <w:rFonts w:ascii="Calibri"/>
                <w:b/>
                <w:spacing w:val="-12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SENGKETA</w:t>
            </w:r>
          </w:p>
          <w:p w14:paraId="21B8BFC6">
            <w:pPr>
              <w:pStyle w:val="11"/>
              <w:spacing w:before="3" w:line="223" w:lineRule="exact"/>
              <w:ind w:left="126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KE</w:t>
            </w:r>
            <w:r>
              <w:rPr>
                <w:rFonts w:ascii="Calibri"/>
                <w:b/>
                <w:spacing w:val="-2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KOMISI</w:t>
            </w:r>
            <w:r>
              <w:rPr>
                <w:rFonts w:asci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INFORMASI</w:t>
            </w:r>
          </w:p>
        </w:tc>
      </w:tr>
      <w:tr w14:paraId="54C77D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8" w:hRule="atLeast"/>
        </w:trPr>
        <w:tc>
          <w:tcPr>
            <w:tcW w:w="5690" w:type="dxa"/>
            <w:tcBorders>
              <w:top w:val="nil"/>
            </w:tcBorders>
          </w:tcPr>
          <w:p w14:paraId="46C71E2E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368" w:type="dxa"/>
            <w:tcBorders>
              <w:top w:val="nil"/>
            </w:tcBorders>
          </w:tcPr>
          <w:p w14:paraId="3B04F0A0">
            <w:pPr>
              <w:pStyle w:val="11"/>
              <w:spacing w:before="215"/>
              <w:ind w:left="110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 xml:space="preserve">Judul </w:t>
            </w:r>
            <w:r>
              <w:rPr>
                <w:rFonts w:ascii="Calibri"/>
                <w:spacing w:val="-5"/>
                <w:sz w:val="20"/>
              </w:rPr>
              <w:t>SOP</w:t>
            </w:r>
          </w:p>
        </w:tc>
        <w:tc>
          <w:tcPr>
            <w:tcW w:w="2775" w:type="dxa"/>
            <w:vMerge w:val="continue"/>
            <w:tcBorders>
              <w:top w:val="nil"/>
            </w:tcBorders>
          </w:tcPr>
          <w:p w14:paraId="321E6571">
            <w:pPr>
              <w:rPr>
                <w:sz w:val="2"/>
                <w:szCs w:val="2"/>
              </w:rPr>
            </w:pPr>
          </w:p>
        </w:tc>
      </w:tr>
    </w:tbl>
    <w:p w14:paraId="3E2BBFAD">
      <w:pPr>
        <w:pStyle w:val="8"/>
        <w:spacing w:before="88" w:after="1"/>
      </w:pPr>
    </w:p>
    <w:tbl>
      <w:tblPr>
        <w:tblStyle w:val="7"/>
        <w:tblW w:w="0" w:type="auto"/>
        <w:tblInd w:w="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26"/>
        <w:gridCol w:w="235"/>
        <w:gridCol w:w="4778"/>
      </w:tblGrid>
      <w:tr w14:paraId="650193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4826" w:type="dxa"/>
            <w:shd w:val="clear" w:color="auto" w:fill="00AFEF"/>
          </w:tcPr>
          <w:p w14:paraId="3E84E72B">
            <w:pPr>
              <w:pStyle w:val="11"/>
              <w:spacing w:before="6" w:line="256" w:lineRule="exact"/>
              <w:ind w:left="20" w:right="5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z w:val="22"/>
              </w:rPr>
              <w:t>DASAR</w:t>
            </w:r>
            <w:r>
              <w:rPr>
                <w:rFonts w:ascii="Calibri"/>
                <w:b/>
                <w:spacing w:val="-5"/>
                <w:sz w:val="22"/>
              </w:rPr>
              <w:t xml:space="preserve"> </w:t>
            </w:r>
            <w:r>
              <w:rPr>
                <w:rFonts w:ascii="Calibri"/>
                <w:b/>
                <w:spacing w:val="-2"/>
                <w:sz w:val="22"/>
              </w:rPr>
              <w:t>HUKUM</w:t>
            </w:r>
          </w:p>
        </w:tc>
        <w:tc>
          <w:tcPr>
            <w:tcW w:w="235" w:type="dxa"/>
            <w:vMerge w:val="restart"/>
            <w:tcBorders>
              <w:top w:val="nil"/>
              <w:bottom w:val="nil"/>
            </w:tcBorders>
          </w:tcPr>
          <w:p w14:paraId="242FEA11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4778" w:type="dxa"/>
            <w:shd w:val="clear" w:color="auto" w:fill="00AFEF"/>
          </w:tcPr>
          <w:p w14:paraId="5A661A83">
            <w:pPr>
              <w:pStyle w:val="11"/>
              <w:spacing w:before="6" w:line="256" w:lineRule="exact"/>
              <w:ind w:left="15" w:right="10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KUALIFIKASI</w:t>
            </w:r>
            <w:r>
              <w:rPr>
                <w:rFonts w:ascii="Calibri"/>
                <w:b/>
                <w:spacing w:val="7"/>
                <w:sz w:val="22"/>
              </w:rPr>
              <w:t xml:space="preserve"> </w:t>
            </w:r>
            <w:r>
              <w:rPr>
                <w:rFonts w:ascii="Calibri"/>
                <w:b/>
                <w:spacing w:val="-2"/>
                <w:sz w:val="22"/>
              </w:rPr>
              <w:t>PELAKSANA</w:t>
            </w:r>
          </w:p>
        </w:tc>
      </w:tr>
      <w:tr w14:paraId="0E1D1D6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4" w:hRule="atLeast"/>
        </w:trPr>
        <w:tc>
          <w:tcPr>
            <w:tcW w:w="4826" w:type="dxa"/>
          </w:tcPr>
          <w:p w14:paraId="6A31E0B2">
            <w:pPr>
              <w:pStyle w:val="11"/>
              <w:numPr>
                <w:ilvl w:val="0"/>
                <w:numId w:val="33"/>
              </w:numPr>
              <w:tabs>
                <w:tab w:val="left" w:pos="468"/>
                <w:tab w:val="left" w:pos="470"/>
              </w:tabs>
              <w:spacing w:before="2" w:after="0" w:line="240" w:lineRule="auto"/>
              <w:ind w:left="470" w:right="283" w:hanging="361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Keputusan Menteri Perhubungan No. PM 46 Tahun 2018 tentang Pengelolaan Informasi dan</w:t>
            </w:r>
            <w:r>
              <w:rPr>
                <w:rFonts w:ascii="Calibri"/>
                <w:spacing w:val="-11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Dokumentasi</w:t>
            </w:r>
            <w:r>
              <w:rPr>
                <w:rFonts w:ascii="Calibri"/>
                <w:spacing w:val="-8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di</w:t>
            </w:r>
            <w:r>
              <w:rPr>
                <w:rFonts w:ascii="Calibri"/>
                <w:spacing w:val="-8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Lingkungan</w:t>
            </w:r>
            <w:r>
              <w:rPr>
                <w:rFonts w:ascii="Calibri"/>
                <w:spacing w:val="-11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 xml:space="preserve">Kementerian Perhubungan perlu ditetapkan Struktur dan Tata Kerja Organisasi Pelayanan Informasi Publik di Lingkungan Kementerian </w:t>
            </w:r>
            <w:r>
              <w:rPr>
                <w:rFonts w:ascii="Calibri"/>
                <w:spacing w:val="-2"/>
                <w:sz w:val="22"/>
              </w:rPr>
              <w:t>Perhubungan.</w:t>
            </w:r>
          </w:p>
          <w:p w14:paraId="78B2B4CA">
            <w:pPr>
              <w:pStyle w:val="11"/>
              <w:numPr>
                <w:ilvl w:val="0"/>
                <w:numId w:val="33"/>
              </w:numPr>
              <w:tabs>
                <w:tab w:val="left" w:pos="468"/>
                <w:tab w:val="left" w:pos="470"/>
              </w:tabs>
              <w:spacing w:before="2" w:after="0" w:line="240" w:lineRule="auto"/>
              <w:ind w:left="470" w:right="1298" w:hanging="361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UU</w:t>
            </w:r>
            <w:r>
              <w:rPr>
                <w:rFonts w:ascii="Calibri"/>
                <w:spacing w:val="-6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Nomor</w:t>
            </w:r>
            <w:r>
              <w:rPr>
                <w:rFonts w:ascii="Calibri"/>
                <w:spacing w:val="-8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14</w:t>
            </w:r>
            <w:r>
              <w:rPr>
                <w:rFonts w:ascii="Calibri"/>
                <w:spacing w:val="-10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tahun</w:t>
            </w:r>
            <w:r>
              <w:rPr>
                <w:rFonts w:ascii="Calibri"/>
                <w:spacing w:val="-9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2008</w:t>
            </w:r>
            <w:r>
              <w:rPr>
                <w:rFonts w:ascii="Calibri"/>
                <w:spacing w:val="-10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tentang Keterbukaan informasi Publik.</w:t>
            </w:r>
          </w:p>
          <w:p w14:paraId="6DD1F6A1">
            <w:pPr>
              <w:pStyle w:val="11"/>
              <w:numPr>
                <w:ilvl w:val="0"/>
                <w:numId w:val="33"/>
              </w:numPr>
              <w:tabs>
                <w:tab w:val="left" w:pos="468"/>
                <w:tab w:val="left" w:pos="470"/>
              </w:tabs>
              <w:spacing w:before="0" w:after="0" w:line="240" w:lineRule="auto"/>
              <w:ind w:left="470" w:right="439" w:hanging="361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PERKI</w:t>
            </w:r>
            <w:r>
              <w:rPr>
                <w:rFonts w:ascii="Calibri"/>
                <w:spacing w:val="-6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Nomor</w:t>
            </w:r>
            <w:r>
              <w:rPr>
                <w:rFonts w:ascii="Calibri"/>
                <w:spacing w:val="-8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1</w:t>
            </w:r>
            <w:r>
              <w:rPr>
                <w:rFonts w:ascii="Calibri"/>
                <w:spacing w:val="-10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tahun</w:t>
            </w:r>
            <w:r>
              <w:rPr>
                <w:rFonts w:ascii="Calibri"/>
                <w:spacing w:val="-9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2010</w:t>
            </w:r>
            <w:r>
              <w:rPr>
                <w:rFonts w:ascii="Calibri"/>
                <w:spacing w:val="-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tentang</w:t>
            </w:r>
            <w:r>
              <w:rPr>
                <w:rFonts w:ascii="Calibri"/>
                <w:spacing w:val="-7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Standar Layanan Informasi Publik</w:t>
            </w:r>
          </w:p>
          <w:p w14:paraId="08338962">
            <w:pPr>
              <w:pStyle w:val="11"/>
              <w:numPr>
                <w:ilvl w:val="0"/>
                <w:numId w:val="33"/>
              </w:numPr>
              <w:tabs>
                <w:tab w:val="left" w:pos="468"/>
                <w:tab w:val="left" w:pos="470"/>
              </w:tabs>
              <w:spacing w:before="1" w:after="0" w:line="240" w:lineRule="auto"/>
              <w:ind w:left="470" w:right="271" w:hanging="361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Surat</w:t>
            </w:r>
            <w:r>
              <w:rPr>
                <w:rFonts w:ascii="Calibri"/>
                <w:spacing w:val="-9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Keputusan</w:t>
            </w:r>
            <w:r>
              <w:rPr>
                <w:rFonts w:ascii="Calibri"/>
                <w:spacing w:val="-7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Kepala</w:t>
            </w:r>
            <w:r>
              <w:rPr>
                <w:rFonts w:ascii="Calibri"/>
                <w:spacing w:val="-6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Kantor</w:t>
            </w:r>
            <w:r>
              <w:rPr>
                <w:rFonts w:ascii="Calibri"/>
                <w:spacing w:val="-6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UPBU</w:t>
            </w:r>
            <w:r>
              <w:rPr>
                <w:rFonts w:ascii="Calibri"/>
                <w:spacing w:val="-4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Kelas</w:t>
            </w:r>
            <w:r>
              <w:rPr>
                <w:rFonts w:ascii="Calibri"/>
                <w:spacing w:val="-6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III Buli Maba Nomor : KP.004/52b/V/BLI-2023 tentang Pejabat Pengelola Informasi dan Dokumentasi (PPID) Pelaksana di Lingkungan Kantor Unit Penyelenggara Bandar Udara Kelas III Buli Maba.</w:t>
            </w:r>
          </w:p>
        </w:tc>
        <w:tc>
          <w:tcPr>
            <w:tcW w:w="235" w:type="dxa"/>
            <w:vMerge w:val="continue"/>
            <w:tcBorders>
              <w:top w:val="nil"/>
              <w:bottom w:val="nil"/>
            </w:tcBorders>
          </w:tcPr>
          <w:p w14:paraId="0BCF880F">
            <w:pPr>
              <w:rPr>
                <w:sz w:val="2"/>
                <w:szCs w:val="2"/>
              </w:rPr>
            </w:pPr>
          </w:p>
        </w:tc>
        <w:tc>
          <w:tcPr>
            <w:tcW w:w="4778" w:type="dxa"/>
          </w:tcPr>
          <w:p w14:paraId="24214A2D">
            <w:pPr>
              <w:pStyle w:val="11"/>
              <w:numPr>
                <w:ilvl w:val="0"/>
                <w:numId w:val="34"/>
              </w:numPr>
              <w:tabs>
                <w:tab w:val="left" w:pos="461"/>
              </w:tabs>
              <w:spacing w:before="2" w:after="0" w:line="240" w:lineRule="auto"/>
              <w:ind w:left="461" w:right="991" w:hanging="360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Memahami</w:t>
            </w:r>
            <w:r>
              <w:rPr>
                <w:rFonts w:ascii="Calibri"/>
                <w:spacing w:val="-1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tentang</w:t>
            </w:r>
            <w:r>
              <w:rPr>
                <w:rFonts w:ascii="Calibri"/>
                <w:spacing w:val="-12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SOP</w:t>
            </w:r>
            <w:r>
              <w:rPr>
                <w:rFonts w:ascii="Calibri"/>
                <w:spacing w:val="-1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Pengelolaan Permohonan</w:t>
            </w:r>
            <w:r>
              <w:rPr>
                <w:rFonts w:ascii="Calibri"/>
                <w:spacing w:val="-5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Informasi</w:t>
            </w:r>
          </w:p>
          <w:p w14:paraId="6041FA47">
            <w:pPr>
              <w:pStyle w:val="11"/>
              <w:numPr>
                <w:ilvl w:val="0"/>
                <w:numId w:val="34"/>
              </w:numPr>
              <w:tabs>
                <w:tab w:val="left" w:pos="461"/>
              </w:tabs>
              <w:spacing w:before="0" w:after="0" w:line="240" w:lineRule="auto"/>
              <w:ind w:left="461" w:right="415" w:hanging="360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Pernah</w:t>
            </w:r>
            <w:r>
              <w:rPr>
                <w:rFonts w:ascii="Calibri"/>
                <w:spacing w:val="-1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mengikuti</w:t>
            </w:r>
            <w:r>
              <w:rPr>
                <w:rFonts w:ascii="Calibri"/>
                <w:spacing w:val="28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Sosialisasi</w:t>
            </w:r>
            <w:r>
              <w:rPr>
                <w:rFonts w:ascii="Calibri"/>
                <w:spacing w:val="-10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atau</w:t>
            </w:r>
            <w:r>
              <w:rPr>
                <w:rFonts w:ascii="Calibri"/>
                <w:spacing w:val="-1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Pelatihan PPID Kementerian Perhubungan</w:t>
            </w:r>
          </w:p>
          <w:p w14:paraId="663C71C5">
            <w:pPr>
              <w:pStyle w:val="11"/>
              <w:numPr>
                <w:ilvl w:val="0"/>
                <w:numId w:val="34"/>
              </w:numPr>
              <w:tabs>
                <w:tab w:val="left" w:pos="461"/>
              </w:tabs>
              <w:spacing w:before="1" w:after="0" w:line="240" w:lineRule="auto"/>
              <w:ind w:left="461" w:right="682" w:hanging="360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Memahami</w:t>
            </w:r>
            <w:r>
              <w:rPr>
                <w:rFonts w:ascii="Calibri"/>
                <w:spacing w:val="-1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tentang</w:t>
            </w:r>
            <w:r>
              <w:rPr>
                <w:rFonts w:ascii="Calibri"/>
                <w:spacing w:val="-12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Pelayanan</w:t>
            </w:r>
            <w:r>
              <w:rPr>
                <w:rFonts w:ascii="Calibri"/>
                <w:spacing w:val="-1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 xml:space="preserve">Informasi </w:t>
            </w:r>
            <w:r>
              <w:rPr>
                <w:rFonts w:ascii="Calibri"/>
                <w:spacing w:val="-2"/>
                <w:sz w:val="22"/>
              </w:rPr>
              <w:t>Publik</w:t>
            </w:r>
          </w:p>
        </w:tc>
      </w:tr>
      <w:tr w14:paraId="4239B6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4826" w:type="dxa"/>
            <w:shd w:val="clear" w:color="auto" w:fill="00AFEF"/>
          </w:tcPr>
          <w:p w14:paraId="21950BF1">
            <w:pPr>
              <w:pStyle w:val="11"/>
              <w:spacing w:before="20"/>
              <w:ind w:left="20" w:right="15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KETERKAITAN</w:t>
            </w:r>
          </w:p>
        </w:tc>
        <w:tc>
          <w:tcPr>
            <w:tcW w:w="235" w:type="dxa"/>
            <w:vMerge w:val="continue"/>
            <w:tcBorders>
              <w:top w:val="nil"/>
              <w:bottom w:val="nil"/>
            </w:tcBorders>
          </w:tcPr>
          <w:p w14:paraId="27C30B46">
            <w:pPr>
              <w:rPr>
                <w:sz w:val="2"/>
                <w:szCs w:val="2"/>
              </w:rPr>
            </w:pPr>
          </w:p>
        </w:tc>
        <w:tc>
          <w:tcPr>
            <w:tcW w:w="4778" w:type="dxa"/>
            <w:shd w:val="clear" w:color="auto" w:fill="00AFEF"/>
          </w:tcPr>
          <w:p w14:paraId="4619E3A2">
            <w:pPr>
              <w:pStyle w:val="11"/>
              <w:spacing w:before="20"/>
              <w:ind w:left="15" w:right="11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PERALATAN/PERLENGKAPAN</w:t>
            </w:r>
          </w:p>
        </w:tc>
      </w:tr>
      <w:tr w14:paraId="19A0C02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81" w:hRule="atLeast"/>
        </w:trPr>
        <w:tc>
          <w:tcPr>
            <w:tcW w:w="4826" w:type="dxa"/>
          </w:tcPr>
          <w:p w14:paraId="54F484E8">
            <w:pPr>
              <w:pStyle w:val="11"/>
              <w:numPr>
                <w:ilvl w:val="0"/>
                <w:numId w:val="35"/>
              </w:numPr>
              <w:tabs>
                <w:tab w:val="left" w:pos="468"/>
                <w:tab w:val="left" w:pos="470"/>
              </w:tabs>
              <w:spacing w:before="1" w:after="0" w:line="240" w:lineRule="auto"/>
              <w:ind w:left="470" w:right="146" w:hanging="361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Pedoman</w:t>
            </w:r>
            <w:r>
              <w:rPr>
                <w:rFonts w:ascii="Calibri"/>
                <w:spacing w:val="-1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Penyelenggaraan</w:t>
            </w:r>
            <w:r>
              <w:rPr>
                <w:rFonts w:ascii="Calibri"/>
                <w:spacing w:val="-12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Sistem</w:t>
            </w:r>
            <w:r>
              <w:rPr>
                <w:rFonts w:ascii="Calibri"/>
                <w:spacing w:val="-1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Manajemen Mutu</w:t>
            </w:r>
            <w:r>
              <w:rPr>
                <w:rFonts w:ascii="Calibri"/>
                <w:spacing w:val="-7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(SMM)</w:t>
            </w:r>
          </w:p>
          <w:p w14:paraId="7DAAEAC1">
            <w:pPr>
              <w:pStyle w:val="11"/>
              <w:numPr>
                <w:ilvl w:val="0"/>
                <w:numId w:val="35"/>
              </w:numPr>
              <w:tabs>
                <w:tab w:val="left" w:pos="468"/>
                <w:tab w:val="left" w:pos="470"/>
              </w:tabs>
              <w:spacing w:before="1" w:after="0" w:line="240" w:lineRule="auto"/>
              <w:ind w:left="470" w:right="260" w:hanging="361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Dokumen Internal : Kumpulan Format Rekaman</w:t>
            </w:r>
            <w:r>
              <w:rPr>
                <w:rFonts w:ascii="Calibri"/>
                <w:spacing w:val="-1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/</w:t>
            </w:r>
            <w:r>
              <w:rPr>
                <w:rFonts w:ascii="Calibri"/>
                <w:spacing w:val="-8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Bukti</w:t>
            </w:r>
            <w:r>
              <w:rPr>
                <w:rFonts w:ascii="Calibri"/>
                <w:spacing w:val="-10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Kerja</w:t>
            </w:r>
            <w:r>
              <w:rPr>
                <w:rFonts w:ascii="Calibri"/>
                <w:spacing w:val="-1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penyelenggaraan</w:t>
            </w:r>
            <w:r>
              <w:rPr>
                <w:rFonts w:ascii="Calibri"/>
                <w:spacing w:val="-12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SMM &amp; SPIP</w:t>
            </w:r>
          </w:p>
          <w:p w14:paraId="64E5A82F">
            <w:pPr>
              <w:pStyle w:val="11"/>
              <w:numPr>
                <w:ilvl w:val="0"/>
                <w:numId w:val="35"/>
              </w:numPr>
              <w:tabs>
                <w:tab w:val="left" w:pos="469"/>
              </w:tabs>
              <w:spacing w:before="0" w:after="0" w:line="240" w:lineRule="auto"/>
              <w:ind w:left="469" w:right="0" w:hanging="359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SOP</w:t>
            </w:r>
            <w:r>
              <w:rPr>
                <w:rFonts w:ascii="Calibri"/>
                <w:spacing w:val="-10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Pelayanan</w:t>
            </w:r>
            <w:r>
              <w:rPr>
                <w:rFonts w:ascii="Calibri"/>
                <w:spacing w:val="-10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Informasi</w:t>
            </w:r>
            <w:r>
              <w:rPr>
                <w:rFonts w:ascii="Calibri"/>
                <w:spacing w:val="-7"/>
                <w:sz w:val="22"/>
              </w:rPr>
              <w:t xml:space="preserve"> </w:t>
            </w:r>
            <w:r>
              <w:rPr>
                <w:rFonts w:ascii="Calibri"/>
                <w:spacing w:val="-2"/>
                <w:sz w:val="22"/>
              </w:rPr>
              <w:t>Publik</w:t>
            </w:r>
          </w:p>
        </w:tc>
        <w:tc>
          <w:tcPr>
            <w:tcW w:w="235" w:type="dxa"/>
            <w:vMerge w:val="continue"/>
            <w:tcBorders>
              <w:top w:val="nil"/>
              <w:bottom w:val="nil"/>
            </w:tcBorders>
          </w:tcPr>
          <w:p w14:paraId="617DAAB1">
            <w:pPr>
              <w:rPr>
                <w:sz w:val="2"/>
                <w:szCs w:val="2"/>
              </w:rPr>
            </w:pPr>
          </w:p>
        </w:tc>
        <w:tc>
          <w:tcPr>
            <w:tcW w:w="4778" w:type="dxa"/>
          </w:tcPr>
          <w:p w14:paraId="2C1B53E7">
            <w:pPr>
              <w:pStyle w:val="11"/>
              <w:numPr>
                <w:ilvl w:val="0"/>
                <w:numId w:val="36"/>
              </w:numPr>
              <w:tabs>
                <w:tab w:val="left" w:pos="469"/>
              </w:tabs>
              <w:spacing w:before="6" w:after="0" w:line="240" w:lineRule="auto"/>
              <w:ind w:left="469" w:right="0" w:hanging="359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Dokumen</w:t>
            </w:r>
            <w:r>
              <w:rPr>
                <w:rFonts w:ascii="Calibri"/>
                <w:spacing w:val="-1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Sengketa</w:t>
            </w:r>
            <w:r>
              <w:rPr>
                <w:rFonts w:ascii="Calibri"/>
                <w:spacing w:val="-12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Informasi</w:t>
            </w:r>
            <w:r>
              <w:rPr>
                <w:rFonts w:ascii="Calibri"/>
                <w:spacing w:val="-11"/>
                <w:sz w:val="22"/>
              </w:rPr>
              <w:t xml:space="preserve"> </w:t>
            </w:r>
            <w:r>
              <w:rPr>
                <w:rFonts w:ascii="Calibri"/>
                <w:spacing w:val="-2"/>
                <w:sz w:val="22"/>
              </w:rPr>
              <w:t>Publik</w:t>
            </w:r>
          </w:p>
          <w:p w14:paraId="20463015">
            <w:pPr>
              <w:pStyle w:val="11"/>
              <w:numPr>
                <w:ilvl w:val="0"/>
                <w:numId w:val="36"/>
              </w:numPr>
              <w:tabs>
                <w:tab w:val="left" w:pos="469"/>
              </w:tabs>
              <w:spacing w:before="0" w:after="0" w:line="266" w:lineRule="exact"/>
              <w:ind w:left="469" w:right="0" w:hanging="359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Softcopy</w:t>
            </w:r>
            <w:r>
              <w:rPr>
                <w:rFonts w:ascii="Calibri"/>
                <w:spacing w:val="3"/>
                <w:sz w:val="22"/>
              </w:rPr>
              <w:t xml:space="preserve"> </w:t>
            </w:r>
            <w:r>
              <w:rPr>
                <w:rFonts w:ascii="Calibri"/>
                <w:spacing w:val="-2"/>
                <w:sz w:val="22"/>
              </w:rPr>
              <w:t>Permohonan</w:t>
            </w:r>
            <w:r>
              <w:rPr>
                <w:rFonts w:ascii="Calibri"/>
                <w:spacing w:val="2"/>
                <w:sz w:val="22"/>
              </w:rPr>
              <w:t xml:space="preserve"> </w:t>
            </w:r>
            <w:r>
              <w:rPr>
                <w:rFonts w:ascii="Calibri"/>
                <w:spacing w:val="-2"/>
                <w:sz w:val="22"/>
              </w:rPr>
              <w:t>Informasi</w:t>
            </w:r>
          </w:p>
          <w:p w14:paraId="67CAA885">
            <w:pPr>
              <w:pStyle w:val="11"/>
              <w:numPr>
                <w:ilvl w:val="0"/>
                <w:numId w:val="36"/>
              </w:numPr>
              <w:tabs>
                <w:tab w:val="left" w:pos="470"/>
              </w:tabs>
              <w:spacing w:before="0" w:after="0" w:line="240" w:lineRule="auto"/>
              <w:ind w:left="470" w:right="320" w:hanging="360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Perangkat Keras (Hardware) : Laptop/PC, Printer,</w:t>
            </w:r>
            <w:r>
              <w:rPr>
                <w:rFonts w:ascii="Calibri"/>
                <w:spacing w:val="-1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Bolpoint</w:t>
            </w:r>
            <w:r>
              <w:rPr>
                <w:rFonts w:ascii="Calibri"/>
                <w:spacing w:val="-11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dan</w:t>
            </w:r>
            <w:r>
              <w:rPr>
                <w:rFonts w:ascii="Calibri"/>
                <w:spacing w:val="-7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Cap</w:t>
            </w:r>
            <w:r>
              <w:rPr>
                <w:rFonts w:ascii="Calibri"/>
                <w:spacing w:val="-7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Kantor</w:t>
            </w:r>
            <w:r>
              <w:rPr>
                <w:rFonts w:ascii="Calibri"/>
                <w:spacing w:val="-7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UPBU</w:t>
            </w:r>
            <w:r>
              <w:rPr>
                <w:rFonts w:ascii="Calibri"/>
                <w:spacing w:val="-5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Kelas III Buli</w:t>
            </w:r>
          </w:p>
        </w:tc>
      </w:tr>
      <w:tr w14:paraId="7753B1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4826" w:type="dxa"/>
            <w:shd w:val="clear" w:color="auto" w:fill="00AFEF"/>
          </w:tcPr>
          <w:p w14:paraId="03D45174">
            <w:pPr>
              <w:pStyle w:val="11"/>
              <w:spacing w:before="1" w:line="261" w:lineRule="exact"/>
              <w:ind w:left="20" w:right="15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PERINGATAN</w:t>
            </w:r>
          </w:p>
        </w:tc>
        <w:tc>
          <w:tcPr>
            <w:tcW w:w="235" w:type="dxa"/>
            <w:vMerge w:val="continue"/>
            <w:tcBorders>
              <w:top w:val="nil"/>
              <w:bottom w:val="nil"/>
            </w:tcBorders>
          </w:tcPr>
          <w:p w14:paraId="05F54DBF">
            <w:pPr>
              <w:rPr>
                <w:sz w:val="2"/>
                <w:szCs w:val="2"/>
              </w:rPr>
            </w:pPr>
          </w:p>
        </w:tc>
        <w:tc>
          <w:tcPr>
            <w:tcW w:w="4778" w:type="dxa"/>
            <w:shd w:val="clear" w:color="auto" w:fill="00AFEF"/>
          </w:tcPr>
          <w:p w14:paraId="5C3A5253">
            <w:pPr>
              <w:pStyle w:val="11"/>
              <w:spacing w:before="1" w:line="261" w:lineRule="exact"/>
              <w:ind w:left="15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z w:val="22"/>
              </w:rPr>
              <w:t>PENCATATAN</w:t>
            </w:r>
            <w:r>
              <w:rPr>
                <w:rFonts w:ascii="Calibri"/>
                <w:b/>
                <w:spacing w:val="-8"/>
                <w:sz w:val="22"/>
              </w:rPr>
              <w:t xml:space="preserve"> </w:t>
            </w:r>
            <w:r>
              <w:rPr>
                <w:rFonts w:ascii="Calibri"/>
                <w:b/>
                <w:sz w:val="22"/>
              </w:rPr>
              <w:t>DAN</w:t>
            </w:r>
            <w:r>
              <w:rPr>
                <w:rFonts w:ascii="Calibri"/>
                <w:b/>
                <w:spacing w:val="-12"/>
                <w:sz w:val="22"/>
              </w:rPr>
              <w:t xml:space="preserve"> </w:t>
            </w:r>
            <w:r>
              <w:rPr>
                <w:rFonts w:ascii="Calibri"/>
                <w:b/>
                <w:spacing w:val="-2"/>
                <w:sz w:val="22"/>
              </w:rPr>
              <w:t>PENDATAAN</w:t>
            </w:r>
          </w:p>
        </w:tc>
      </w:tr>
      <w:tr w14:paraId="4AEFE25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8" w:hRule="atLeast"/>
        </w:trPr>
        <w:tc>
          <w:tcPr>
            <w:tcW w:w="4826" w:type="dxa"/>
          </w:tcPr>
          <w:p w14:paraId="2AB724B9">
            <w:pPr>
              <w:pStyle w:val="11"/>
              <w:spacing w:before="1"/>
              <w:ind w:left="470" w:right="413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Apabila</w:t>
            </w:r>
            <w:r>
              <w:rPr>
                <w:rFonts w:ascii="Calibri"/>
                <w:spacing w:val="-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SOP</w:t>
            </w:r>
            <w:r>
              <w:rPr>
                <w:rFonts w:ascii="Calibri"/>
                <w:spacing w:val="-2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ini</w:t>
            </w:r>
            <w:r>
              <w:rPr>
                <w:rFonts w:ascii="Calibri"/>
                <w:spacing w:val="-1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tidak</w:t>
            </w:r>
            <w:r>
              <w:rPr>
                <w:rFonts w:ascii="Calibri"/>
                <w:spacing w:val="-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berjalan</w:t>
            </w:r>
            <w:r>
              <w:rPr>
                <w:rFonts w:ascii="Calibri"/>
                <w:spacing w:val="-4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maka</w:t>
            </w:r>
            <w:r>
              <w:rPr>
                <w:rFonts w:ascii="Calibri"/>
                <w:spacing w:val="-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proses Pengelolaan</w:t>
            </w:r>
            <w:r>
              <w:rPr>
                <w:rFonts w:ascii="Calibri"/>
                <w:spacing w:val="-10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Sengketa</w:t>
            </w:r>
            <w:r>
              <w:rPr>
                <w:rFonts w:ascii="Calibri"/>
                <w:spacing w:val="-9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Informasi</w:t>
            </w:r>
            <w:r>
              <w:rPr>
                <w:rFonts w:ascii="Calibri"/>
                <w:spacing w:val="-7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pada</w:t>
            </w:r>
            <w:r>
              <w:rPr>
                <w:rFonts w:ascii="Calibri"/>
                <w:spacing w:val="-9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PPID Kantor UPBU Kelas III Buli tidak akan berjalan dengan baik</w:t>
            </w:r>
          </w:p>
        </w:tc>
        <w:tc>
          <w:tcPr>
            <w:tcW w:w="235" w:type="dxa"/>
            <w:vMerge w:val="continue"/>
            <w:tcBorders>
              <w:top w:val="nil"/>
              <w:bottom w:val="nil"/>
            </w:tcBorders>
          </w:tcPr>
          <w:p w14:paraId="5552A2D1">
            <w:pPr>
              <w:rPr>
                <w:sz w:val="2"/>
                <w:szCs w:val="2"/>
              </w:rPr>
            </w:pPr>
          </w:p>
        </w:tc>
        <w:tc>
          <w:tcPr>
            <w:tcW w:w="4778" w:type="dxa"/>
          </w:tcPr>
          <w:p w14:paraId="1226ED07">
            <w:pPr>
              <w:pStyle w:val="11"/>
              <w:spacing w:before="1"/>
              <w:ind w:left="110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Dokumen Penanganan Sengketa Informasi (Surat/Formulir</w:t>
            </w:r>
            <w:r>
              <w:rPr>
                <w:rFonts w:ascii="Calibri"/>
                <w:spacing w:val="-1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permohonan</w:t>
            </w:r>
            <w:r>
              <w:rPr>
                <w:rFonts w:ascii="Calibri"/>
                <w:spacing w:val="-12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informasi</w:t>
            </w:r>
            <w:r>
              <w:rPr>
                <w:rFonts w:ascii="Calibri"/>
                <w:spacing w:val="-1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&amp;</w:t>
            </w:r>
            <w:r>
              <w:rPr>
                <w:rFonts w:ascii="Calibri"/>
                <w:spacing w:val="-12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Jawaban Permohonan Informasi Publik)</w:t>
            </w:r>
          </w:p>
        </w:tc>
      </w:tr>
    </w:tbl>
    <w:p w14:paraId="571DB02C">
      <w:pPr>
        <w:pStyle w:val="11"/>
        <w:spacing w:after="0"/>
        <w:rPr>
          <w:rFonts w:ascii="Calibri"/>
          <w:sz w:val="22"/>
        </w:rPr>
        <w:sectPr>
          <w:pgSz w:w="11910" w:h="16840"/>
          <w:pgMar w:top="1400" w:right="566" w:bottom="280" w:left="1417" w:header="720" w:footer="720" w:gutter="0"/>
          <w:cols w:space="720" w:num="1"/>
        </w:sectPr>
      </w:pPr>
    </w:p>
    <w:p w14:paraId="6628D911">
      <w:pPr>
        <w:pStyle w:val="2"/>
        <w:spacing w:before="185"/>
      </w:pPr>
      <w:r>
        <w:t>STANDAR</w:t>
      </w:r>
      <w:r>
        <w:rPr>
          <w:spacing w:val="-11"/>
        </w:rPr>
        <w:t xml:space="preserve"> </w:t>
      </w:r>
      <w:r>
        <w:t>OPERASIONAL</w:t>
      </w:r>
      <w:r>
        <w:rPr>
          <w:spacing w:val="-14"/>
        </w:rPr>
        <w:t xml:space="preserve"> </w:t>
      </w:r>
      <w:r>
        <w:rPr>
          <w:spacing w:val="-2"/>
        </w:rPr>
        <w:t>PROSEDUR</w:t>
      </w:r>
    </w:p>
    <w:p w14:paraId="395EFC03">
      <w:pPr>
        <w:pStyle w:val="3"/>
        <w:spacing w:before="325"/>
        <w:ind w:left="327"/>
      </w:pPr>
      <w:r>
        <w:t>KANTOR</w:t>
      </w:r>
      <w:r>
        <w:rPr>
          <w:spacing w:val="-5"/>
        </w:rPr>
        <w:t xml:space="preserve"> </w:t>
      </w:r>
      <w:r>
        <w:t>UPBU</w:t>
      </w:r>
      <w:r>
        <w:rPr>
          <w:spacing w:val="-3"/>
        </w:rPr>
        <w:t xml:space="preserve"> </w:t>
      </w:r>
      <w:r>
        <w:t>KELAS</w:t>
      </w:r>
      <w:r>
        <w:rPr>
          <w:spacing w:val="-2"/>
        </w:rPr>
        <w:t xml:space="preserve"> </w:t>
      </w:r>
      <w:r>
        <w:t>III</w:t>
      </w:r>
      <w:r>
        <w:rPr>
          <w:spacing w:val="-6"/>
        </w:rPr>
        <w:t xml:space="preserve"> </w:t>
      </w:r>
      <w:r>
        <w:t xml:space="preserve">BULI </w:t>
      </w:r>
      <w:r>
        <w:rPr>
          <w:spacing w:val="-4"/>
        </w:rPr>
        <w:t>MABA</w:t>
      </w:r>
    </w:p>
    <w:p w14:paraId="21DF878F">
      <w:pPr>
        <w:spacing w:before="158"/>
        <w:ind w:left="3135" w:right="0" w:firstLine="0"/>
        <w:jc w:val="left"/>
        <w:rPr>
          <w:rFonts w:ascii="Calibri"/>
          <w:b/>
          <w:sz w:val="20"/>
        </w:rPr>
      </w:pPr>
      <w:r>
        <w:rPr>
          <w:rFonts w:ascii="Calibri"/>
          <w:b/>
          <w:sz w:val="20"/>
        </w:rPr>
        <w:t>SOP</w:t>
      </w:r>
      <w:r>
        <w:rPr>
          <w:rFonts w:ascii="Calibri"/>
          <w:b/>
          <w:spacing w:val="-13"/>
          <w:sz w:val="20"/>
        </w:rPr>
        <w:t xml:space="preserve"> </w:t>
      </w:r>
      <w:r>
        <w:rPr>
          <w:rFonts w:ascii="Calibri"/>
          <w:b/>
          <w:sz w:val="20"/>
        </w:rPr>
        <w:t>KEGIATAN</w:t>
      </w:r>
      <w:r>
        <w:rPr>
          <w:rFonts w:ascii="Calibri"/>
          <w:b/>
          <w:spacing w:val="-9"/>
          <w:sz w:val="20"/>
        </w:rPr>
        <w:t xml:space="preserve"> </w:t>
      </w:r>
      <w:r>
        <w:rPr>
          <w:rFonts w:ascii="Calibri"/>
          <w:b/>
          <w:sz w:val="20"/>
        </w:rPr>
        <w:t>:</w:t>
      </w:r>
      <w:r>
        <w:rPr>
          <w:rFonts w:ascii="Calibri"/>
          <w:b/>
          <w:spacing w:val="-9"/>
          <w:sz w:val="20"/>
        </w:rPr>
        <w:t xml:space="preserve"> </w:t>
      </w:r>
      <w:r>
        <w:rPr>
          <w:rFonts w:ascii="Calibri"/>
          <w:b/>
          <w:sz w:val="20"/>
        </w:rPr>
        <w:t>TATA</w:t>
      </w:r>
      <w:r>
        <w:rPr>
          <w:rFonts w:ascii="Calibri"/>
          <w:b/>
          <w:spacing w:val="-11"/>
          <w:sz w:val="20"/>
        </w:rPr>
        <w:t xml:space="preserve"> </w:t>
      </w:r>
      <w:r>
        <w:rPr>
          <w:rFonts w:ascii="Calibri"/>
          <w:b/>
          <w:sz w:val="20"/>
        </w:rPr>
        <w:t>CARA</w:t>
      </w:r>
      <w:r>
        <w:rPr>
          <w:rFonts w:ascii="Calibri"/>
          <w:b/>
          <w:spacing w:val="-8"/>
          <w:sz w:val="20"/>
        </w:rPr>
        <w:t xml:space="preserve"> </w:t>
      </w:r>
      <w:r>
        <w:rPr>
          <w:rFonts w:ascii="Calibri"/>
          <w:b/>
          <w:sz w:val="20"/>
        </w:rPr>
        <w:t>PENGAJUAN</w:t>
      </w:r>
      <w:r>
        <w:rPr>
          <w:rFonts w:ascii="Calibri"/>
          <w:b/>
          <w:spacing w:val="-9"/>
          <w:sz w:val="20"/>
        </w:rPr>
        <w:t xml:space="preserve"> </w:t>
      </w:r>
      <w:r>
        <w:rPr>
          <w:rFonts w:ascii="Calibri"/>
          <w:b/>
          <w:sz w:val="20"/>
        </w:rPr>
        <w:t>PERMOHONAN</w:t>
      </w:r>
      <w:r>
        <w:rPr>
          <w:rFonts w:ascii="Calibri"/>
          <w:b/>
          <w:spacing w:val="-9"/>
          <w:sz w:val="20"/>
        </w:rPr>
        <w:t xml:space="preserve"> </w:t>
      </w:r>
      <w:r>
        <w:rPr>
          <w:rFonts w:ascii="Calibri"/>
          <w:b/>
          <w:sz w:val="20"/>
        </w:rPr>
        <w:t>PENYELESAIAN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z w:val="20"/>
        </w:rPr>
        <w:t>SENGKETA</w:t>
      </w:r>
      <w:r>
        <w:rPr>
          <w:rFonts w:ascii="Calibri"/>
          <w:b/>
          <w:spacing w:val="-11"/>
          <w:sz w:val="20"/>
        </w:rPr>
        <w:t xml:space="preserve"> </w:t>
      </w:r>
      <w:r>
        <w:rPr>
          <w:rFonts w:ascii="Calibri"/>
          <w:b/>
          <w:sz w:val="20"/>
        </w:rPr>
        <w:t>KE</w:t>
      </w:r>
      <w:r>
        <w:rPr>
          <w:rFonts w:ascii="Calibri"/>
          <w:b/>
          <w:spacing w:val="-8"/>
          <w:sz w:val="20"/>
        </w:rPr>
        <w:t xml:space="preserve"> </w:t>
      </w:r>
      <w:r>
        <w:rPr>
          <w:rFonts w:ascii="Calibri"/>
          <w:b/>
          <w:sz w:val="20"/>
        </w:rPr>
        <w:t>KOMISI</w:t>
      </w:r>
      <w:r>
        <w:rPr>
          <w:rFonts w:ascii="Calibri"/>
          <w:b/>
          <w:spacing w:val="-11"/>
          <w:sz w:val="20"/>
        </w:rPr>
        <w:t xml:space="preserve"> </w:t>
      </w:r>
      <w:r>
        <w:rPr>
          <w:rFonts w:ascii="Calibri"/>
          <w:b/>
          <w:spacing w:val="-2"/>
          <w:sz w:val="20"/>
        </w:rPr>
        <w:t>INFORMASI</w:t>
      </w:r>
    </w:p>
    <w:p w14:paraId="021D1202">
      <w:pPr>
        <w:spacing w:after="0"/>
        <w:jc w:val="left"/>
        <w:rPr>
          <w:rFonts w:ascii="Calibri"/>
          <w:b/>
          <w:sz w:val="20"/>
        </w:rPr>
        <w:sectPr>
          <w:pgSz w:w="16840" w:h="11910" w:orient="landscape"/>
          <w:pgMar w:top="1340" w:right="1275" w:bottom="280" w:left="850" w:header="720" w:footer="720" w:gutter="0"/>
          <w:cols w:space="720" w:num="1"/>
        </w:sectPr>
      </w:pPr>
    </w:p>
    <w:p w14:paraId="41480FAF">
      <w:pPr>
        <w:pStyle w:val="8"/>
        <w:rPr>
          <w:rFonts w:ascii="Calibri"/>
          <w:b/>
          <w:sz w:val="22"/>
        </w:rPr>
      </w:pPr>
    </w:p>
    <w:p w14:paraId="6E6BBE3B">
      <w:pPr>
        <w:pStyle w:val="8"/>
        <w:spacing w:before="50"/>
        <w:rPr>
          <w:rFonts w:ascii="Calibri"/>
          <w:b/>
          <w:sz w:val="22"/>
        </w:rPr>
      </w:pPr>
    </w:p>
    <w:p w14:paraId="5CFEA2D8">
      <w:pPr>
        <w:pStyle w:val="4"/>
        <w:tabs>
          <w:tab w:val="left" w:pos="1728"/>
        </w:tabs>
        <w:ind w:left="134"/>
      </w:pPr>
      <w:r>
        <w:rPr>
          <w:spacing w:val="-5"/>
          <w:w w:val="110"/>
        </w:rPr>
        <w:t>No</w:t>
      </w:r>
      <w:r>
        <w:tab/>
      </w:r>
      <w:r>
        <w:rPr>
          <w:spacing w:val="-2"/>
          <w:w w:val="110"/>
        </w:rPr>
        <w:t>Kegiatan</w:t>
      </w:r>
    </w:p>
    <w:p w14:paraId="2957F159">
      <w:pPr>
        <w:pStyle w:val="8"/>
        <w:rPr>
          <w:b/>
          <w:sz w:val="22"/>
        </w:rPr>
      </w:pPr>
    </w:p>
    <w:p w14:paraId="1C3FE039">
      <w:pPr>
        <w:pStyle w:val="8"/>
        <w:spacing w:before="211"/>
        <w:rPr>
          <w:b/>
          <w:sz w:val="22"/>
        </w:rPr>
      </w:pPr>
    </w:p>
    <w:p w14:paraId="4EC87766">
      <w:pPr>
        <w:pStyle w:val="10"/>
        <w:numPr>
          <w:ilvl w:val="0"/>
          <w:numId w:val="37"/>
        </w:numPr>
        <w:tabs>
          <w:tab w:val="left" w:pos="710"/>
        </w:tabs>
        <w:spacing w:before="0" w:after="0" w:line="158" w:lineRule="auto"/>
        <w:ind w:left="710" w:right="96" w:hanging="624"/>
        <w:jc w:val="left"/>
        <w:rPr>
          <w:position w:val="-11"/>
          <w:sz w:val="20"/>
        </w:rPr>
      </w:pPr>
      <w:r>
        <w:rPr>
          <w:w w:val="110"/>
          <w:sz w:val="20"/>
        </w:rPr>
        <w:t>Menetapkan Tim yang akan menangani sengketa informasi</w:t>
      </w:r>
    </w:p>
    <w:p w14:paraId="3DA8E4EC">
      <w:pPr>
        <w:pStyle w:val="8"/>
        <w:spacing w:before="128"/>
      </w:pPr>
    </w:p>
    <w:p w14:paraId="472ED81C">
      <w:pPr>
        <w:pStyle w:val="8"/>
        <w:spacing w:before="1"/>
        <w:ind w:left="710"/>
      </w:pPr>
      <w:r>
        <w:rPr>
          <w:w w:val="110"/>
        </w:rPr>
        <w:t>Memberikan</w:t>
      </w:r>
      <w:r>
        <w:rPr>
          <w:spacing w:val="46"/>
          <w:w w:val="110"/>
        </w:rPr>
        <w:t xml:space="preserve"> </w:t>
      </w:r>
      <w:r>
        <w:rPr>
          <w:w w:val="110"/>
        </w:rPr>
        <w:t>surat</w:t>
      </w:r>
      <w:r>
        <w:rPr>
          <w:spacing w:val="40"/>
          <w:w w:val="110"/>
        </w:rPr>
        <w:t xml:space="preserve"> </w:t>
      </w:r>
      <w:r>
        <w:rPr>
          <w:spacing w:val="-4"/>
          <w:w w:val="110"/>
        </w:rPr>
        <w:t>kuasa</w:t>
      </w:r>
    </w:p>
    <w:p w14:paraId="2BC40200">
      <w:pPr>
        <w:pStyle w:val="10"/>
        <w:numPr>
          <w:ilvl w:val="0"/>
          <w:numId w:val="37"/>
        </w:numPr>
        <w:tabs>
          <w:tab w:val="left" w:pos="710"/>
        </w:tabs>
        <w:spacing w:before="0" w:after="0" w:line="240" w:lineRule="auto"/>
        <w:ind w:left="710" w:right="38" w:hanging="624"/>
        <w:jc w:val="left"/>
        <w:rPr>
          <w:sz w:val="20"/>
        </w:rPr>
      </w:pPr>
      <w:r>
        <w:rPr>
          <w:w w:val="110"/>
          <w:sz w:val="20"/>
        </w:rPr>
        <w:t>kepada PPID untuk menangani sengketa informasi</w:t>
      </w:r>
    </w:p>
    <w:p w14:paraId="6DF8378A">
      <w:pPr>
        <w:pStyle w:val="8"/>
      </w:pPr>
      <w:r>
        <w:br w:type="column"/>
      </w:r>
    </w:p>
    <w:p w14:paraId="6E52652D">
      <w:pPr>
        <w:pStyle w:val="8"/>
      </w:pPr>
    </w:p>
    <w:p w14:paraId="6B876B96">
      <w:pPr>
        <w:pStyle w:val="8"/>
        <w:spacing w:before="28"/>
      </w:pPr>
    </w:p>
    <w:p w14:paraId="681E567A">
      <w:pPr>
        <w:spacing w:before="0"/>
        <w:ind w:left="86" w:right="32" w:firstLine="9"/>
        <w:jc w:val="left"/>
        <w:rPr>
          <w:b/>
          <w:sz w:val="20"/>
        </w:rPr>
      </w:pPr>
      <w:r>
        <w:rPr>
          <w:b/>
          <w:spacing w:val="-2"/>
          <w:sz w:val="20"/>
        </w:rPr>
        <w:t xml:space="preserve">Kepala </w:t>
      </w:r>
      <w:r>
        <w:rPr>
          <w:b/>
          <w:spacing w:val="-2"/>
          <w:w w:val="110"/>
          <w:sz w:val="20"/>
        </w:rPr>
        <w:t>Kantor</w:t>
      </w:r>
    </w:p>
    <w:p w14:paraId="54B0400E">
      <w:pPr>
        <w:pStyle w:val="4"/>
        <w:spacing w:before="165"/>
      </w:pPr>
      <w:r>
        <w:rPr>
          <w:b w:val="0"/>
        </w:rPr>
        <w:br w:type="column"/>
      </w:r>
      <w:r>
        <w:rPr>
          <w:spacing w:val="-2"/>
          <w:w w:val="105"/>
        </w:rPr>
        <w:t>Pelaksana</w:t>
      </w:r>
    </w:p>
    <w:p w14:paraId="36FBB72F">
      <w:pPr>
        <w:pStyle w:val="8"/>
        <w:spacing w:before="75"/>
        <w:rPr>
          <w:b/>
          <w:sz w:val="22"/>
        </w:rPr>
      </w:pPr>
    </w:p>
    <w:p w14:paraId="431908C7">
      <w:pPr>
        <w:spacing w:before="0"/>
        <w:ind w:left="542" w:right="0" w:firstLine="0"/>
        <w:jc w:val="left"/>
        <w:rPr>
          <w:b/>
          <w:sz w:val="22"/>
        </w:rPr>
      </w:pPr>
      <w:r>
        <w:rPr>
          <w:b/>
          <w:spacing w:val="-4"/>
          <w:w w:val="105"/>
          <w:sz w:val="22"/>
        </w:rPr>
        <w:t>PPID</w:t>
      </w:r>
    </w:p>
    <w:p w14:paraId="2514AA97">
      <w:pPr>
        <w:pStyle w:val="8"/>
        <w:rPr>
          <w:b/>
          <w:sz w:val="18"/>
        </w:rPr>
      </w:pPr>
      <w:r>
        <w:br w:type="column"/>
      </w:r>
    </w:p>
    <w:p w14:paraId="0D1111E8">
      <w:pPr>
        <w:pStyle w:val="8"/>
        <w:rPr>
          <w:b/>
          <w:sz w:val="18"/>
        </w:rPr>
      </w:pPr>
    </w:p>
    <w:p w14:paraId="25D3C5DE">
      <w:pPr>
        <w:pStyle w:val="8"/>
        <w:spacing w:before="59"/>
        <w:rPr>
          <w:b/>
          <w:sz w:val="18"/>
        </w:rPr>
      </w:pPr>
    </w:p>
    <w:p w14:paraId="523FCC93">
      <w:pPr>
        <w:spacing w:before="1"/>
        <w:ind w:left="86" w:right="0" w:firstLine="460"/>
        <w:jc w:val="left"/>
        <w:rPr>
          <w:b/>
          <w:sz w:val="18"/>
        </w:rPr>
      </w:pPr>
      <w:r>
        <w:rPr>
          <w:b/>
          <w:spacing w:val="-4"/>
          <w:w w:val="110"/>
          <w:sz w:val="18"/>
        </w:rPr>
        <w:t>Tim</w:t>
      </w:r>
      <w:r>
        <w:rPr>
          <w:b/>
          <w:spacing w:val="-2"/>
          <w:w w:val="110"/>
          <w:sz w:val="18"/>
        </w:rPr>
        <w:t xml:space="preserve"> Pertimbangan</w:t>
      </w:r>
    </w:p>
    <w:p w14:paraId="2E67169B">
      <w:pPr>
        <w:pStyle w:val="8"/>
        <w:rPr>
          <w:b/>
          <w:sz w:val="22"/>
        </w:rPr>
      </w:pPr>
      <w:r>
        <w:br w:type="column"/>
      </w:r>
    </w:p>
    <w:p w14:paraId="3516103D">
      <w:pPr>
        <w:pStyle w:val="8"/>
        <w:spacing w:before="240"/>
        <w:rPr>
          <w:b/>
          <w:sz w:val="22"/>
        </w:rPr>
      </w:pPr>
    </w:p>
    <w:p w14:paraId="04C58711">
      <w:pPr>
        <w:spacing w:before="0"/>
        <w:ind w:left="86" w:right="0" w:firstLine="0"/>
        <w:jc w:val="left"/>
        <w:rPr>
          <w:b/>
          <w:sz w:val="22"/>
        </w:rPr>
      </w:pPr>
      <w:r>
        <w:rPr>
          <w:b/>
          <w:spacing w:val="-2"/>
          <w:w w:val="105"/>
          <w:sz w:val="22"/>
        </w:rPr>
        <w:t>Kelengkapan</w:t>
      </w:r>
    </w:p>
    <w:p w14:paraId="2073FE6B">
      <w:pPr>
        <w:spacing w:before="165"/>
        <w:ind w:left="172" w:right="0" w:firstLine="0"/>
        <w:jc w:val="left"/>
        <w:rPr>
          <w:b/>
          <w:sz w:val="22"/>
        </w:rPr>
      </w:pPr>
      <w:r>
        <w:br w:type="column"/>
      </w:r>
      <w:r>
        <w:rPr>
          <w:b/>
          <w:w w:val="105"/>
          <w:sz w:val="22"/>
        </w:rPr>
        <w:t>Baku</w:t>
      </w:r>
      <w:r>
        <w:rPr>
          <w:b/>
          <w:spacing w:val="52"/>
          <w:w w:val="105"/>
          <w:sz w:val="22"/>
        </w:rPr>
        <w:t xml:space="preserve"> </w:t>
      </w:r>
      <w:r>
        <w:rPr>
          <w:b/>
          <w:spacing w:val="-4"/>
          <w:w w:val="105"/>
          <w:sz w:val="22"/>
        </w:rPr>
        <w:t>Mutu</w:t>
      </w:r>
    </w:p>
    <w:p w14:paraId="422F13C7">
      <w:pPr>
        <w:spacing w:before="210" w:line="237" w:lineRule="auto"/>
        <w:ind w:left="182" w:right="0" w:hanging="96"/>
        <w:jc w:val="left"/>
        <w:rPr>
          <w:b/>
          <w:sz w:val="22"/>
        </w:rPr>
      </w:pPr>
      <w:r>
        <w:rPr>
          <w:b/>
          <w:spacing w:val="-2"/>
          <w:sz w:val="22"/>
        </w:rPr>
        <w:t xml:space="preserve">Waktu/ </w:t>
      </w:r>
      <w:r>
        <w:rPr>
          <w:b/>
          <w:spacing w:val="-4"/>
          <w:w w:val="110"/>
          <w:sz w:val="22"/>
        </w:rPr>
        <w:t>Menit</w:t>
      </w:r>
    </w:p>
    <w:p w14:paraId="0149C140">
      <w:pPr>
        <w:spacing w:before="174"/>
        <w:ind w:left="240" w:right="0" w:firstLine="0"/>
        <w:jc w:val="left"/>
        <w:rPr>
          <w:sz w:val="18"/>
        </w:rPr>
      </w:pPr>
      <w:r>
        <w:rPr>
          <w:w w:val="115"/>
          <w:sz w:val="18"/>
        </w:rPr>
        <w:t>1</w:t>
      </w:r>
      <w:r>
        <w:rPr>
          <w:spacing w:val="2"/>
          <w:w w:val="115"/>
          <w:sz w:val="18"/>
        </w:rPr>
        <w:t xml:space="preserve"> </w:t>
      </w:r>
      <w:r>
        <w:rPr>
          <w:spacing w:val="-4"/>
          <w:w w:val="115"/>
          <w:sz w:val="18"/>
        </w:rPr>
        <w:t>Hari</w:t>
      </w:r>
    </w:p>
    <w:p w14:paraId="48D960CE">
      <w:pPr>
        <w:pStyle w:val="8"/>
        <w:rPr>
          <w:sz w:val="18"/>
        </w:rPr>
      </w:pPr>
    </w:p>
    <w:p w14:paraId="495C821F">
      <w:pPr>
        <w:pStyle w:val="8"/>
        <w:rPr>
          <w:sz w:val="18"/>
        </w:rPr>
      </w:pPr>
    </w:p>
    <w:p w14:paraId="00F7D6A2">
      <w:pPr>
        <w:pStyle w:val="8"/>
        <w:spacing w:before="106"/>
        <w:rPr>
          <w:sz w:val="18"/>
        </w:rPr>
      </w:pPr>
    </w:p>
    <w:p w14:paraId="06BCF685">
      <w:pPr>
        <w:spacing w:before="0"/>
        <w:ind w:left="240" w:right="0" w:firstLine="0"/>
        <w:jc w:val="left"/>
        <w:rPr>
          <w:sz w:val="18"/>
        </w:rPr>
      </w:pPr>
      <w:r>
        <w:rPr>
          <w:w w:val="115"/>
          <w:sz w:val="18"/>
        </w:rPr>
        <w:t>1</w:t>
      </w:r>
      <w:r>
        <w:rPr>
          <w:spacing w:val="2"/>
          <w:w w:val="115"/>
          <w:sz w:val="18"/>
        </w:rPr>
        <w:t xml:space="preserve"> </w:t>
      </w:r>
      <w:r>
        <w:rPr>
          <w:spacing w:val="-4"/>
          <w:w w:val="115"/>
          <w:sz w:val="18"/>
        </w:rPr>
        <w:t>Hari</w:t>
      </w:r>
    </w:p>
    <w:p w14:paraId="21926D40">
      <w:pPr>
        <w:pStyle w:val="8"/>
        <w:rPr>
          <w:sz w:val="22"/>
        </w:rPr>
      </w:pPr>
      <w:r>
        <w:br w:type="column"/>
      </w:r>
    </w:p>
    <w:p w14:paraId="40FDDF25">
      <w:pPr>
        <w:pStyle w:val="8"/>
        <w:spacing w:before="240"/>
        <w:rPr>
          <w:sz w:val="22"/>
        </w:rPr>
      </w:pPr>
    </w:p>
    <w:p w14:paraId="21C93994">
      <w:pPr>
        <w:pStyle w:val="4"/>
        <w:ind w:left="54"/>
        <w:jc w:val="center"/>
      </w:pPr>
      <w:r>
        <w:rPr>
          <w:spacing w:val="-2"/>
          <w:w w:val="115"/>
        </w:rPr>
        <w:t>Output</w:t>
      </w:r>
    </w:p>
    <w:p w14:paraId="029C9AE9">
      <w:pPr>
        <w:pStyle w:val="8"/>
        <w:spacing w:before="45"/>
        <w:rPr>
          <w:b/>
          <w:sz w:val="22"/>
        </w:rPr>
      </w:pPr>
    </w:p>
    <w:p w14:paraId="120F6747">
      <w:pPr>
        <w:spacing w:before="1"/>
        <w:ind w:left="43" w:right="0" w:firstLine="0"/>
        <w:jc w:val="center"/>
        <w:rPr>
          <w:sz w:val="18"/>
        </w:rPr>
      </w:pPr>
      <w:r>
        <w:rPr>
          <w:spacing w:val="-2"/>
          <w:w w:val="115"/>
          <w:sz w:val="18"/>
        </w:rPr>
        <w:t>Disposisi</w:t>
      </w:r>
    </w:p>
    <w:p w14:paraId="77694DC8">
      <w:pPr>
        <w:pStyle w:val="8"/>
        <w:rPr>
          <w:sz w:val="18"/>
        </w:rPr>
      </w:pPr>
    </w:p>
    <w:p w14:paraId="482E02F3">
      <w:pPr>
        <w:pStyle w:val="8"/>
        <w:rPr>
          <w:sz w:val="18"/>
        </w:rPr>
      </w:pPr>
    </w:p>
    <w:p w14:paraId="6C1D2017">
      <w:pPr>
        <w:pStyle w:val="8"/>
        <w:spacing w:before="106"/>
        <w:rPr>
          <w:sz w:val="18"/>
        </w:rPr>
      </w:pPr>
    </w:p>
    <w:p w14:paraId="2EE1C373">
      <w:pPr>
        <w:spacing w:before="0"/>
        <w:ind w:left="43" w:right="13" w:firstLine="0"/>
        <w:jc w:val="center"/>
        <w:rPr>
          <w:sz w:val="18"/>
        </w:rPr>
      </w:pPr>
      <w:r>
        <w:rPr>
          <w:w w:val="115"/>
          <w:sz w:val="18"/>
        </w:rPr>
        <w:t>Surat</w:t>
      </w:r>
      <w:r>
        <w:rPr>
          <w:spacing w:val="-9"/>
          <w:w w:val="115"/>
          <w:sz w:val="18"/>
        </w:rPr>
        <w:t xml:space="preserve"> </w:t>
      </w:r>
      <w:r>
        <w:rPr>
          <w:w w:val="115"/>
          <w:sz w:val="18"/>
        </w:rPr>
        <w:t>Kuasa</w:t>
      </w:r>
      <w:r>
        <w:rPr>
          <w:spacing w:val="-5"/>
          <w:w w:val="115"/>
          <w:sz w:val="18"/>
        </w:rPr>
        <w:t xml:space="preserve"> </w:t>
      </w:r>
      <w:r>
        <w:rPr>
          <w:w w:val="115"/>
          <w:sz w:val="18"/>
        </w:rPr>
        <w:t>dari Atasan PPID</w:t>
      </w:r>
    </w:p>
    <w:p w14:paraId="203A9B37">
      <w:pPr>
        <w:pStyle w:val="8"/>
      </w:pPr>
      <w:r>
        <w:br w:type="column"/>
      </w:r>
    </w:p>
    <w:p w14:paraId="6F2FEF46">
      <w:pPr>
        <w:pStyle w:val="8"/>
        <w:spacing w:before="128"/>
      </w:pPr>
    </w:p>
    <w:p w14:paraId="1C2695FB">
      <w:pPr>
        <w:spacing w:before="0"/>
        <w:ind w:left="86" w:right="0" w:firstLine="0"/>
        <w:jc w:val="left"/>
        <w:rPr>
          <w:b/>
          <w:sz w:val="20"/>
        </w:rPr>
      </w:pPr>
      <w:r>
        <w:rPr>
          <w:b/>
          <w:spacing w:val="-5"/>
          <w:w w:val="110"/>
          <w:sz w:val="20"/>
        </w:rPr>
        <w:t>Ket</w:t>
      </w:r>
    </w:p>
    <w:p w14:paraId="7F650133">
      <w:pPr>
        <w:spacing w:after="0"/>
        <w:jc w:val="left"/>
        <w:rPr>
          <w:b/>
          <w:sz w:val="20"/>
        </w:rPr>
        <w:sectPr>
          <w:type w:val="continuous"/>
          <w:pgSz w:w="16840" w:h="11910" w:orient="landscape"/>
          <w:pgMar w:top="700" w:right="1275" w:bottom="280" w:left="850" w:header="720" w:footer="720" w:gutter="0"/>
          <w:cols w:equalWidth="0" w:num="8">
            <w:col w:w="3799" w:space="598"/>
            <w:col w:w="834" w:space="204"/>
            <w:col w:w="1260" w:space="132"/>
            <w:col w:w="1423" w:space="138"/>
            <w:col w:w="1578" w:space="208"/>
            <w:col w:w="1404" w:space="40"/>
            <w:col w:w="1592" w:space="939"/>
            <w:col w:w="566"/>
          </w:cols>
        </w:sectPr>
      </w:pPr>
    </w:p>
    <w:p w14:paraId="38899210">
      <w:pPr>
        <w:pStyle w:val="8"/>
        <w:spacing w:before="166"/>
        <w:rPr>
          <w:b/>
        </w:rPr>
      </w:pPr>
    </w:p>
    <w:p w14:paraId="51E0D725">
      <w:pPr>
        <w:pStyle w:val="8"/>
        <w:spacing w:line="232" w:lineRule="exact"/>
        <w:ind w:left="710"/>
      </w:pPr>
      <w:r>
        <mc:AlternateContent>
          <mc:Choice Requires="wps">
            <w:drawing>
              <wp:anchor distT="0" distB="0" distL="0" distR="0" simplePos="0" relativeHeight="251662336" behindDoc="0" locked="0" layoutInCell="1" allowOverlap="1">
                <wp:simplePos x="0" y="0"/>
                <wp:positionH relativeFrom="page">
                  <wp:posOffset>7012305</wp:posOffset>
                </wp:positionH>
                <wp:positionV relativeFrom="paragraph">
                  <wp:posOffset>-184150</wp:posOffset>
                </wp:positionV>
                <wp:extent cx="2224405" cy="1413510"/>
                <wp:effectExtent l="0" t="0" r="0" b="0"/>
                <wp:wrapNone/>
                <wp:docPr id="180" name="Textbox 18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4405" cy="14135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7"/>
                              <w:tblW w:w="0" w:type="auto"/>
                              <w:tblInd w:w="67" w:type="dxa"/>
                              <w:tblBorders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</w:tblPr>
                            <w:tblGrid>
                              <w:gridCol w:w="981"/>
                              <w:gridCol w:w="287"/>
                              <w:gridCol w:w="2113"/>
                            </w:tblGrid>
                            <w:tr w14:paraId="18A20865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1059" w:hRule="atLeast"/>
                              </w:trPr>
                              <w:tc>
                                <w:tcPr>
                                  <w:tcW w:w="981" w:type="dxa"/>
                                </w:tcPr>
                                <w:p w14:paraId="65617173">
                                  <w:pPr>
                                    <w:pStyle w:val="11"/>
                                    <w:spacing w:before="6"/>
                                    <w:ind w:right="111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115"/>
                                      <w:sz w:val="18"/>
                                    </w:rPr>
                                    <w:t>3</w:t>
                                  </w:r>
                                  <w:r>
                                    <w:rPr>
                                      <w:spacing w:val="2"/>
                                      <w:w w:val="11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w w:val="115"/>
                                      <w:sz w:val="18"/>
                                    </w:rPr>
                                    <w:t>Hari</w:t>
                                  </w:r>
                                </w:p>
                              </w:tc>
                              <w:tc>
                                <w:tcPr>
                                  <w:tcW w:w="287" w:type="dxa"/>
                                </w:tcPr>
                                <w:p w14:paraId="6B5FF8F5">
                                  <w:pPr>
                                    <w:pStyle w:val="11"/>
                                    <w:spacing w:before="11"/>
                                    <w:ind w:left="7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25"/>
                                      <w:sz w:val="18"/>
                                    </w:rPr>
                                    <w:t>1.</w:t>
                                  </w:r>
                                </w:p>
                                <w:p w14:paraId="7CB54CB9">
                                  <w:pPr>
                                    <w:pStyle w:val="11"/>
                                    <w:rPr>
                                      <w:sz w:val="18"/>
                                    </w:rPr>
                                  </w:pPr>
                                </w:p>
                                <w:p w14:paraId="0C5AC35E">
                                  <w:pPr>
                                    <w:pStyle w:val="11"/>
                                    <w:spacing w:before="207"/>
                                    <w:rPr>
                                      <w:sz w:val="18"/>
                                    </w:rPr>
                                  </w:pPr>
                                </w:p>
                                <w:p w14:paraId="1F1C8579">
                                  <w:pPr>
                                    <w:pStyle w:val="11"/>
                                    <w:spacing w:line="188" w:lineRule="exact"/>
                                    <w:ind w:left="7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25"/>
                                      <w:sz w:val="18"/>
                                    </w:rPr>
                                    <w:t>2.</w:t>
                                  </w:r>
                                </w:p>
                              </w:tc>
                              <w:tc>
                                <w:tcPr>
                                  <w:tcW w:w="2113" w:type="dxa"/>
                                </w:tcPr>
                                <w:p w14:paraId="58B4F42C">
                                  <w:pPr>
                                    <w:pStyle w:val="11"/>
                                    <w:spacing w:before="11"/>
                                    <w:ind w:left="5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15"/>
                                      <w:sz w:val="18"/>
                                    </w:rPr>
                                    <w:t>Pertimbangan</w:t>
                                  </w:r>
                                  <w:r>
                                    <w:rPr>
                                      <w:spacing w:val="-10"/>
                                      <w:w w:val="11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115"/>
                                      <w:sz w:val="18"/>
                                    </w:rPr>
                                    <w:t xml:space="preserve">tertulis </w:t>
                                  </w:r>
                                  <w:r>
                                    <w:rPr>
                                      <w:w w:val="115"/>
                                      <w:sz w:val="18"/>
                                    </w:rPr>
                                    <w:t xml:space="preserve">terhadap sengketa informasi yang </w:t>
                                  </w:r>
                                  <w:r>
                                    <w:rPr>
                                      <w:spacing w:val="-2"/>
                                      <w:w w:val="115"/>
                                      <w:sz w:val="18"/>
                                    </w:rPr>
                                    <w:t>dihadapi</w:t>
                                  </w:r>
                                </w:p>
                                <w:p w14:paraId="362AC3D9">
                                  <w:pPr>
                                    <w:pStyle w:val="11"/>
                                    <w:spacing w:line="184" w:lineRule="exact"/>
                                    <w:ind w:left="5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115"/>
                                      <w:sz w:val="18"/>
                                    </w:rPr>
                                    <w:t>Dokumen</w:t>
                                  </w:r>
                                  <w:r>
                                    <w:rPr>
                                      <w:spacing w:val="4"/>
                                      <w:w w:val="11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w w:val="115"/>
                                      <w:sz w:val="18"/>
                                    </w:rPr>
                                    <w:t>bukti</w:t>
                                  </w:r>
                                </w:p>
                              </w:tc>
                            </w:tr>
                            <w:tr w14:paraId="61022E20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212" w:hRule="atLeast"/>
                              </w:trPr>
                              <w:tc>
                                <w:tcPr>
                                  <w:tcW w:w="981" w:type="dxa"/>
                                </w:tcPr>
                                <w:p w14:paraId="17FFD207">
                                  <w:pPr>
                                    <w:pStyle w:val="11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7" w:type="dxa"/>
                                </w:tcPr>
                                <w:p w14:paraId="3C0C92E4">
                                  <w:pPr>
                                    <w:pStyle w:val="11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13" w:type="dxa"/>
                                </w:tcPr>
                                <w:p w14:paraId="1AB0841E">
                                  <w:pPr>
                                    <w:pStyle w:val="11"/>
                                    <w:spacing w:line="193" w:lineRule="exact"/>
                                    <w:ind w:left="5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15"/>
                                      <w:sz w:val="18"/>
                                    </w:rPr>
                                    <w:t>persidangan</w:t>
                                  </w:r>
                                </w:p>
                              </w:tc>
                            </w:tr>
                            <w:tr w14:paraId="65E41183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644" w:hRule="atLeast"/>
                              </w:trPr>
                              <w:tc>
                                <w:tcPr>
                                  <w:tcW w:w="981" w:type="dxa"/>
                                </w:tcPr>
                                <w:p w14:paraId="6FE3BD1E">
                                  <w:pPr>
                                    <w:pStyle w:val="11"/>
                                    <w:spacing w:before="11"/>
                                    <w:ind w:left="5" w:right="111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115"/>
                                      <w:sz w:val="18"/>
                                    </w:rPr>
                                    <w:t>100</w:t>
                                  </w:r>
                                  <w:r>
                                    <w:rPr>
                                      <w:spacing w:val="-3"/>
                                      <w:w w:val="11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w w:val="115"/>
                                      <w:sz w:val="18"/>
                                    </w:rPr>
                                    <w:t>Hari</w:t>
                                  </w:r>
                                </w:p>
                              </w:tc>
                              <w:tc>
                                <w:tcPr>
                                  <w:tcW w:w="287" w:type="dxa"/>
                                </w:tcPr>
                                <w:p w14:paraId="328C1A92">
                                  <w:pPr>
                                    <w:pStyle w:val="11"/>
                                    <w:spacing w:before="11"/>
                                    <w:ind w:left="7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25"/>
                                      <w:sz w:val="18"/>
                                    </w:rPr>
                                    <w:t>1.</w:t>
                                  </w:r>
                                </w:p>
                                <w:p w14:paraId="21444EED">
                                  <w:pPr>
                                    <w:pStyle w:val="11"/>
                                    <w:spacing w:before="1"/>
                                    <w:rPr>
                                      <w:sz w:val="18"/>
                                    </w:rPr>
                                  </w:pPr>
                                </w:p>
                                <w:p w14:paraId="16F84DDD">
                                  <w:pPr>
                                    <w:pStyle w:val="11"/>
                                    <w:spacing w:line="190" w:lineRule="exact"/>
                                    <w:ind w:left="7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25"/>
                                      <w:sz w:val="18"/>
                                    </w:rPr>
                                    <w:t>2.</w:t>
                                  </w:r>
                                </w:p>
                              </w:tc>
                              <w:tc>
                                <w:tcPr>
                                  <w:tcW w:w="2113" w:type="dxa"/>
                                </w:tcPr>
                                <w:p w14:paraId="01FBE3F5">
                                  <w:pPr>
                                    <w:pStyle w:val="11"/>
                                    <w:spacing w:before="14" w:line="235" w:lineRule="auto"/>
                                    <w:ind w:left="53" w:right="2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115"/>
                                      <w:sz w:val="18"/>
                                    </w:rPr>
                                    <w:t>Risalah/Berita</w:t>
                                  </w:r>
                                  <w:r>
                                    <w:rPr>
                                      <w:spacing w:val="-11"/>
                                      <w:w w:val="11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15"/>
                                      <w:sz w:val="18"/>
                                    </w:rPr>
                                    <w:t xml:space="preserve">Acara </w:t>
                                  </w:r>
                                  <w:r>
                                    <w:rPr>
                                      <w:spacing w:val="-2"/>
                                      <w:w w:val="115"/>
                                      <w:sz w:val="18"/>
                                    </w:rPr>
                                    <w:t>Persidangan</w:t>
                                  </w:r>
                                </w:p>
                                <w:p w14:paraId="060B8F34">
                                  <w:pPr>
                                    <w:pStyle w:val="11"/>
                                    <w:spacing w:before="6" w:line="190" w:lineRule="exact"/>
                                    <w:ind w:left="5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115"/>
                                      <w:sz w:val="18"/>
                                    </w:rPr>
                                    <w:t>Kesimpulan</w:t>
                                  </w:r>
                                  <w:r>
                                    <w:rPr>
                                      <w:spacing w:val="-4"/>
                                      <w:w w:val="11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Tim</w:t>
                                  </w:r>
                                </w:p>
                              </w:tc>
                            </w:tr>
                            <w:tr w14:paraId="21757388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11" w:hRule="atLeast"/>
                              </w:trPr>
                              <w:tc>
                                <w:tcPr>
                                  <w:tcW w:w="981" w:type="dxa"/>
                                </w:tcPr>
                                <w:p w14:paraId="1E1C9BF2">
                                  <w:pPr>
                                    <w:pStyle w:val="11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7" w:type="dxa"/>
                                </w:tcPr>
                                <w:p w14:paraId="36013E1C">
                                  <w:pPr>
                                    <w:pStyle w:val="11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13" w:type="dxa"/>
                                </w:tcPr>
                                <w:p w14:paraId="3901EEF7">
                                  <w:pPr>
                                    <w:pStyle w:val="11"/>
                                    <w:spacing w:before="1"/>
                                    <w:ind w:left="5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115"/>
                                      <w:sz w:val="18"/>
                                    </w:rPr>
                                    <w:t>Penanganan</w:t>
                                  </w:r>
                                  <w:r>
                                    <w:rPr>
                                      <w:spacing w:val="-3"/>
                                      <w:w w:val="11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115"/>
                                      <w:sz w:val="18"/>
                                    </w:rPr>
                                    <w:t>Sengketa</w:t>
                                  </w:r>
                                </w:p>
                              </w:tc>
                            </w:tr>
                          </w:tbl>
                          <w:p w14:paraId="655CBA8E">
                            <w:pPr>
                              <w:pStyle w:val="8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180" o:spid="_x0000_s1026" o:spt="202" type="#_x0000_t202" style="position:absolute;left:0pt;margin-left:552.15pt;margin-top:-14.5pt;height:111.3pt;width:175.15pt;mso-position-horizontal-relative:page;z-index:251662336;mso-width-relative:page;mso-height-relative:page;" filled="f" stroked="f" coordsize="21600,21600" o:gfxdata="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tbl>
                      <w:tblPr>
                        <w:tblStyle w:val="7"/>
                        <w:tblW w:w="0" w:type="auto"/>
                        <w:tblInd w:w="67" w:type="dxa"/>
                        <w:tblBorders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</w:tblPr>
                      <w:tblGrid>
                        <w:gridCol w:w="981"/>
                        <w:gridCol w:w="287"/>
                        <w:gridCol w:w="2113"/>
                      </w:tblGrid>
                      <w:tr w14:paraId="18A20865">
                        <w:tblPrEx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1059" w:hRule="atLeast"/>
                        </w:trPr>
                        <w:tc>
                          <w:tcPr>
                            <w:tcW w:w="981" w:type="dxa"/>
                          </w:tcPr>
                          <w:p w14:paraId="65617173">
                            <w:pPr>
                              <w:pStyle w:val="11"/>
                              <w:spacing w:before="6"/>
                              <w:ind w:right="111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115"/>
                                <w:sz w:val="18"/>
                              </w:rPr>
                              <w:t>3</w:t>
                            </w:r>
                            <w:r>
                              <w:rPr>
                                <w:spacing w:val="2"/>
                                <w:w w:val="11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w w:val="115"/>
                                <w:sz w:val="18"/>
                              </w:rPr>
                              <w:t>Hari</w:t>
                            </w:r>
                          </w:p>
                        </w:tc>
                        <w:tc>
                          <w:tcPr>
                            <w:tcW w:w="287" w:type="dxa"/>
                          </w:tcPr>
                          <w:p w14:paraId="6B5FF8F5">
                            <w:pPr>
                              <w:pStyle w:val="11"/>
                              <w:spacing w:before="11"/>
                              <w:ind w:left="7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25"/>
                                <w:sz w:val="18"/>
                              </w:rPr>
                              <w:t>1.</w:t>
                            </w:r>
                          </w:p>
                          <w:p w14:paraId="7CB54CB9">
                            <w:pPr>
                              <w:pStyle w:val="11"/>
                              <w:rPr>
                                <w:sz w:val="18"/>
                              </w:rPr>
                            </w:pPr>
                          </w:p>
                          <w:p w14:paraId="0C5AC35E">
                            <w:pPr>
                              <w:pStyle w:val="11"/>
                              <w:spacing w:before="207"/>
                              <w:rPr>
                                <w:sz w:val="18"/>
                              </w:rPr>
                            </w:pPr>
                          </w:p>
                          <w:p w14:paraId="1F1C8579">
                            <w:pPr>
                              <w:pStyle w:val="11"/>
                              <w:spacing w:line="188" w:lineRule="exact"/>
                              <w:ind w:left="7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25"/>
                                <w:sz w:val="18"/>
                              </w:rPr>
                              <w:t>2.</w:t>
                            </w:r>
                          </w:p>
                        </w:tc>
                        <w:tc>
                          <w:tcPr>
                            <w:tcW w:w="2113" w:type="dxa"/>
                          </w:tcPr>
                          <w:p w14:paraId="58B4F42C">
                            <w:pPr>
                              <w:pStyle w:val="11"/>
                              <w:spacing w:before="11"/>
                              <w:ind w:left="5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w w:val="115"/>
                                <w:sz w:val="18"/>
                              </w:rPr>
                              <w:t>Pertimbangan</w:t>
                            </w:r>
                            <w:r>
                              <w:rPr>
                                <w:spacing w:val="-10"/>
                                <w:w w:val="11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15"/>
                                <w:sz w:val="18"/>
                              </w:rPr>
                              <w:t xml:space="preserve">tertulis </w:t>
                            </w:r>
                            <w:r>
                              <w:rPr>
                                <w:w w:val="115"/>
                                <w:sz w:val="18"/>
                              </w:rPr>
                              <w:t xml:space="preserve">terhadap sengketa informasi yang </w:t>
                            </w:r>
                            <w:r>
                              <w:rPr>
                                <w:spacing w:val="-2"/>
                                <w:w w:val="115"/>
                                <w:sz w:val="18"/>
                              </w:rPr>
                              <w:t>dihadapi</w:t>
                            </w:r>
                          </w:p>
                          <w:p w14:paraId="362AC3D9">
                            <w:pPr>
                              <w:pStyle w:val="11"/>
                              <w:spacing w:line="184" w:lineRule="exact"/>
                              <w:ind w:left="53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115"/>
                                <w:sz w:val="18"/>
                              </w:rPr>
                              <w:t>Dokumen</w:t>
                            </w:r>
                            <w:r>
                              <w:rPr>
                                <w:spacing w:val="4"/>
                                <w:w w:val="11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w w:val="115"/>
                                <w:sz w:val="18"/>
                              </w:rPr>
                              <w:t>bukti</w:t>
                            </w:r>
                          </w:p>
                        </w:tc>
                      </w:tr>
                      <w:tr w14:paraId="61022E20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212" w:hRule="atLeast"/>
                        </w:trPr>
                        <w:tc>
                          <w:tcPr>
                            <w:tcW w:w="981" w:type="dxa"/>
                          </w:tcPr>
                          <w:p w14:paraId="17FFD207">
                            <w:pPr>
                              <w:pStyle w:val="11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87" w:type="dxa"/>
                          </w:tcPr>
                          <w:p w14:paraId="3C0C92E4">
                            <w:pPr>
                              <w:pStyle w:val="11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113" w:type="dxa"/>
                          </w:tcPr>
                          <w:p w14:paraId="1AB0841E">
                            <w:pPr>
                              <w:pStyle w:val="11"/>
                              <w:spacing w:line="193" w:lineRule="exact"/>
                              <w:ind w:left="5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w w:val="115"/>
                                <w:sz w:val="18"/>
                              </w:rPr>
                              <w:t>persidangan</w:t>
                            </w:r>
                          </w:p>
                        </w:tc>
                      </w:tr>
                      <w:tr w14:paraId="65E41183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644" w:hRule="atLeast"/>
                        </w:trPr>
                        <w:tc>
                          <w:tcPr>
                            <w:tcW w:w="981" w:type="dxa"/>
                          </w:tcPr>
                          <w:p w14:paraId="6FE3BD1E">
                            <w:pPr>
                              <w:pStyle w:val="11"/>
                              <w:spacing w:before="11"/>
                              <w:ind w:left="5" w:right="111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115"/>
                                <w:sz w:val="18"/>
                              </w:rPr>
                              <w:t>100</w:t>
                            </w:r>
                            <w:r>
                              <w:rPr>
                                <w:spacing w:val="-3"/>
                                <w:w w:val="11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w w:val="115"/>
                                <w:sz w:val="18"/>
                              </w:rPr>
                              <w:t>Hari</w:t>
                            </w:r>
                          </w:p>
                        </w:tc>
                        <w:tc>
                          <w:tcPr>
                            <w:tcW w:w="287" w:type="dxa"/>
                          </w:tcPr>
                          <w:p w14:paraId="328C1A92">
                            <w:pPr>
                              <w:pStyle w:val="11"/>
                              <w:spacing w:before="11"/>
                              <w:ind w:left="7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25"/>
                                <w:sz w:val="18"/>
                              </w:rPr>
                              <w:t>1.</w:t>
                            </w:r>
                          </w:p>
                          <w:p w14:paraId="21444EED">
                            <w:pPr>
                              <w:pStyle w:val="11"/>
                              <w:spacing w:before="1"/>
                              <w:rPr>
                                <w:sz w:val="18"/>
                              </w:rPr>
                            </w:pPr>
                          </w:p>
                          <w:p w14:paraId="16F84DDD">
                            <w:pPr>
                              <w:pStyle w:val="11"/>
                              <w:spacing w:line="190" w:lineRule="exact"/>
                              <w:ind w:left="7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25"/>
                                <w:sz w:val="18"/>
                              </w:rPr>
                              <w:t>2.</w:t>
                            </w:r>
                          </w:p>
                        </w:tc>
                        <w:tc>
                          <w:tcPr>
                            <w:tcW w:w="2113" w:type="dxa"/>
                          </w:tcPr>
                          <w:p w14:paraId="01FBE3F5">
                            <w:pPr>
                              <w:pStyle w:val="11"/>
                              <w:spacing w:before="14" w:line="235" w:lineRule="auto"/>
                              <w:ind w:left="53" w:right="206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115"/>
                                <w:sz w:val="18"/>
                              </w:rPr>
                              <w:t>Risalah/Berita</w:t>
                            </w:r>
                            <w:r>
                              <w:rPr>
                                <w:spacing w:val="-11"/>
                                <w:w w:val="11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  <w:sz w:val="18"/>
                              </w:rPr>
                              <w:t xml:space="preserve">Acara </w:t>
                            </w:r>
                            <w:r>
                              <w:rPr>
                                <w:spacing w:val="-2"/>
                                <w:w w:val="115"/>
                                <w:sz w:val="18"/>
                              </w:rPr>
                              <w:t>Persidangan</w:t>
                            </w:r>
                          </w:p>
                          <w:p w14:paraId="060B8F34">
                            <w:pPr>
                              <w:pStyle w:val="11"/>
                              <w:spacing w:before="6" w:line="190" w:lineRule="exact"/>
                              <w:ind w:left="53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115"/>
                                <w:sz w:val="18"/>
                              </w:rPr>
                              <w:t>Kesimpulan</w:t>
                            </w:r>
                            <w:r>
                              <w:rPr>
                                <w:spacing w:val="-4"/>
                                <w:w w:val="11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Tim</w:t>
                            </w:r>
                          </w:p>
                        </w:tc>
                      </w:tr>
                      <w:tr w14:paraId="21757388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11" w:hRule="atLeast"/>
                        </w:trPr>
                        <w:tc>
                          <w:tcPr>
                            <w:tcW w:w="981" w:type="dxa"/>
                          </w:tcPr>
                          <w:p w14:paraId="1E1C9BF2">
                            <w:pPr>
                              <w:pStyle w:val="11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87" w:type="dxa"/>
                          </w:tcPr>
                          <w:p w14:paraId="36013E1C">
                            <w:pPr>
                              <w:pStyle w:val="11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113" w:type="dxa"/>
                          </w:tcPr>
                          <w:p w14:paraId="3901EEF7">
                            <w:pPr>
                              <w:pStyle w:val="11"/>
                              <w:spacing w:before="1"/>
                              <w:ind w:left="53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115"/>
                                <w:sz w:val="18"/>
                              </w:rPr>
                              <w:t>Penanganan</w:t>
                            </w:r>
                            <w:r>
                              <w:rPr>
                                <w:spacing w:val="-3"/>
                                <w:w w:val="11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15"/>
                                <w:sz w:val="18"/>
                              </w:rPr>
                              <w:t>Sengketa</w:t>
                            </w:r>
                          </w:p>
                        </w:tc>
                      </w:tr>
                    </w:tbl>
                    <w:p w14:paraId="655CBA8E">
                      <w:pPr>
                        <w:pStyle w:val="8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w w:val="110"/>
        </w:rPr>
        <w:t>Menganalisis</w:t>
      </w:r>
      <w:r>
        <w:rPr>
          <w:spacing w:val="44"/>
          <w:w w:val="110"/>
        </w:rPr>
        <w:t xml:space="preserve"> </w:t>
      </w:r>
      <w:r>
        <w:rPr>
          <w:w w:val="110"/>
        </w:rPr>
        <w:t>dan</w:t>
      </w:r>
      <w:r>
        <w:rPr>
          <w:spacing w:val="42"/>
          <w:w w:val="110"/>
        </w:rPr>
        <w:t xml:space="preserve"> </w:t>
      </w:r>
      <w:r>
        <w:rPr>
          <w:spacing w:val="-2"/>
          <w:w w:val="110"/>
        </w:rPr>
        <w:t>Membuat</w:t>
      </w:r>
    </w:p>
    <w:p w14:paraId="424FBBF4">
      <w:pPr>
        <w:pStyle w:val="10"/>
        <w:numPr>
          <w:ilvl w:val="0"/>
          <w:numId w:val="37"/>
        </w:numPr>
        <w:tabs>
          <w:tab w:val="left" w:pos="710"/>
        </w:tabs>
        <w:spacing w:before="0" w:after="0" w:line="240" w:lineRule="auto"/>
        <w:ind w:left="710" w:right="10940" w:hanging="624"/>
        <w:jc w:val="left"/>
        <w:rPr>
          <w:sz w:val="20"/>
        </w:rPr>
      </w:pPr>
      <w:r>
        <w:rPr>
          <w:w w:val="110"/>
          <w:sz w:val="20"/>
        </w:rPr>
        <w:t>pertimbangan tertulis sengketa informasi yang dihadapi</w:t>
      </w:r>
    </w:p>
    <w:p w14:paraId="278C9BB6">
      <w:pPr>
        <w:pStyle w:val="8"/>
        <w:spacing w:before="3"/>
        <w:rPr>
          <w:sz w:val="16"/>
        </w:rPr>
      </w:pPr>
    </w:p>
    <w:p w14:paraId="2191F069">
      <w:pPr>
        <w:pStyle w:val="8"/>
        <w:spacing w:after="0"/>
        <w:rPr>
          <w:sz w:val="16"/>
        </w:rPr>
        <w:sectPr>
          <w:type w:val="continuous"/>
          <w:pgSz w:w="16840" w:h="11910" w:orient="landscape"/>
          <w:pgMar w:top="700" w:right="1275" w:bottom="280" w:left="850" w:header="720" w:footer="720" w:gutter="0"/>
          <w:cols w:space="720" w:num="1"/>
        </w:sectPr>
      </w:pPr>
    </w:p>
    <w:p w14:paraId="60CE9F4F">
      <w:pPr>
        <w:pStyle w:val="8"/>
        <w:spacing w:before="102"/>
        <w:ind w:left="710"/>
      </w:pPr>
      <w:r>
        <mc:AlternateContent>
          <mc:Choice Requires="wpg">
            <w:drawing>
              <wp:anchor distT="0" distB="0" distL="0" distR="0" simplePos="0" relativeHeight="251677696" behindDoc="1" locked="0" layoutInCell="1" allowOverlap="1">
                <wp:simplePos x="0" y="0"/>
                <wp:positionH relativeFrom="page">
                  <wp:posOffset>514985</wp:posOffset>
                </wp:positionH>
                <wp:positionV relativeFrom="page">
                  <wp:posOffset>1914525</wp:posOffset>
                </wp:positionV>
                <wp:extent cx="9658985" cy="4308475"/>
                <wp:effectExtent l="0" t="0" r="0" b="0"/>
                <wp:wrapNone/>
                <wp:docPr id="181" name="Group 18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658985" cy="4308475"/>
                          <a:chOff x="0" y="0"/>
                          <a:chExt cx="9658985" cy="4308475"/>
                        </a:xfrm>
                      </wpg:grpSpPr>
                      <wps:wsp>
                        <wps:cNvPr id="182" name="Graphic 182"/>
                        <wps:cNvSpPr/>
                        <wps:spPr>
                          <a:xfrm>
                            <a:off x="4364558" y="1817497"/>
                            <a:ext cx="5080" cy="802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802640">
                                <a:moveTo>
                                  <a:pt x="50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02640"/>
                                </a:lnTo>
                                <a:lnTo>
                                  <a:pt x="5079" y="802640"/>
                                </a:lnTo>
                                <a:lnTo>
                                  <a:pt x="50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3" name="Graphic 183"/>
                        <wps:cNvSpPr/>
                        <wps:spPr>
                          <a:xfrm>
                            <a:off x="2752928" y="798322"/>
                            <a:ext cx="429259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9259" h="182880">
                                <a:moveTo>
                                  <a:pt x="398779" y="0"/>
                                </a:moveTo>
                                <a:lnTo>
                                  <a:pt x="30479" y="0"/>
                                </a:lnTo>
                                <a:lnTo>
                                  <a:pt x="19050" y="2540"/>
                                </a:lnTo>
                                <a:lnTo>
                                  <a:pt x="8889" y="8890"/>
                                </a:lnTo>
                                <a:lnTo>
                                  <a:pt x="2539" y="18415"/>
                                </a:lnTo>
                                <a:lnTo>
                                  <a:pt x="0" y="30480"/>
                                </a:lnTo>
                                <a:lnTo>
                                  <a:pt x="0" y="152400"/>
                                </a:lnTo>
                                <a:lnTo>
                                  <a:pt x="2539" y="164465"/>
                                </a:lnTo>
                                <a:lnTo>
                                  <a:pt x="8889" y="173990"/>
                                </a:lnTo>
                                <a:lnTo>
                                  <a:pt x="19050" y="180340"/>
                                </a:lnTo>
                                <a:lnTo>
                                  <a:pt x="30479" y="182880"/>
                                </a:lnTo>
                                <a:lnTo>
                                  <a:pt x="398779" y="182880"/>
                                </a:lnTo>
                                <a:lnTo>
                                  <a:pt x="410844" y="180340"/>
                                </a:lnTo>
                                <a:lnTo>
                                  <a:pt x="420369" y="173990"/>
                                </a:lnTo>
                                <a:lnTo>
                                  <a:pt x="427354" y="164465"/>
                                </a:lnTo>
                                <a:lnTo>
                                  <a:pt x="429259" y="152400"/>
                                </a:lnTo>
                                <a:lnTo>
                                  <a:pt x="429259" y="30480"/>
                                </a:lnTo>
                                <a:lnTo>
                                  <a:pt x="427354" y="18415"/>
                                </a:lnTo>
                                <a:lnTo>
                                  <a:pt x="420369" y="8890"/>
                                </a:lnTo>
                                <a:lnTo>
                                  <a:pt x="410844" y="2540"/>
                                </a:lnTo>
                                <a:lnTo>
                                  <a:pt x="3987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E5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4" name="Graphic 184"/>
                        <wps:cNvSpPr/>
                        <wps:spPr>
                          <a:xfrm>
                            <a:off x="2752928" y="798322"/>
                            <a:ext cx="429259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9259" h="182880">
                                <a:moveTo>
                                  <a:pt x="0" y="30480"/>
                                </a:moveTo>
                                <a:lnTo>
                                  <a:pt x="2539" y="18415"/>
                                </a:lnTo>
                                <a:lnTo>
                                  <a:pt x="8889" y="8890"/>
                                </a:lnTo>
                                <a:lnTo>
                                  <a:pt x="19050" y="2540"/>
                                </a:lnTo>
                                <a:lnTo>
                                  <a:pt x="30479" y="0"/>
                                </a:lnTo>
                                <a:lnTo>
                                  <a:pt x="398779" y="0"/>
                                </a:lnTo>
                                <a:lnTo>
                                  <a:pt x="410844" y="2540"/>
                                </a:lnTo>
                                <a:lnTo>
                                  <a:pt x="420369" y="8890"/>
                                </a:lnTo>
                                <a:lnTo>
                                  <a:pt x="427354" y="18415"/>
                                </a:lnTo>
                                <a:lnTo>
                                  <a:pt x="429259" y="30480"/>
                                </a:lnTo>
                                <a:lnTo>
                                  <a:pt x="429259" y="152400"/>
                                </a:lnTo>
                                <a:lnTo>
                                  <a:pt x="427354" y="164465"/>
                                </a:lnTo>
                                <a:lnTo>
                                  <a:pt x="420369" y="173990"/>
                                </a:lnTo>
                                <a:lnTo>
                                  <a:pt x="410844" y="180340"/>
                                </a:lnTo>
                                <a:lnTo>
                                  <a:pt x="398779" y="182880"/>
                                </a:lnTo>
                                <a:lnTo>
                                  <a:pt x="30479" y="182880"/>
                                </a:lnTo>
                                <a:lnTo>
                                  <a:pt x="19050" y="180340"/>
                                </a:lnTo>
                                <a:lnTo>
                                  <a:pt x="8889" y="173990"/>
                                </a:lnTo>
                                <a:lnTo>
                                  <a:pt x="2539" y="164465"/>
                                </a:lnTo>
                                <a:lnTo>
                                  <a:pt x="0" y="152400"/>
                                </a:lnTo>
                                <a:lnTo>
                                  <a:pt x="0" y="30480"/>
                                </a:lnTo>
                                <a:close/>
                              </a:path>
                            </a:pathLst>
                          </a:custGeom>
                          <a:ln w="190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5" name="Graphic 185"/>
                        <wps:cNvSpPr/>
                        <wps:spPr>
                          <a:xfrm>
                            <a:off x="2928823" y="990727"/>
                            <a:ext cx="76200" cy="443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443865">
                                <a:moveTo>
                                  <a:pt x="31750" y="367664"/>
                                </a:moveTo>
                                <a:lnTo>
                                  <a:pt x="0" y="367664"/>
                                </a:lnTo>
                                <a:lnTo>
                                  <a:pt x="37464" y="443864"/>
                                </a:lnTo>
                                <a:lnTo>
                                  <a:pt x="69850" y="380364"/>
                                </a:lnTo>
                                <a:lnTo>
                                  <a:pt x="31750" y="380364"/>
                                </a:lnTo>
                                <a:lnTo>
                                  <a:pt x="31750" y="367664"/>
                                </a:lnTo>
                                <a:close/>
                              </a:path>
                              <a:path w="76200" h="443865">
                                <a:moveTo>
                                  <a:pt x="44450" y="0"/>
                                </a:moveTo>
                                <a:lnTo>
                                  <a:pt x="31750" y="0"/>
                                </a:lnTo>
                                <a:lnTo>
                                  <a:pt x="31750" y="380364"/>
                                </a:lnTo>
                                <a:lnTo>
                                  <a:pt x="44450" y="380364"/>
                                </a:lnTo>
                                <a:lnTo>
                                  <a:pt x="44450" y="0"/>
                                </a:lnTo>
                                <a:close/>
                              </a:path>
                              <a:path w="76200" h="443865">
                                <a:moveTo>
                                  <a:pt x="76200" y="367664"/>
                                </a:moveTo>
                                <a:lnTo>
                                  <a:pt x="44450" y="367664"/>
                                </a:lnTo>
                                <a:lnTo>
                                  <a:pt x="44450" y="380364"/>
                                </a:lnTo>
                                <a:lnTo>
                                  <a:pt x="69850" y="380364"/>
                                </a:lnTo>
                                <a:lnTo>
                                  <a:pt x="76200" y="3676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6" name="Graphic 186"/>
                        <wps:cNvSpPr/>
                        <wps:spPr>
                          <a:xfrm>
                            <a:off x="2752928" y="1444116"/>
                            <a:ext cx="427990" cy="180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7990" h="180975">
                                <a:moveTo>
                                  <a:pt x="42798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0975"/>
                                </a:lnTo>
                                <a:lnTo>
                                  <a:pt x="427989" y="180975"/>
                                </a:lnTo>
                                <a:lnTo>
                                  <a:pt x="4279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EC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7" name="Graphic 187"/>
                        <wps:cNvSpPr/>
                        <wps:spPr>
                          <a:xfrm>
                            <a:off x="2752928" y="1444116"/>
                            <a:ext cx="427990" cy="180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7990" h="180975">
                                <a:moveTo>
                                  <a:pt x="0" y="180975"/>
                                </a:moveTo>
                                <a:lnTo>
                                  <a:pt x="427989" y="180975"/>
                                </a:lnTo>
                                <a:lnTo>
                                  <a:pt x="42798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0975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8" name="Graphic 188"/>
                        <wps:cNvSpPr/>
                        <wps:spPr>
                          <a:xfrm>
                            <a:off x="2960573" y="1528572"/>
                            <a:ext cx="1832610" cy="142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32610" h="1422400">
                                <a:moveTo>
                                  <a:pt x="12700" y="106045"/>
                                </a:moveTo>
                                <a:lnTo>
                                  <a:pt x="0" y="106045"/>
                                </a:lnTo>
                                <a:lnTo>
                                  <a:pt x="0" y="758190"/>
                                </a:lnTo>
                                <a:lnTo>
                                  <a:pt x="589914" y="758190"/>
                                </a:lnTo>
                                <a:lnTo>
                                  <a:pt x="589914" y="789940"/>
                                </a:lnTo>
                                <a:lnTo>
                                  <a:pt x="666114" y="751840"/>
                                </a:lnTo>
                                <a:lnTo>
                                  <a:pt x="653414" y="745490"/>
                                </a:lnTo>
                                <a:lnTo>
                                  <a:pt x="12700" y="745490"/>
                                </a:lnTo>
                                <a:lnTo>
                                  <a:pt x="12700" y="106045"/>
                                </a:lnTo>
                                <a:close/>
                              </a:path>
                              <a:path w="1832610" h="1422400">
                                <a:moveTo>
                                  <a:pt x="589914" y="713740"/>
                                </a:moveTo>
                                <a:lnTo>
                                  <a:pt x="589914" y="745490"/>
                                </a:lnTo>
                                <a:lnTo>
                                  <a:pt x="653414" y="745490"/>
                                </a:lnTo>
                                <a:lnTo>
                                  <a:pt x="589914" y="713740"/>
                                </a:lnTo>
                                <a:close/>
                              </a:path>
                              <a:path w="1832610" h="1422400">
                                <a:moveTo>
                                  <a:pt x="1832610" y="573405"/>
                                </a:moveTo>
                                <a:lnTo>
                                  <a:pt x="1756410" y="573405"/>
                                </a:lnTo>
                                <a:lnTo>
                                  <a:pt x="1794510" y="649605"/>
                                </a:lnTo>
                                <a:lnTo>
                                  <a:pt x="1832610" y="573405"/>
                                </a:lnTo>
                                <a:close/>
                              </a:path>
                              <a:path w="1832610" h="1422400">
                                <a:moveTo>
                                  <a:pt x="1800860" y="0"/>
                                </a:moveTo>
                                <a:lnTo>
                                  <a:pt x="229870" y="0"/>
                                </a:lnTo>
                                <a:lnTo>
                                  <a:pt x="229870" y="12700"/>
                                </a:lnTo>
                                <a:lnTo>
                                  <a:pt x="1788160" y="12700"/>
                                </a:lnTo>
                                <a:lnTo>
                                  <a:pt x="1788160" y="573405"/>
                                </a:lnTo>
                                <a:lnTo>
                                  <a:pt x="1800860" y="573405"/>
                                </a:lnTo>
                                <a:lnTo>
                                  <a:pt x="1800860" y="0"/>
                                </a:lnTo>
                                <a:close/>
                              </a:path>
                              <a:path w="1832610" h="1422400">
                                <a:moveTo>
                                  <a:pt x="927735" y="1207770"/>
                                </a:moveTo>
                                <a:lnTo>
                                  <a:pt x="851535" y="1207770"/>
                                </a:lnTo>
                                <a:lnTo>
                                  <a:pt x="889635" y="1283970"/>
                                </a:lnTo>
                                <a:lnTo>
                                  <a:pt x="927735" y="1207770"/>
                                </a:lnTo>
                                <a:close/>
                              </a:path>
                              <a:path w="1832610" h="1422400">
                                <a:moveTo>
                                  <a:pt x="895985" y="851535"/>
                                </a:moveTo>
                                <a:lnTo>
                                  <a:pt x="883285" y="851535"/>
                                </a:lnTo>
                                <a:lnTo>
                                  <a:pt x="883285" y="1207770"/>
                                </a:lnTo>
                                <a:lnTo>
                                  <a:pt x="895985" y="1207770"/>
                                </a:lnTo>
                                <a:lnTo>
                                  <a:pt x="895985" y="851535"/>
                                </a:lnTo>
                                <a:close/>
                              </a:path>
                              <a:path w="1832610" h="1422400">
                                <a:moveTo>
                                  <a:pt x="1189355" y="1346200"/>
                                </a:moveTo>
                                <a:lnTo>
                                  <a:pt x="1113155" y="1384300"/>
                                </a:lnTo>
                                <a:lnTo>
                                  <a:pt x="1189355" y="1422400"/>
                                </a:lnTo>
                                <a:lnTo>
                                  <a:pt x="1189355" y="1390650"/>
                                </a:lnTo>
                                <a:lnTo>
                                  <a:pt x="1800860" y="1390650"/>
                                </a:lnTo>
                                <a:lnTo>
                                  <a:pt x="1800860" y="1377950"/>
                                </a:lnTo>
                                <a:lnTo>
                                  <a:pt x="1189355" y="1377950"/>
                                </a:lnTo>
                                <a:lnTo>
                                  <a:pt x="1189355" y="1346200"/>
                                </a:lnTo>
                                <a:close/>
                              </a:path>
                              <a:path w="1832610" h="1422400">
                                <a:moveTo>
                                  <a:pt x="1800860" y="849630"/>
                                </a:moveTo>
                                <a:lnTo>
                                  <a:pt x="1788160" y="849630"/>
                                </a:lnTo>
                                <a:lnTo>
                                  <a:pt x="1788160" y="1377950"/>
                                </a:lnTo>
                                <a:lnTo>
                                  <a:pt x="1800860" y="1377950"/>
                                </a:lnTo>
                                <a:lnTo>
                                  <a:pt x="1800860" y="8496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89" name="Graphic 189"/>
                        <wps:cNvSpPr/>
                        <wps:spPr>
                          <a:xfrm>
                            <a:off x="3636848" y="2822067"/>
                            <a:ext cx="427990" cy="180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7990" h="180975">
                                <a:moveTo>
                                  <a:pt x="42798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0975"/>
                                </a:lnTo>
                                <a:lnTo>
                                  <a:pt x="427989" y="180975"/>
                                </a:lnTo>
                                <a:lnTo>
                                  <a:pt x="4279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EC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0" name="Graphic 190"/>
                        <wps:cNvSpPr/>
                        <wps:spPr>
                          <a:xfrm>
                            <a:off x="3636848" y="2822067"/>
                            <a:ext cx="427990" cy="180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7990" h="180975">
                                <a:moveTo>
                                  <a:pt x="0" y="180975"/>
                                </a:moveTo>
                                <a:lnTo>
                                  <a:pt x="427989" y="180975"/>
                                </a:lnTo>
                                <a:lnTo>
                                  <a:pt x="42798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0975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1" name="Graphic 191"/>
                        <wps:cNvSpPr/>
                        <wps:spPr>
                          <a:xfrm>
                            <a:off x="3635578" y="3606927"/>
                            <a:ext cx="429259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9259" h="182880">
                                <a:moveTo>
                                  <a:pt x="398779" y="0"/>
                                </a:moveTo>
                                <a:lnTo>
                                  <a:pt x="30479" y="0"/>
                                </a:lnTo>
                                <a:lnTo>
                                  <a:pt x="18414" y="2539"/>
                                </a:lnTo>
                                <a:lnTo>
                                  <a:pt x="8889" y="8889"/>
                                </a:lnTo>
                                <a:lnTo>
                                  <a:pt x="2539" y="19050"/>
                                </a:lnTo>
                                <a:lnTo>
                                  <a:pt x="0" y="30479"/>
                                </a:lnTo>
                                <a:lnTo>
                                  <a:pt x="0" y="152400"/>
                                </a:lnTo>
                                <a:lnTo>
                                  <a:pt x="2539" y="164464"/>
                                </a:lnTo>
                                <a:lnTo>
                                  <a:pt x="8889" y="173989"/>
                                </a:lnTo>
                                <a:lnTo>
                                  <a:pt x="18414" y="180975"/>
                                </a:lnTo>
                                <a:lnTo>
                                  <a:pt x="30479" y="182879"/>
                                </a:lnTo>
                                <a:lnTo>
                                  <a:pt x="398779" y="182879"/>
                                </a:lnTo>
                                <a:lnTo>
                                  <a:pt x="410844" y="180975"/>
                                </a:lnTo>
                                <a:lnTo>
                                  <a:pt x="420369" y="173989"/>
                                </a:lnTo>
                                <a:lnTo>
                                  <a:pt x="426719" y="164464"/>
                                </a:lnTo>
                                <a:lnTo>
                                  <a:pt x="429259" y="152400"/>
                                </a:lnTo>
                                <a:lnTo>
                                  <a:pt x="429259" y="30479"/>
                                </a:lnTo>
                                <a:lnTo>
                                  <a:pt x="426719" y="19050"/>
                                </a:lnTo>
                                <a:lnTo>
                                  <a:pt x="420369" y="8889"/>
                                </a:lnTo>
                                <a:lnTo>
                                  <a:pt x="410844" y="2539"/>
                                </a:lnTo>
                                <a:lnTo>
                                  <a:pt x="3987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E5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2" name="Graphic 192"/>
                        <wps:cNvSpPr/>
                        <wps:spPr>
                          <a:xfrm>
                            <a:off x="3635578" y="3606927"/>
                            <a:ext cx="429259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9259" h="182880">
                                <a:moveTo>
                                  <a:pt x="0" y="30479"/>
                                </a:moveTo>
                                <a:lnTo>
                                  <a:pt x="2539" y="19050"/>
                                </a:lnTo>
                                <a:lnTo>
                                  <a:pt x="8889" y="8889"/>
                                </a:lnTo>
                                <a:lnTo>
                                  <a:pt x="18414" y="2539"/>
                                </a:lnTo>
                                <a:lnTo>
                                  <a:pt x="30479" y="0"/>
                                </a:lnTo>
                                <a:lnTo>
                                  <a:pt x="398779" y="0"/>
                                </a:lnTo>
                                <a:lnTo>
                                  <a:pt x="410844" y="2539"/>
                                </a:lnTo>
                                <a:lnTo>
                                  <a:pt x="420369" y="8889"/>
                                </a:lnTo>
                                <a:lnTo>
                                  <a:pt x="426719" y="19050"/>
                                </a:lnTo>
                                <a:lnTo>
                                  <a:pt x="429259" y="30479"/>
                                </a:lnTo>
                                <a:lnTo>
                                  <a:pt x="429259" y="152400"/>
                                </a:lnTo>
                                <a:lnTo>
                                  <a:pt x="426719" y="164464"/>
                                </a:lnTo>
                                <a:lnTo>
                                  <a:pt x="420369" y="173989"/>
                                </a:lnTo>
                                <a:lnTo>
                                  <a:pt x="410844" y="180975"/>
                                </a:lnTo>
                                <a:lnTo>
                                  <a:pt x="398779" y="182879"/>
                                </a:lnTo>
                                <a:lnTo>
                                  <a:pt x="30479" y="182879"/>
                                </a:lnTo>
                                <a:lnTo>
                                  <a:pt x="18414" y="180975"/>
                                </a:lnTo>
                                <a:lnTo>
                                  <a:pt x="8889" y="173989"/>
                                </a:lnTo>
                                <a:lnTo>
                                  <a:pt x="2539" y="164464"/>
                                </a:lnTo>
                                <a:lnTo>
                                  <a:pt x="0" y="152400"/>
                                </a:lnTo>
                                <a:lnTo>
                                  <a:pt x="0" y="30479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3" name="Graphic 193"/>
                        <wps:cNvSpPr/>
                        <wps:spPr>
                          <a:xfrm>
                            <a:off x="3811473" y="3012567"/>
                            <a:ext cx="76200" cy="584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584835">
                                <a:moveTo>
                                  <a:pt x="31750" y="508635"/>
                                </a:moveTo>
                                <a:lnTo>
                                  <a:pt x="0" y="508635"/>
                                </a:lnTo>
                                <a:lnTo>
                                  <a:pt x="37464" y="584835"/>
                                </a:lnTo>
                                <a:lnTo>
                                  <a:pt x="69850" y="521335"/>
                                </a:lnTo>
                                <a:lnTo>
                                  <a:pt x="31750" y="521335"/>
                                </a:lnTo>
                                <a:lnTo>
                                  <a:pt x="31750" y="508635"/>
                                </a:lnTo>
                                <a:close/>
                              </a:path>
                              <a:path w="76200" h="584835">
                                <a:moveTo>
                                  <a:pt x="44450" y="0"/>
                                </a:moveTo>
                                <a:lnTo>
                                  <a:pt x="31750" y="0"/>
                                </a:lnTo>
                                <a:lnTo>
                                  <a:pt x="31750" y="521335"/>
                                </a:lnTo>
                                <a:lnTo>
                                  <a:pt x="44450" y="521335"/>
                                </a:lnTo>
                                <a:lnTo>
                                  <a:pt x="44450" y="0"/>
                                </a:lnTo>
                                <a:close/>
                              </a:path>
                              <a:path w="76200" h="584835">
                                <a:moveTo>
                                  <a:pt x="76200" y="508635"/>
                                </a:moveTo>
                                <a:lnTo>
                                  <a:pt x="44450" y="508635"/>
                                </a:lnTo>
                                <a:lnTo>
                                  <a:pt x="44450" y="521335"/>
                                </a:lnTo>
                                <a:lnTo>
                                  <a:pt x="69850" y="521335"/>
                                </a:lnTo>
                                <a:lnTo>
                                  <a:pt x="76200" y="5086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4" name="Graphic 194"/>
                        <wps:cNvSpPr/>
                        <wps:spPr>
                          <a:xfrm>
                            <a:off x="6096" y="6095"/>
                            <a:ext cx="9646920" cy="747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46920" h="747395">
                                <a:moveTo>
                                  <a:pt x="390131" y="76"/>
                                </a:moveTo>
                                <a:lnTo>
                                  <a:pt x="0" y="76"/>
                                </a:lnTo>
                                <a:lnTo>
                                  <a:pt x="0" y="747141"/>
                                </a:lnTo>
                                <a:lnTo>
                                  <a:pt x="390131" y="747141"/>
                                </a:lnTo>
                                <a:lnTo>
                                  <a:pt x="390131" y="76"/>
                                </a:lnTo>
                                <a:close/>
                              </a:path>
                              <a:path w="9646920" h="747395">
                                <a:moveTo>
                                  <a:pt x="2484755" y="76"/>
                                </a:moveTo>
                                <a:lnTo>
                                  <a:pt x="396240" y="76"/>
                                </a:lnTo>
                                <a:lnTo>
                                  <a:pt x="396240" y="747141"/>
                                </a:lnTo>
                                <a:lnTo>
                                  <a:pt x="2484755" y="747141"/>
                                </a:lnTo>
                                <a:lnTo>
                                  <a:pt x="2484755" y="76"/>
                                </a:lnTo>
                                <a:close/>
                              </a:path>
                              <a:path w="9646920" h="747395">
                                <a:moveTo>
                                  <a:pt x="5271211" y="0"/>
                                </a:moveTo>
                                <a:lnTo>
                                  <a:pt x="2490800" y="0"/>
                                </a:lnTo>
                                <a:lnTo>
                                  <a:pt x="2490800" y="210312"/>
                                </a:lnTo>
                                <a:lnTo>
                                  <a:pt x="5271211" y="210312"/>
                                </a:lnTo>
                                <a:lnTo>
                                  <a:pt x="5271211" y="0"/>
                                </a:lnTo>
                                <a:close/>
                              </a:path>
                              <a:path w="9646920" h="747395">
                                <a:moveTo>
                                  <a:pt x="8674049" y="0"/>
                                </a:moveTo>
                                <a:lnTo>
                                  <a:pt x="5277307" y="0"/>
                                </a:lnTo>
                                <a:lnTo>
                                  <a:pt x="5277307" y="210312"/>
                                </a:lnTo>
                                <a:lnTo>
                                  <a:pt x="8674049" y="210312"/>
                                </a:lnTo>
                                <a:lnTo>
                                  <a:pt x="8674049" y="0"/>
                                </a:lnTo>
                                <a:close/>
                              </a:path>
                              <a:path w="9646920" h="747395">
                                <a:moveTo>
                                  <a:pt x="9646666" y="76"/>
                                </a:moveTo>
                                <a:lnTo>
                                  <a:pt x="8680145" y="76"/>
                                </a:lnTo>
                                <a:lnTo>
                                  <a:pt x="8680145" y="747141"/>
                                </a:lnTo>
                                <a:lnTo>
                                  <a:pt x="9646666" y="747141"/>
                                </a:lnTo>
                                <a:lnTo>
                                  <a:pt x="9646666" y="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FE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5" name="Graphic 195"/>
                        <wps:cNvSpPr/>
                        <wps:spPr>
                          <a:xfrm>
                            <a:off x="0" y="0"/>
                            <a:ext cx="9658985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58985" h="216535">
                                <a:moveTo>
                                  <a:pt x="396227" y="0"/>
                                </a:move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216408"/>
                                </a:lnTo>
                                <a:lnTo>
                                  <a:pt x="6096" y="216408"/>
                                </a:lnTo>
                                <a:lnTo>
                                  <a:pt x="6096" y="6096"/>
                                </a:lnTo>
                                <a:lnTo>
                                  <a:pt x="396227" y="6096"/>
                                </a:lnTo>
                                <a:lnTo>
                                  <a:pt x="396227" y="0"/>
                                </a:lnTo>
                                <a:close/>
                              </a:path>
                              <a:path w="9658985" h="216535">
                                <a:moveTo>
                                  <a:pt x="8686228" y="0"/>
                                </a:moveTo>
                                <a:lnTo>
                                  <a:pt x="8686228" y="0"/>
                                </a:lnTo>
                                <a:lnTo>
                                  <a:pt x="396240" y="0"/>
                                </a:lnTo>
                                <a:lnTo>
                                  <a:pt x="396240" y="6096"/>
                                </a:lnTo>
                                <a:lnTo>
                                  <a:pt x="396240" y="216408"/>
                                </a:lnTo>
                                <a:lnTo>
                                  <a:pt x="402336" y="216408"/>
                                </a:lnTo>
                                <a:lnTo>
                                  <a:pt x="402336" y="6096"/>
                                </a:lnTo>
                                <a:lnTo>
                                  <a:pt x="2490800" y="6096"/>
                                </a:lnTo>
                                <a:lnTo>
                                  <a:pt x="2490800" y="216408"/>
                                </a:lnTo>
                                <a:lnTo>
                                  <a:pt x="2496896" y="216408"/>
                                </a:lnTo>
                                <a:lnTo>
                                  <a:pt x="2496896" y="6096"/>
                                </a:lnTo>
                                <a:lnTo>
                                  <a:pt x="5277307" y="6096"/>
                                </a:lnTo>
                                <a:lnTo>
                                  <a:pt x="5277307" y="216408"/>
                                </a:lnTo>
                                <a:lnTo>
                                  <a:pt x="5283403" y="216408"/>
                                </a:lnTo>
                                <a:lnTo>
                                  <a:pt x="5283403" y="6096"/>
                                </a:lnTo>
                                <a:lnTo>
                                  <a:pt x="8680145" y="6096"/>
                                </a:lnTo>
                                <a:lnTo>
                                  <a:pt x="8680145" y="216408"/>
                                </a:lnTo>
                                <a:lnTo>
                                  <a:pt x="8686228" y="216408"/>
                                </a:lnTo>
                                <a:lnTo>
                                  <a:pt x="8686228" y="6096"/>
                                </a:lnTo>
                                <a:lnTo>
                                  <a:pt x="8686228" y="0"/>
                                </a:lnTo>
                                <a:close/>
                              </a:path>
                              <a:path w="9658985" h="216535">
                                <a:moveTo>
                                  <a:pt x="9658794" y="0"/>
                                </a:moveTo>
                                <a:lnTo>
                                  <a:pt x="9652762" y="0"/>
                                </a:lnTo>
                                <a:lnTo>
                                  <a:pt x="8686241" y="0"/>
                                </a:lnTo>
                                <a:lnTo>
                                  <a:pt x="8686241" y="6096"/>
                                </a:lnTo>
                                <a:lnTo>
                                  <a:pt x="9652711" y="6096"/>
                                </a:lnTo>
                                <a:lnTo>
                                  <a:pt x="9652711" y="216408"/>
                                </a:lnTo>
                                <a:lnTo>
                                  <a:pt x="9658794" y="216408"/>
                                </a:lnTo>
                                <a:lnTo>
                                  <a:pt x="9658794" y="6096"/>
                                </a:lnTo>
                                <a:lnTo>
                                  <a:pt x="96587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6" name="Graphic 196"/>
                        <wps:cNvSpPr/>
                        <wps:spPr>
                          <a:xfrm>
                            <a:off x="2496896" y="222592"/>
                            <a:ext cx="6183630" cy="530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83630" h="530860">
                                <a:moveTo>
                                  <a:pt x="10305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30644"/>
                                </a:lnTo>
                                <a:lnTo>
                                  <a:pt x="1030528" y="530644"/>
                                </a:lnTo>
                                <a:lnTo>
                                  <a:pt x="1030528" y="0"/>
                                </a:lnTo>
                                <a:close/>
                              </a:path>
                              <a:path w="6183630" h="530860">
                                <a:moveTo>
                                  <a:pt x="1866061" y="0"/>
                                </a:moveTo>
                                <a:lnTo>
                                  <a:pt x="1036701" y="0"/>
                                </a:lnTo>
                                <a:lnTo>
                                  <a:pt x="1036701" y="530644"/>
                                </a:lnTo>
                                <a:lnTo>
                                  <a:pt x="1866061" y="530644"/>
                                </a:lnTo>
                                <a:lnTo>
                                  <a:pt x="1866061" y="0"/>
                                </a:lnTo>
                                <a:close/>
                              </a:path>
                              <a:path w="6183630" h="530860">
                                <a:moveTo>
                                  <a:pt x="2780411" y="0"/>
                                </a:moveTo>
                                <a:lnTo>
                                  <a:pt x="1875155" y="0"/>
                                </a:lnTo>
                                <a:lnTo>
                                  <a:pt x="1875155" y="530644"/>
                                </a:lnTo>
                                <a:lnTo>
                                  <a:pt x="2780411" y="530644"/>
                                </a:lnTo>
                                <a:lnTo>
                                  <a:pt x="2780411" y="0"/>
                                </a:lnTo>
                                <a:close/>
                              </a:path>
                              <a:path w="6183630" h="530860">
                                <a:moveTo>
                                  <a:pt x="3957548" y="0"/>
                                </a:moveTo>
                                <a:lnTo>
                                  <a:pt x="2786507" y="0"/>
                                </a:lnTo>
                                <a:lnTo>
                                  <a:pt x="2786507" y="530644"/>
                                </a:lnTo>
                                <a:lnTo>
                                  <a:pt x="3957548" y="530644"/>
                                </a:lnTo>
                                <a:lnTo>
                                  <a:pt x="3957548" y="0"/>
                                </a:lnTo>
                                <a:close/>
                              </a:path>
                              <a:path w="6183630" h="530860">
                                <a:moveTo>
                                  <a:pt x="4655566" y="0"/>
                                </a:moveTo>
                                <a:lnTo>
                                  <a:pt x="3963670" y="0"/>
                                </a:lnTo>
                                <a:lnTo>
                                  <a:pt x="3963670" y="530644"/>
                                </a:lnTo>
                                <a:lnTo>
                                  <a:pt x="4655566" y="530644"/>
                                </a:lnTo>
                                <a:lnTo>
                                  <a:pt x="4655566" y="0"/>
                                </a:lnTo>
                                <a:close/>
                              </a:path>
                              <a:path w="6183630" h="530860">
                                <a:moveTo>
                                  <a:pt x="6183249" y="0"/>
                                </a:moveTo>
                                <a:lnTo>
                                  <a:pt x="4661662" y="0"/>
                                </a:lnTo>
                                <a:lnTo>
                                  <a:pt x="4661662" y="530644"/>
                                </a:lnTo>
                                <a:lnTo>
                                  <a:pt x="6183249" y="530644"/>
                                </a:lnTo>
                                <a:lnTo>
                                  <a:pt x="61832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FE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7" name="Graphic 197"/>
                        <wps:cNvSpPr/>
                        <wps:spPr>
                          <a:xfrm>
                            <a:off x="0" y="216407"/>
                            <a:ext cx="9658985" cy="11436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58985" h="1143635">
                                <a:moveTo>
                                  <a:pt x="60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096" y="6096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  <a:path w="9658985" h="1143635">
                                <a:moveTo>
                                  <a:pt x="396227" y="1137297"/>
                                </a:moveTo>
                                <a:lnTo>
                                  <a:pt x="6096" y="1137297"/>
                                </a:lnTo>
                                <a:lnTo>
                                  <a:pt x="0" y="1137297"/>
                                </a:lnTo>
                                <a:lnTo>
                                  <a:pt x="0" y="1143381"/>
                                </a:lnTo>
                                <a:lnTo>
                                  <a:pt x="6096" y="1143381"/>
                                </a:lnTo>
                                <a:lnTo>
                                  <a:pt x="396227" y="1143381"/>
                                </a:lnTo>
                                <a:lnTo>
                                  <a:pt x="396227" y="1137297"/>
                                </a:lnTo>
                                <a:close/>
                              </a:path>
                              <a:path w="9658985" h="1143635">
                                <a:moveTo>
                                  <a:pt x="396227" y="536829"/>
                                </a:moveTo>
                                <a:lnTo>
                                  <a:pt x="6096" y="536829"/>
                                </a:lnTo>
                                <a:lnTo>
                                  <a:pt x="6096" y="6184"/>
                                </a:lnTo>
                                <a:lnTo>
                                  <a:pt x="0" y="6184"/>
                                </a:lnTo>
                                <a:lnTo>
                                  <a:pt x="0" y="536829"/>
                                </a:lnTo>
                                <a:lnTo>
                                  <a:pt x="0" y="542925"/>
                                </a:lnTo>
                                <a:lnTo>
                                  <a:pt x="0" y="1137285"/>
                                </a:lnTo>
                                <a:lnTo>
                                  <a:pt x="6096" y="1137285"/>
                                </a:lnTo>
                                <a:lnTo>
                                  <a:pt x="6096" y="542925"/>
                                </a:lnTo>
                                <a:lnTo>
                                  <a:pt x="396227" y="542925"/>
                                </a:lnTo>
                                <a:lnTo>
                                  <a:pt x="396227" y="536829"/>
                                </a:lnTo>
                                <a:close/>
                              </a:path>
                              <a:path w="9658985" h="1143635">
                                <a:moveTo>
                                  <a:pt x="402336" y="0"/>
                                </a:moveTo>
                                <a:lnTo>
                                  <a:pt x="396240" y="0"/>
                                </a:lnTo>
                                <a:lnTo>
                                  <a:pt x="396240" y="6096"/>
                                </a:lnTo>
                                <a:lnTo>
                                  <a:pt x="402336" y="6096"/>
                                </a:lnTo>
                                <a:lnTo>
                                  <a:pt x="402336" y="0"/>
                                </a:lnTo>
                                <a:close/>
                              </a:path>
                              <a:path w="9658985" h="1143635">
                                <a:moveTo>
                                  <a:pt x="3527425" y="1137297"/>
                                </a:moveTo>
                                <a:lnTo>
                                  <a:pt x="3527425" y="1137297"/>
                                </a:lnTo>
                                <a:lnTo>
                                  <a:pt x="396240" y="1137297"/>
                                </a:lnTo>
                                <a:lnTo>
                                  <a:pt x="396240" y="1143381"/>
                                </a:lnTo>
                                <a:lnTo>
                                  <a:pt x="3527425" y="1143381"/>
                                </a:lnTo>
                                <a:lnTo>
                                  <a:pt x="3527425" y="1137297"/>
                                </a:lnTo>
                                <a:close/>
                              </a:path>
                              <a:path w="9658985" h="1143635">
                                <a:moveTo>
                                  <a:pt x="3527425" y="536829"/>
                                </a:moveTo>
                                <a:lnTo>
                                  <a:pt x="2496896" y="536829"/>
                                </a:lnTo>
                                <a:lnTo>
                                  <a:pt x="2496896" y="6184"/>
                                </a:lnTo>
                                <a:lnTo>
                                  <a:pt x="2490800" y="6184"/>
                                </a:lnTo>
                                <a:lnTo>
                                  <a:pt x="2490800" y="536829"/>
                                </a:lnTo>
                                <a:lnTo>
                                  <a:pt x="402336" y="536829"/>
                                </a:lnTo>
                                <a:lnTo>
                                  <a:pt x="402336" y="6184"/>
                                </a:lnTo>
                                <a:lnTo>
                                  <a:pt x="396240" y="6184"/>
                                </a:lnTo>
                                <a:lnTo>
                                  <a:pt x="396240" y="536829"/>
                                </a:lnTo>
                                <a:lnTo>
                                  <a:pt x="396240" y="542925"/>
                                </a:lnTo>
                                <a:lnTo>
                                  <a:pt x="396240" y="1137285"/>
                                </a:lnTo>
                                <a:lnTo>
                                  <a:pt x="402336" y="1137285"/>
                                </a:lnTo>
                                <a:lnTo>
                                  <a:pt x="402336" y="542925"/>
                                </a:lnTo>
                                <a:lnTo>
                                  <a:pt x="2490800" y="542925"/>
                                </a:lnTo>
                                <a:lnTo>
                                  <a:pt x="2490800" y="1137285"/>
                                </a:lnTo>
                                <a:lnTo>
                                  <a:pt x="2496896" y="1137285"/>
                                </a:lnTo>
                                <a:lnTo>
                                  <a:pt x="2496896" y="542925"/>
                                </a:lnTo>
                                <a:lnTo>
                                  <a:pt x="3527425" y="542925"/>
                                </a:lnTo>
                                <a:lnTo>
                                  <a:pt x="3527425" y="536829"/>
                                </a:lnTo>
                                <a:close/>
                              </a:path>
                              <a:path w="9658985" h="1143635">
                                <a:moveTo>
                                  <a:pt x="3527425" y="0"/>
                                </a:moveTo>
                                <a:lnTo>
                                  <a:pt x="2496896" y="0"/>
                                </a:lnTo>
                                <a:lnTo>
                                  <a:pt x="2490800" y="0"/>
                                </a:lnTo>
                                <a:lnTo>
                                  <a:pt x="2490800" y="6096"/>
                                </a:lnTo>
                                <a:lnTo>
                                  <a:pt x="2496896" y="6096"/>
                                </a:lnTo>
                                <a:lnTo>
                                  <a:pt x="3527425" y="6096"/>
                                </a:lnTo>
                                <a:lnTo>
                                  <a:pt x="3527425" y="0"/>
                                </a:lnTo>
                                <a:close/>
                              </a:path>
                              <a:path w="9658985" h="1143635">
                                <a:moveTo>
                                  <a:pt x="4372038" y="1137297"/>
                                </a:moveTo>
                                <a:lnTo>
                                  <a:pt x="4366006" y="1137297"/>
                                </a:lnTo>
                                <a:lnTo>
                                  <a:pt x="3533597" y="1137297"/>
                                </a:lnTo>
                                <a:lnTo>
                                  <a:pt x="3527501" y="1137297"/>
                                </a:lnTo>
                                <a:lnTo>
                                  <a:pt x="3527501" y="1143381"/>
                                </a:lnTo>
                                <a:lnTo>
                                  <a:pt x="3533597" y="1143381"/>
                                </a:lnTo>
                                <a:lnTo>
                                  <a:pt x="4365955" y="1143381"/>
                                </a:lnTo>
                                <a:lnTo>
                                  <a:pt x="4372038" y="1143381"/>
                                </a:lnTo>
                                <a:lnTo>
                                  <a:pt x="4372038" y="1137297"/>
                                </a:lnTo>
                                <a:close/>
                              </a:path>
                              <a:path w="9658985" h="1143635">
                                <a:moveTo>
                                  <a:pt x="4372038" y="6184"/>
                                </a:moveTo>
                                <a:lnTo>
                                  <a:pt x="4365955" y="6184"/>
                                </a:lnTo>
                                <a:lnTo>
                                  <a:pt x="4365955" y="536829"/>
                                </a:lnTo>
                                <a:lnTo>
                                  <a:pt x="3533597" y="536829"/>
                                </a:lnTo>
                                <a:lnTo>
                                  <a:pt x="3533597" y="6184"/>
                                </a:lnTo>
                                <a:lnTo>
                                  <a:pt x="3527501" y="6184"/>
                                </a:lnTo>
                                <a:lnTo>
                                  <a:pt x="3527501" y="536829"/>
                                </a:lnTo>
                                <a:lnTo>
                                  <a:pt x="3527501" y="542925"/>
                                </a:lnTo>
                                <a:lnTo>
                                  <a:pt x="3527501" y="1137285"/>
                                </a:lnTo>
                                <a:lnTo>
                                  <a:pt x="3533597" y="1137285"/>
                                </a:lnTo>
                                <a:lnTo>
                                  <a:pt x="3533597" y="542925"/>
                                </a:lnTo>
                                <a:lnTo>
                                  <a:pt x="4365955" y="542925"/>
                                </a:lnTo>
                                <a:lnTo>
                                  <a:pt x="4365955" y="1137285"/>
                                </a:lnTo>
                                <a:lnTo>
                                  <a:pt x="4372038" y="1137285"/>
                                </a:lnTo>
                                <a:lnTo>
                                  <a:pt x="4372038" y="542925"/>
                                </a:lnTo>
                                <a:lnTo>
                                  <a:pt x="4372038" y="536829"/>
                                </a:lnTo>
                                <a:lnTo>
                                  <a:pt x="4372038" y="6184"/>
                                </a:lnTo>
                                <a:close/>
                              </a:path>
                              <a:path w="9658985" h="1143635">
                                <a:moveTo>
                                  <a:pt x="4372038" y="0"/>
                                </a:moveTo>
                                <a:lnTo>
                                  <a:pt x="4366006" y="0"/>
                                </a:lnTo>
                                <a:lnTo>
                                  <a:pt x="3533597" y="0"/>
                                </a:lnTo>
                                <a:lnTo>
                                  <a:pt x="3527501" y="0"/>
                                </a:lnTo>
                                <a:lnTo>
                                  <a:pt x="3527501" y="6096"/>
                                </a:lnTo>
                                <a:lnTo>
                                  <a:pt x="3533597" y="6096"/>
                                </a:lnTo>
                                <a:lnTo>
                                  <a:pt x="4365955" y="6096"/>
                                </a:lnTo>
                                <a:lnTo>
                                  <a:pt x="4372038" y="6096"/>
                                </a:lnTo>
                                <a:lnTo>
                                  <a:pt x="4372038" y="0"/>
                                </a:lnTo>
                                <a:close/>
                              </a:path>
                              <a:path w="9658985" h="1143635">
                                <a:moveTo>
                                  <a:pt x="6454445" y="1137297"/>
                                </a:moveTo>
                                <a:lnTo>
                                  <a:pt x="5283403" y="1137297"/>
                                </a:lnTo>
                                <a:lnTo>
                                  <a:pt x="5277307" y="1137297"/>
                                </a:lnTo>
                                <a:lnTo>
                                  <a:pt x="4372051" y="1137297"/>
                                </a:lnTo>
                                <a:lnTo>
                                  <a:pt x="4372051" y="1143381"/>
                                </a:lnTo>
                                <a:lnTo>
                                  <a:pt x="5277307" y="1143381"/>
                                </a:lnTo>
                                <a:lnTo>
                                  <a:pt x="5283403" y="1143381"/>
                                </a:lnTo>
                                <a:lnTo>
                                  <a:pt x="6454445" y="1143381"/>
                                </a:lnTo>
                                <a:lnTo>
                                  <a:pt x="6454445" y="1137297"/>
                                </a:lnTo>
                                <a:close/>
                              </a:path>
                              <a:path w="9658985" h="1143635">
                                <a:moveTo>
                                  <a:pt x="6454445" y="536829"/>
                                </a:moveTo>
                                <a:lnTo>
                                  <a:pt x="5283403" y="536829"/>
                                </a:lnTo>
                                <a:lnTo>
                                  <a:pt x="5283403" y="6184"/>
                                </a:lnTo>
                                <a:lnTo>
                                  <a:pt x="5277307" y="6184"/>
                                </a:lnTo>
                                <a:lnTo>
                                  <a:pt x="5277307" y="536829"/>
                                </a:lnTo>
                                <a:lnTo>
                                  <a:pt x="4372051" y="536829"/>
                                </a:lnTo>
                                <a:lnTo>
                                  <a:pt x="4372051" y="542925"/>
                                </a:lnTo>
                                <a:lnTo>
                                  <a:pt x="5277307" y="542925"/>
                                </a:lnTo>
                                <a:lnTo>
                                  <a:pt x="5277307" y="1137285"/>
                                </a:lnTo>
                                <a:lnTo>
                                  <a:pt x="5283403" y="1137285"/>
                                </a:lnTo>
                                <a:lnTo>
                                  <a:pt x="5283403" y="542925"/>
                                </a:lnTo>
                                <a:lnTo>
                                  <a:pt x="6454445" y="542925"/>
                                </a:lnTo>
                                <a:lnTo>
                                  <a:pt x="6454445" y="536829"/>
                                </a:lnTo>
                                <a:close/>
                              </a:path>
                              <a:path w="9658985" h="1143635">
                                <a:moveTo>
                                  <a:pt x="6454445" y="0"/>
                                </a:moveTo>
                                <a:lnTo>
                                  <a:pt x="5283403" y="0"/>
                                </a:lnTo>
                                <a:lnTo>
                                  <a:pt x="5277307" y="0"/>
                                </a:lnTo>
                                <a:lnTo>
                                  <a:pt x="4372051" y="0"/>
                                </a:lnTo>
                                <a:lnTo>
                                  <a:pt x="4372051" y="6096"/>
                                </a:lnTo>
                                <a:lnTo>
                                  <a:pt x="5277307" y="6096"/>
                                </a:lnTo>
                                <a:lnTo>
                                  <a:pt x="5283403" y="6096"/>
                                </a:lnTo>
                                <a:lnTo>
                                  <a:pt x="6454445" y="6096"/>
                                </a:lnTo>
                                <a:lnTo>
                                  <a:pt x="6454445" y="0"/>
                                </a:lnTo>
                                <a:close/>
                              </a:path>
                              <a:path w="9658985" h="1143635">
                                <a:moveTo>
                                  <a:pt x="7161593" y="1137297"/>
                                </a:moveTo>
                                <a:lnTo>
                                  <a:pt x="7155510" y="1137297"/>
                                </a:lnTo>
                                <a:lnTo>
                                  <a:pt x="6460566" y="1137297"/>
                                </a:lnTo>
                                <a:lnTo>
                                  <a:pt x="6454470" y="1137297"/>
                                </a:lnTo>
                                <a:lnTo>
                                  <a:pt x="6454470" y="1143381"/>
                                </a:lnTo>
                                <a:lnTo>
                                  <a:pt x="6460566" y="1143381"/>
                                </a:lnTo>
                                <a:lnTo>
                                  <a:pt x="7155510" y="1143381"/>
                                </a:lnTo>
                                <a:lnTo>
                                  <a:pt x="7161593" y="1143381"/>
                                </a:lnTo>
                                <a:lnTo>
                                  <a:pt x="7161593" y="1137297"/>
                                </a:lnTo>
                                <a:close/>
                              </a:path>
                              <a:path w="9658985" h="1143635">
                                <a:moveTo>
                                  <a:pt x="7161593" y="6184"/>
                                </a:moveTo>
                                <a:lnTo>
                                  <a:pt x="7155510" y="6184"/>
                                </a:lnTo>
                                <a:lnTo>
                                  <a:pt x="7155510" y="536829"/>
                                </a:lnTo>
                                <a:lnTo>
                                  <a:pt x="6460566" y="536829"/>
                                </a:lnTo>
                                <a:lnTo>
                                  <a:pt x="6460566" y="6184"/>
                                </a:lnTo>
                                <a:lnTo>
                                  <a:pt x="6454470" y="6184"/>
                                </a:lnTo>
                                <a:lnTo>
                                  <a:pt x="6454470" y="536829"/>
                                </a:lnTo>
                                <a:lnTo>
                                  <a:pt x="6454470" y="542925"/>
                                </a:lnTo>
                                <a:lnTo>
                                  <a:pt x="6454470" y="1137285"/>
                                </a:lnTo>
                                <a:lnTo>
                                  <a:pt x="6460566" y="1137285"/>
                                </a:lnTo>
                                <a:lnTo>
                                  <a:pt x="6460566" y="542925"/>
                                </a:lnTo>
                                <a:lnTo>
                                  <a:pt x="7155510" y="542925"/>
                                </a:lnTo>
                                <a:lnTo>
                                  <a:pt x="7155510" y="1137285"/>
                                </a:lnTo>
                                <a:lnTo>
                                  <a:pt x="7161593" y="1137285"/>
                                </a:lnTo>
                                <a:lnTo>
                                  <a:pt x="7161593" y="542925"/>
                                </a:lnTo>
                                <a:lnTo>
                                  <a:pt x="7161593" y="536829"/>
                                </a:lnTo>
                                <a:lnTo>
                                  <a:pt x="7161593" y="6184"/>
                                </a:lnTo>
                                <a:close/>
                              </a:path>
                              <a:path w="9658985" h="1143635">
                                <a:moveTo>
                                  <a:pt x="7161593" y="0"/>
                                </a:moveTo>
                                <a:lnTo>
                                  <a:pt x="7155510" y="0"/>
                                </a:lnTo>
                                <a:lnTo>
                                  <a:pt x="6460566" y="0"/>
                                </a:lnTo>
                                <a:lnTo>
                                  <a:pt x="6454470" y="0"/>
                                </a:lnTo>
                                <a:lnTo>
                                  <a:pt x="6454470" y="6096"/>
                                </a:lnTo>
                                <a:lnTo>
                                  <a:pt x="6460566" y="6096"/>
                                </a:lnTo>
                                <a:lnTo>
                                  <a:pt x="7155510" y="6096"/>
                                </a:lnTo>
                                <a:lnTo>
                                  <a:pt x="7161593" y="6096"/>
                                </a:lnTo>
                                <a:lnTo>
                                  <a:pt x="7161593" y="0"/>
                                </a:lnTo>
                                <a:close/>
                              </a:path>
                              <a:path w="9658985" h="1143635">
                                <a:moveTo>
                                  <a:pt x="8680145" y="1137297"/>
                                </a:moveTo>
                                <a:lnTo>
                                  <a:pt x="7161606" y="1137297"/>
                                </a:lnTo>
                                <a:lnTo>
                                  <a:pt x="7161606" y="1143381"/>
                                </a:lnTo>
                                <a:lnTo>
                                  <a:pt x="8680145" y="1143381"/>
                                </a:lnTo>
                                <a:lnTo>
                                  <a:pt x="8680145" y="1137297"/>
                                </a:lnTo>
                                <a:close/>
                              </a:path>
                              <a:path w="9658985" h="1143635">
                                <a:moveTo>
                                  <a:pt x="8686228" y="6184"/>
                                </a:moveTo>
                                <a:lnTo>
                                  <a:pt x="8680145" y="6184"/>
                                </a:lnTo>
                                <a:lnTo>
                                  <a:pt x="8680145" y="536829"/>
                                </a:lnTo>
                                <a:lnTo>
                                  <a:pt x="7161606" y="536829"/>
                                </a:lnTo>
                                <a:lnTo>
                                  <a:pt x="7161606" y="542925"/>
                                </a:lnTo>
                                <a:lnTo>
                                  <a:pt x="8680145" y="542925"/>
                                </a:lnTo>
                                <a:lnTo>
                                  <a:pt x="8680145" y="1137285"/>
                                </a:lnTo>
                                <a:lnTo>
                                  <a:pt x="8686228" y="1137285"/>
                                </a:lnTo>
                                <a:lnTo>
                                  <a:pt x="8686228" y="542925"/>
                                </a:lnTo>
                                <a:lnTo>
                                  <a:pt x="8686228" y="536829"/>
                                </a:lnTo>
                                <a:lnTo>
                                  <a:pt x="8686228" y="6184"/>
                                </a:lnTo>
                                <a:close/>
                              </a:path>
                              <a:path w="9658985" h="1143635">
                                <a:moveTo>
                                  <a:pt x="8686228" y="0"/>
                                </a:moveTo>
                                <a:lnTo>
                                  <a:pt x="8680145" y="0"/>
                                </a:lnTo>
                                <a:lnTo>
                                  <a:pt x="7161606" y="0"/>
                                </a:lnTo>
                                <a:lnTo>
                                  <a:pt x="7161606" y="6096"/>
                                </a:lnTo>
                                <a:lnTo>
                                  <a:pt x="8680145" y="6096"/>
                                </a:lnTo>
                                <a:lnTo>
                                  <a:pt x="8686228" y="6096"/>
                                </a:lnTo>
                                <a:lnTo>
                                  <a:pt x="8686228" y="0"/>
                                </a:lnTo>
                                <a:close/>
                              </a:path>
                              <a:path w="9658985" h="1143635">
                                <a:moveTo>
                                  <a:pt x="9658794" y="6184"/>
                                </a:moveTo>
                                <a:lnTo>
                                  <a:pt x="9652711" y="6184"/>
                                </a:lnTo>
                                <a:lnTo>
                                  <a:pt x="9652711" y="536829"/>
                                </a:lnTo>
                                <a:lnTo>
                                  <a:pt x="8686241" y="536829"/>
                                </a:lnTo>
                                <a:lnTo>
                                  <a:pt x="8686241" y="542925"/>
                                </a:lnTo>
                                <a:lnTo>
                                  <a:pt x="9652711" y="542925"/>
                                </a:lnTo>
                                <a:lnTo>
                                  <a:pt x="9652711" y="1137285"/>
                                </a:lnTo>
                                <a:lnTo>
                                  <a:pt x="9658794" y="1137285"/>
                                </a:lnTo>
                                <a:lnTo>
                                  <a:pt x="9658794" y="542925"/>
                                </a:lnTo>
                                <a:lnTo>
                                  <a:pt x="9658794" y="536829"/>
                                </a:lnTo>
                                <a:lnTo>
                                  <a:pt x="9658794" y="6184"/>
                                </a:lnTo>
                                <a:close/>
                              </a:path>
                              <a:path w="9658985" h="1143635">
                                <a:moveTo>
                                  <a:pt x="9658794" y="0"/>
                                </a:moveTo>
                                <a:lnTo>
                                  <a:pt x="9652711" y="0"/>
                                </a:lnTo>
                                <a:lnTo>
                                  <a:pt x="9652711" y="6096"/>
                                </a:lnTo>
                                <a:lnTo>
                                  <a:pt x="9658794" y="6096"/>
                                </a:lnTo>
                                <a:lnTo>
                                  <a:pt x="96587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8" name="Graphic 198"/>
                        <wps:cNvSpPr/>
                        <wps:spPr>
                          <a:xfrm>
                            <a:off x="0" y="1353705"/>
                            <a:ext cx="9658985" cy="955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58985" h="955040">
                                <a:moveTo>
                                  <a:pt x="396227" y="585470"/>
                                </a:moveTo>
                                <a:lnTo>
                                  <a:pt x="6096" y="585470"/>
                                </a:lnTo>
                                <a:lnTo>
                                  <a:pt x="6096" y="6032"/>
                                </a:lnTo>
                                <a:lnTo>
                                  <a:pt x="0" y="6032"/>
                                </a:lnTo>
                                <a:lnTo>
                                  <a:pt x="0" y="585457"/>
                                </a:lnTo>
                                <a:lnTo>
                                  <a:pt x="0" y="594550"/>
                                </a:lnTo>
                                <a:lnTo>
                                  <a:pt x="0" y="954519"/>
                                </a:lnTo>
                                <a:lnTo>
                                  <a:pt x="6096" y="954519"/>
                                </a:lnTo>
                                <a:lnTo>
                                  <a:pt x="6096" y="594601"/>
                                </a:lnTo>
                                <a:lnTo>
                                  <a:pt x="6096" y="591553"/>
                                </a:lnTo>
                                <a:lnTo>
                                  <a:pt x="396227" y="591553"/>
                                </a:lnTo>
                                <a:lnTo>
                                  <a:pt x="396227" y="585470"/>
                                </a:lnTo>
                                <a:close/>
                              </a:path>
                              <a:path w="9658985" h="955040">
                                <a:moveTo>
                                  <a:pt x="3527425" y="585470"/>
                                </a:moveTo>
                                <a:lnTo>
                                  <a:pt x="2496896" y="585470"/>
                                </a:lnTo>
                                <a:lnTo>
                                  <a:pt x="2496896" y="6032"/>
                                </a:lnTo>
                                <a:lnTo>
                                  <a:pt x="2490800" y="6032"/>
                                </a:lnTo>
                                <a:lnTo>
                                  <a:pt x="2490800" y="585457"/>
                                </a:lnTo>
                                <a:lnTo>
                                  <a:pt x="402336" y="585470"/>
                                </a:lnTo>
                                <a:lnTo>
                                  <a:pt x="402336" y="6032"/>
                                </a:lnTo>
                                <a:lnTo>
                                  <a:pt x="396240" y="6032"/>
                                </a:lnTo>
                                <a:lnTo>
                                  <a:pt x="396240" y="585457"/>
                                </a:lnTo>
                                <a:lnTo>
                                  <a:pt x="396240" y="594550"/>
                                </a:lnTo>
                                <a:lnTo>
                                  <a:pt x="396240" y="954519"/>
                                </a:lnTo>
                                <a:lnTo>
                                  <a:pt x="402336" y="954519"/>
                                </a:lnTo>
                                <a:lnTo>
                                  <a:pt x="402336" y="594601"/>
                                </a:lnTo>
                                <a:lnTo>
                                  <a:pt x="402336" y="591553"/>
                                </a:lnTo>
                                <a:lnTo>
                                  <a:pt x="2490800" y="591553"/>
                                </a:lnTo>
                                <a:lnTo>
                                  <a:pt x="2490800" y="594550"/>
                                </a:lnTo>
                                <a:lnTo>
                                  <a:pt x="2490800" y="954519"/>
                                </a:lnTo>
                                <a:lnTo>
                                  <a:pt x="2496896" y="954519"/>
                                </a:lnTo>
                                <a:lnTo>
                                  <a:pt x="2496896" y="594601"/>
                                </a:lnTo>
                                <a:lnTo>
                                  <a:pt x="2496896" y="591553"/>
                                </a:lnTo>
                                <a:lnTo>
                                  <a:pt x="3527425" y="591553"/>
                                </a:lnTo>
                                <a:lnTo>
                                  <a:pt x="3527425" y="585470"/>
                                </a:lnTo>
                                <a:close/>
                              </a:path>
                              <a:path w="9658985" h="955040">
                                <a:moveTo>
                                  <a:pt x="6454445" y="585470"/>
                                </a:moveTo>
                                <a:lnTo>
                                  <a:pt x="5283403" y="585470"/>
                                </a:lnTo>
                                <a:lnTo>
                                  <a:pt x="5283403" y="6032"/>
                                </a:lnTo>
                                <a:lnTo>
                                  <a:pt x="5277307" y="6032"/>
                                </a:lnTo>
                                <a:lnTo>
                                  <a:pt x="5277307" y="585457"/>
                                </a:lnTo>
                                <a:lnTo>
                                  <a:pt x="3533597" y="585457"/>
                                </a:lnTo>
                                <a:lnTo>
                                  <a:pt x="3533597" y="6032"/>
                                </a:lnTo>
                                <a:lnTo>
                                  <a:pt x="3527501" y="6032"/>
                                </a:lnTo>
                                <a:lnTo>
                                  <a:pt x="3527501" y="585457"/>
                                </a:lnTo>
                                <a:lnTo>
                                  <a:pt x="3527501" y="594550"/>
                                </a:lnTo>
                                <a:lnTo>
                                  <a:pt x="3527501" y="954519"/>
                                </a:lnTo>
                                <a:lnTo>
                                  <a:pt x="3533597" y="954519"/>
                                </a:lnTo>
                                <a:lnTo>
                                  <a:pt x="3533597" y="594601"/>
                                </a:lnTo>
                                <a:lnTo>
                                  <a:pt x="5277307" y="594601"/>
                                </a:lnTo>
                                <a:lnTo>
                                  <a:pt x="5277307" y="954519"/>
                                </a:lnTo>
                                <a:lnTo>
                                  <a:pt x="5283403" y="954519"/>
                                </a:lnTo>
                                <a:lnTo>
                                  <a:pt x="5283403" y="594601"/>
                                </a:lnTo>
                                <a:lnTo>
                                  <a:pt x="5283403" y="591553"/>
                                </a:lnTo>
                                <a:lnTo>
                                  <a:pt x="6454445" y="591553"/>
                                </a:lnTo>
                                <a:lnTo>
                                  <a:pt x="6454445" y="585470"/>
                                </a:lnTo>
                                <a:close/>
                              </a:path>
                              <a:path w="9658985" h="955040">
                                <a:moveTo>
                                  <a:pt x="7161593" y="6032"/>
                                </a:moveTo>
                                <a:lnTo>
                                  <a:pt x="7155510" y="6032"/>
                                </a:lnTo>
                                <a:lnTo>
                                  <a:pt x="7155510" y="585457"/>
                                </a:lnTo>
                                <a:lnTo>
                                  <a:pt x="6460566" y="585470"/>
                                </a:lnTo>
                                <a:lnTo>
                                  <a:pt x="6460566" y="6032"/>
                                </a:lnTo>
                                <a:lnTo>
                                  <a:pt x="6454470" y="6032"/>
                                </a:lnTo>
                                <a:lnTo>
                                  <a:pt x="6454470" y="585457"/>
                                </a:lnTo>
                                <a:lnTo>
                                  <a:pt x="6454470" y="594550"/>
                                </a:lnTo>
                                <a:lnTo>
                                  <a:pt x="6454470" y="954519"/>
                                </a:lnTo>
                                <a:lnTo>
                                  <a:pt x="6460566" y="954519"/>
                                </a:lnTo>
                                <a:lnTo>
                                  <a:pt x="6460566" y="594601"/>
                                </a:lnTo>
                                <a:lnTo>
                                  <a:pt x="6460566" y="591553"/>
                                </a:lnTo>
                                <a:lnTo>
                                  <a:pt x="7155510" y="591553"/>
                                </a:lnTo>
                                <a:lnTo>
                                  <a:pt x="7155510" y="594550"/>
                                </a:lnTo>
                                <a:lnTo>
                                  <a:pt x="7155510" y="954519"/>
                                </a:lnTo>
                                <a:lnTo>
                                  <a:pt x="7161593" y="954519"/>
                                </a:lnTo>
                                <a:lnTo>
                                  <a:pt x="7161593" y="594601"/>
                                </a:lnTo>
                                <a:lnTo>
                                  <a:pt x="7161593" y="585457"/>
                                </a:lnTo>
                                <a:lnTo>
                                  <a:pt x="7161593" y="6032"/>
                                </a:lnTo>
                                <a:close/>
                              </a:path>
                              <a:path w="9658985" h="955040">
                                <a:moveTo>
                                  <a:pt x="8686228" y="0"/>
                                </a:moveTo>
                                <a:lnTo>
                                  <a:pt x="8680145" y="0"/>
                                </a:lnTo>
                                <a:lnTo>
                                  <a:pt x="7161606" y="0"/>
                                </a:lnTo>
                                <a:lnTo>
                                  <a:pt x="7161606" y="6083"/>
                                </a:lnTo>
                                <a:lnTo>
                                  <a:pt x="8680145" y="6083"/>
                                </a:lnTo>
                                <a:lnTo>
                                  <a:pt x="8680145" y="585457"/>
                                </a:lnTo>
                                <a:lnTo>
                                  <a:pt x="7161606" y="585470"/>
                                </a:lnTo>
                                <a:lnTo>
                                  <a:pt x="7161606" y="591553"/>
                                </a:lnTo>
                                <a:lnTo>
                                  <a:pt x="8680145" y="591553"/>
                                </a:lnTo>
                                <a:lnTo>
                                  <a:pt x="8680145" y="594550"/>
                                </a:lnTo>
                                <a:lnTo>
                                  <a:pt x="8680145" y="954519"/>
                                </a:lnTo>
                                <a:lnTo>
                                  <a:pt x="8686228" y="954519"/>
                                </a:lnTo>
                                <a:lnTo>
                                  <a:pt x="8686228" y="6032"/>
                                </a:lnTo>
                                <a:lnTo>
                                  <a:pt x="8686228" y="0"/>
                                </a:lnTo>
                                <a:close/>
                              </a:path>
                              <a:path w="9658985" h="955040">
                                <a:moveTo>
                                  <a:pt x="9658794" y="0"/>
                                </a:moveTo>
                                <a:lnTo>
                                  <a:pt x="9652762" y="0"/>
                                </a:lnTo>
                                <a:lnTo>
                                  <a:pt x="8686241" y="0"/>
                                </a:lnTo>
                                <a:lnTo>
                                  <a:pt x="8686241" y="6083"/>
                                </a:lnTo>
                                <a:lnTo>
                                  <a:pt x="9652711" y="6083"/>
                                </a:lnTo>
                                <a:lnTo>
                                  <a:pt x="9652711" y="585457"/>
                                </a:lnTo>
                                <a:lnTo>
                                  <a:pt x="8686241" y="585470"/>
                                </a:lnTo>
                                <a:lnTo>
                                  <a:pt x="8686241" y="591553"/>
                                </a:lnTo>
                                <a:lnTo>
                                  <a:pt x="9652711" y="591553"/>
                                </a:lnTo>
                                <a:lnTo>
                                  <a:pt x="9652711" y="594550"/>
                                </a:lnTo>
                                <a:lnTo>
                                  <a:pt x="9652711" y="954519"/>
                                </a:lnTo>
                                <a:lnTo>
                                  <a:pt x="9658794" y="954519"/>
                                </a:lnTo>
                                <a:lnTo>
                                  <a:pt x="9658794" y="6032"/>
                                </a:lnTo>
                                <a:lnTo>
                                  <a:pt x="96587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199" name="Graphic 199"/>
                        <wps:cNvSpPr/>
                        <wps:spPr>
                          <a:xfrm>
                            <a:off x="3646373" y="2329560"/>
                            <a:ext cx="1314450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4450" h="158750">
                                <a:moveTo>
                                  <a:pt x="4084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8496"/>
                                </a:lnTo>
                                <a:lnTo>
                                  <a:pt x="408432" y="158496"/>
                                </a:lnTo>
                                <a:lnTo>
                                  <a:pt x="408432" y="0"/>
                                </a:lnTo>
                                <a:close/>
                              </a:path>
                              <a:path w="1314450" h="158750">
                                <a:moveTo>
                                  <a:pt x="1313929" y="0"/>
                                </a:moveTo>
                                <a:lnTo>
                                  <a:pt x="905510" y="0"/>
                                </a:lnTo>
                                <a:lnTo>
                                  <a:pt x="905510" y="158496"/>
                                </a:lnTo>
                                <a:lnTo>
                                  <a:pt x="1313929" y="158496"/>
                                </a:lnTo>
                                <a:lnTo>
                                  <a:pt x="1313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EC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0" name="Graphic 200"/>
                        <wps:cNvSpPr/>
                        <wps:spPr>
                          <a:xfrm>
                            <a:off x="0" y="2308224"/>
                            <a:ext cx="9658985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58985" h="198120">
                                <a:moveTo>
                                  <a:pt x="60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300"/>
                                </a:lnTo>
                                <a:lnTo>
                                  <a:pt x="0" y="91440"/>
                                </a:lnTo>
                                <a:lnTo>
                                  <a:pt x="0" y="109728"/>
                                </a:lnTo>
                                <a:lnTo>
                                  <a:pt x="0" y="179832"/>
                                </a:lnTo>
                                <a:lnTo>
                                  <a:pt x="0" y="198120"/>
                                </a:lnTo>
                                <a:lnTo>
                                  <a:pt x="6096" y="198120"/>
                                </a:lnTo>
                                <a:lnTo>
                                  <a:pt x="6096" y="179832"/>
                                </a:lnTo>
                                <a:lnTo>
                                  <a:pt x="6096" y="109728"/>
                                </a:lnTo>
                                <a:lnTo>
                                  <a:pt x="6096" y="91440"/>
                                </a:lnTo>
                                <a:lnTo>
                                  <a:pt x="6096" y="18300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  <a:path w="9658985" h="198120">
                                <a:moveTo>
                                  <a:pt x="402336" y="0"/>
                                </a:moveTo>
                                <a:lnTo>
                                  <a:pt x="396240" y="0"/>
                                </a:lnTo>
                                <a:lnTo>
                                  <a:pt x="396240" y="18300"/>
                                </a:lnTo>
                                <a:lnTo>
                                  <a:pt x="396240" y="91440"/>
                                </a:lnTo>
                                <a:lnTo>
                                  <a:pt x="396240" y="109728"/>
                                </a:lnTo>
                                <a:lnTo>
                                  <a:pt x="396240" y="179832"/>
                                </a:lnTo>
                                <a:lnTo>
                                  <a:pt x="396240" y="198120"/>
                                </a:lnTo>
                                <a:lnTo>
                                  <a:pt x="402336" y="198120"/>
                                </a:lnTo>
                                <a:lnTo>
                                  <a:pt x="402336" y="179832"/>
                                </a:lnTo>
                                <a:lnTo>
                                  <a:pt x="402336" y="109728"/>
                                </a:lnTo>
                                <a:lnTo>
                                  <a:pt x="402336" y="91440"/>
                                </a:lnTo>
                                <a:lnTo>
                                  <a:pt x="402336" y="18300"/>
                                </a:lnTo>
                                <a:lnTo>
                                  <a:pt x="402336" y="0"/>
                                </a:lnTo>
                                <a:close/>
                              </a:path>
                              <a:path w="9658985" h="198120">
                                <a:moveTo>
                                  <a:pt x="2496896" y="0"/>
                                </a:moveTo>
                                <a:lnTo>
                                  <a:pt x="2490800" y="0"/>
                                </a:lnTo>
                                <a:lnTo>
                                  <a:pt x="2490800" y="18300"/>
                                </a:lnTo>
                                <a:lnTo>
                                  <a:pt x="2490800" y="91440"/>
                                </a:lnTo>
                                <a:lnTo>
                                  <a:pt x="2490800" y="109728"/>
                                </a:lnTo>
                                <a:lnTo>
                                  <a:pt x="2490800" y="179832"/>
                                </a:lnTo>
                                <a:lnTo>
                                  <a:pt x="2490800" y="198120"/>
                                </a:lnTo>
                                <a:lnTo>
                                  <a:pt x="2496896" y="198120"/>
                                </a:lnTo>
                                <a:lnTo>
                                  <a:pt x="2496896" y="179832"/>
                                </a:lnTo>
                                <a:lnTo>
                                  <a:pt x="2496896" y="109728"/>
                                </a:lnTo>
                                <a:lnTo>
                                  <a:pt x="2496896" y="91440"/>
                                </a:lnTo>
                                <a:lnTo>
                                  <a:pt x="2496896" y="18300"/>
                                </a:lnTo>
                                <a:lnTo>
                                  <a:pt x="2496896" y="0"/>
                                </a:lnTo>
                                <a:close/>
                              </a:path>
                              <a:path w="9658985" h="198120">
                                <a:moveTo>
                                  <a:pt x="3533597" y="0"/>
                                </a:moveTo>
                                <a:lnTo>
                                  <a:pt x="3527501" y="0"/>
                                </a:lnTo>
                                <a:lnTo>
                                  <a:pt x="3527501" y="18300"/>
                                </a:lnTo>
                                <a:lnTo>
                                  <a:pt x="3527501" y="91440"/>
                                </a:lnTo>
                                <a:lnTo>
                                  <a:pt x="3527501" y="109728"/>
                                </a:lnTo>
                                <a:lnTo>
                                  <a:pt x="3527501" y="179832"/>
                                </a:lnTo>
                                <a:lnTo>
                                  <a:pt x="3527501" y="198120"/>
                                </a:lnTo>
                                <a:lnTo>
                                  <a:pt x="3533597" y="198120"/>
                                </a:lnTo>
                                <a:lnTo>
                                  <a:pt x="3533597" y="179832"/>
                                </a:lnTo>
                                <a:lnTo>
                                  <a:pt x="3533597" y="109728"/>
                                </a:lnTo>
                                <a:lnTo>
                                  <a:pt x="3533597" y="91440"/>
                                </a:lnTo>
                                <a:lnTo>
                                  <a:pt x="3533597" y="18300"/>
                                </a:lnTo>
                                <a:lnTo>
                                  <a:pt x="3533597" y="0"/>
                                </a:lnTo>
                                <a:close/>
                              </a:path>
                              <a:path w="9658985" h="198120">
                                <a:moveTo>
                                  <a:pt x="4960302" y="0"/>
                                </a:moveTo>
                                <a:lnTo>
                                  <a:pt x="4551883" y="0"/>
                                </a:lnTo>
                                <a:lnTo>
                                  <a:pt x="4533595" y="0"/>
                                </a:lnTo>
                                <a:lnTo>
                                  <a:pt x="4533595" y="18300"/>
                                </a:lnTo>
                                <a:lnTo>
                                  <a:pt x="4533595" y="91440"/>
                                </a:lnTo>
                                <a:lnTo>
                                  <a:pt x="4073093" y="91440"/>
                                </a:lnTo>
                                <a:lnTo>
                                  <a:pt x="4073093" y="18300"/>
                                </a:lnTo>
                                <a:lnTo>
                                  <a:pt x="4073093" y="0"/>
                                </a:lnTo>
                                <a:lnTo>
                                  <a:pt x="4054805" y="0"/>
                                </a:lnTo>
                                <a:lnTo>
                                  <a:pt x="4054805" y="18300"/>
                                </a:lnTo>
                                <a:lnTo>
                                  <a:pt x="4054805" y="91440"/>
                                </a:lnTo>
                                <a:lnTo>
                                  <a:pt x="4054805" y="109728"/>
                                </a:lnTo>
                                <a:lnTo>
                                  <a:pt x="4054805" y="179832"/>
                                </a:lnTo>
                                <a:lnTo>
                                  <a:pt x="3646373" y="179832"/>
                                </a:lnTo>
                                <a:lnTo>
                                  <a:pt x="3646373" y="109728"/>
                                </a:lnTo>
                                <a:lnTo>
                                  <a:pt x="3646373" y="91440"/>
                                </a:lnTo>
                                <a:lnTo>
                                  <a:pt x="3646373" y="18300"/>
                                </a:lnTo>
                                <a:lnTo>
                                  <a:pt x="4054805" y="18300"/>
                                </a:lnTo>
                                <a:lnTo>
                                  <a:pt x="4054805" y="0"/>
                                </a:lnTo>
                                <a:lnTo>
                                  <a:pt x="3646373" y="0"/>
                                </a:lnTo>
                                <a:lnTo>
                                  <a:pt x="3628085" y="0"/>
                                </a:lnTo>
                                <a:lnTo>
                                  <a:pt x="3628085" y="198120"/>
                                </a:lnTo>
                                <a:lnTo>
                                  <a:pt x="3646373" y="198120"/>
                                </a:lnTo>
                                <a:lnTo>
                                  <a:pt x="4054805" y="198120"/>
                                </a:lnTo>
                                <a:lnTo>
                                  <a:pt x="4073093" y="198120"/>
                                </a:lnTo>
                                <a:lnTo>
                                  <a:pt x="4073093" y="179832"/>
                                </a:lnTo>
                                <a:lnTo>
                                  <a:pt x="4073093" y="109728"/>
                                </a:lnTo>
                                <a:lnTo>
                                  <a:pt x="4533595" y="109728"/>
                                </a:lnTo>
                                <a:lnTo>
                                  <a:pt x="4533595" y="179832"/>
                                </a:lnTo>
                                <a:lnTo>
                                  <a:pt x="4533595" y="198120"/>
                                </a:lnTo>
                                <a:lnTo>
                                  <a:pt x="4551883" y="198120"/>
                                </a:lnTo>
                                <a:lnTo>
                                  <a:pt x="4960302" y="198120"/>
                                </a:lnTo>
                                <a:lnTo>
                                  <a:pt x="4960302" y="179832"/>
                                </a:lnTo>
                                <a:lnTo>
                                  <a:pt x="4551883" y="179832"/>
                                </a:lnTo>
                                <a:lnTo>
                                  <a:pt x="4551883" y="109728"/>
                                </a:lnTo>
                                <a:lnTo>
                                  <a:pt x="4551883" y="91440"/>
                                </a:lnTo>
                                <a:lnTo>
                                  <a:pt x="4551883" y="18300"/>
                                </a:lnTo>
                                <a:lnTo>
                                  <a:pt x="4960302" y="18300"/>
                                </a:lnTo>
                                <a:lnTo>
                                  <a:pt x="4960302" y="0"/>
                                </a:lnTo>
                                <a:close/>
                              </a:path>
                              <a:path w="9658985" h="198120">
                                <a:moveTo>
                                  <a:pt x="4978603" y="0"/>
                                </a:moveTo>
                                <a:lnTo>
                                  <a:pt x="4960315" y="0"/>
                                </a:lnTo>
                                <a:lnTo>
                                  <a:pt x="4960315" y="18300"/>
                                </a:lnTo>
                                <a:lnTo>
                                  <a:pt x="4960315" y="91440"/>
                                </a:lnTo>
                                <a:lnTo>
                                  <a:pt x="4960315" y="109728"/>
                                </a:lnTo>
                                <a:lnTo>
                                  <a:pt x="4960315" y="179832"/>
                                </a:lnTo>
                                <a:lnTo>
                                  <a:pt x="4978603" y="179832"/>
                                </a:lnTo>
                                <a:lnTo>
                                  <a:pt x="4978603" y="109728"/>
                                </a:lnTo>
                                <a:lnTo>
                                  <a:pt x="4978603" y="91440"/>
                                </a:lnTo>
                                <a:lnTo>
                                  <a:pt x="4978603" y="18300"/>
                                </a:lnTo>
                                <a:lnTo>
                                  <a:pt x="4978603" y="0"/>
                                </a:lnTo>
                                <a:close/>
                              </a:path>
                              <a:path w="9658985" h="198120">
                                <a:moveTo>
                                  <a:pt x="5283403" y="0"/>
                                </a:moveTo>
                                <a:lnTo>
                                  <a:pt x="5277307" y="0"/>
                                </a:lnTo>
                                <a:lnTo>
                                  <a:pt x="5277307" y="18300"/>
                                </a:lnTo>
                                <a:lnTo>
                                  <a:pt x="5277307" y="91440"/>
                                </a:lnTo>
                                <a:lnTo>
                                  <a:pt x="5277307" y="109728"/>
                                </a:lnTo>
                                <a:lnTo>
                                  <a:pt x="5277307" y="179832"/>
                                </a:lnTo>
                                <a:lnTo>
                                  <a:pt x="5283403" y="179832"/>
                                </a:lnTo>
                                <a:lnTo>
                                  <a:pt x="5283403" y="109728"/>
                                </a:lnTo>
                                <a:lnTo>
                                  <a:pt x="5283403" y="91440"/>
                                </a:lnTo>
                                <a:lnTo>
                                  <a:pt x="5283403" y="18300"/>
                                </a:lnTo>
                                <a:lnTo>
                                  <a:pt x="5283403" y="0"/>
                                </a:lnTo>
                                <a:close/>
                              </a:path>
                              <a:path w="9658985" h="198120">
                                <a:moveTo>
                                  <a:pt x="6460566" y="0"/>
                                </a:moveTo>
                                <a:lnTo>
                                  <a:pt x="6454470" y="0"/>
                                </a:lnTo>
                                <a:lnTo>
                                  <a:pt x="6454470" y="18300"/>
                                </a:lnTo>
                                <a:lnTo>
                                  <a:pt x="6454470" y="91440"/>
                                </a:lnTo>
                                <a:lnTo>
                                  <a:pt x="6454470" y="109728"/>
                                </a:lnTo>
                                <a:lnTo>
                                  <a:pt x="6454470" y="179832"/>
                                </a:lnTo>
                                <a:lnTo>
                                  <a:pt x="6460566" y="179832"/>
                                </a:lnTo>
                                <a:lnTo>
                                  <a:pt x="6460566" y="109728"/>
                                </a:lnTo>
                                <a:lnTo>
                                  <a:pt x="6460566" y="91440"/>
                                </a:lnTo>
                                <a:lnTo>
                                  <a:pt x="6460566" y="18300"/>
                                </a:lnTo>
                                <a:lnTo>
                                  <a:pt x="6460566" y="0"/>
                                </a:lnTo>
                                <a:close/>
                              </a:path>
                              <a:path w="9658985" h="198120">
                                <a:moveTo>
                                  <a:pt x="7161593" y="0"/>
                                </a:moveTo>
                                <a:lnTo>
                                  <a:pt x="7155510" y="0"/>
                                </a:lnTo>
                                <a:lnTo>
                                  <a:pt x="7155510" y="18300"/>
                                </a:lnTo>
                                <a:lnTo>
                                  <a:pt x="7155510" y="91440"/>
                                </a:lnTo>
                                <a:lnTo>
                                  <a:pt x="7155510" y="109728"/>
                                </a:lnTo>
                                <a:lnTo>
                                  <a:pt x="7155510" y="179832"/>
                                </a:lnTo>
                                <a:lnTo>
                                  <a:pt x="7161593" y="179832"/>
                                </a:lnTo>
                                <a:lnTo>
                                  <a:pt x="7161593" y="109728"/>
                                </a:lnTo>
                                <a:lnTo>
                                  <a:pt x="7161593" y="91440"/>
                                </a:lnTo>
                                <a:lnTo>
                                  <a:pt x="7161593" y="18300"/>
                                </a:lnTo>
                                <a:lnTo>
                                  <a:pt x="7161593" y="0"/>
                                </a:lnTo>
                                <a:close/>
                              </a:path>
                              <a:path w="9658985" h="198120">
                                <a:moveTo>
                                  <a:pt x="8686228" y="0"/>
                                </a:moveTo>
                                <a:lnTo>
                                  <a:pt x="8680145" y="0"/>
                                </a:lnTo>
                                <a:lnTo>
                                  <a:pt x="8680145" y="18300"/>
                                </a:lnTo>
                                <a:lnTo>
                                  <a:pt x="8680145" y="91440"/>
                                </a:lnTo>
                                <a:lnTo>
                                  <a:pt x="8680145" y="109728"/>
                                </a:lnTo>
                                <a:lnTo>
                                  <a:pt x="8680145" y="179832"/>
                                </a:lnTo>
                                <a:lnTo>
                                  <a:pt x="8686228" y="179832"/>
                                </a:lnTo>
                                <a:lnTo>
                                  <a:pt x="8686228" y="109728"/>
                                </a:lnTo>
                                <a:lnTo>
                                  <a:pt x="8686228" y="91440"/>
                                </a:lnTo>
                                <a:lnTo>
                                  <a:pt x="8686228" y="18300"/>
                                </a:lnTo>
                                <a:lnTo>
                                  <a:pt x="8686228" y="0"/>
                                </a:lnTo>
                                <a:close/>
                              </a:path>
                              <a:path w="9658985" h="198120">
                                <a:moveTo>
                                  <a:pt x="9658794" y="0"/>
                                </a:moveTo>
                                <a:lnTo>
                                  <a:pt x="9652711" y="0"/>
                                </a:lnTo>
                                <a:lnTo>
                                  <a:pt x="9652711" y="18300"/>
                                </a:lnTo>
                                <a:lnTo>
                                  <a:pt x="9652711" y="91440"/>
                                </a:lnTo>
                                <a:lnTo>
                                  <a:pt x="9652711" y="109728"/>
                                </a:lnTo>
                                <a:lnTo>
                                  <a:pt x="9652711" y="179832"/>
                                </a:lnTo>
                                <a:lnTo>
                                  <a:pt x="9658794" y="179832"/>
                                </a:lnTo>
                                <a:lnTo>
                                  <a:pt x="9658794" y="109728"/>
                                </a:lnTo>
                                <a:lnTo>
                                  <a:pt x="9658794" y="91440"/>
                                </a:lnTo>
                                <a:lnTo>
                                  <a:pt x="9658794" y="18300"/>
                                </a:lnTo>
                                <a:lnTo>
                                  <a:pt x="96587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1" name="Graphic 201"/>
                        <wps:cNvSpPr/>
                        <wps:spPr>
                          <a:xfrm>
                            <a:off x="0" y="2488056"/>
                            <a:ext cx="9658985" cy="1820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58985" h="1820545">
                                <a:moveTo>
                                  <a:pt x="396227" y="866013"/>
                                </a:moveTo>
                                <a:lnTo>
                                  <a:pt x="6096" y="866013"/>
                                </a:lnTo>
                                <a:lnTo>
                                  <a:pt x="6096" y="268300"/>
                                </a:lnTo>
                                <a:lnTo>
                                  <a:pt x="0" y="268300"/>
                                </a:lnTo>
                                <a:lnTo>
                                  <a:pt x="0" y="1820291"/>
                                </a:lnTo>
                                <a:lnTo>
                                  <a:pt x="6096" y="1820291"/>
                                </a:lnTo>
                                <a:lnTo>
                                  <a:pt x="396227" y="1820291"/>
                                </a:lnTo>
                                <a:lnTo>
                                  <a:pt x="396227" y="1814195"/>
                                </a:lnTo>
                                <a:lnTo>
                                  <a:pt x="6096" y="1814195"/>
                                </a:lnTo>
                                <a:lnTo>
                                  <a:pt x="6096" y="872109"/>
                                </a:lnTo>
                                <a:lnTo>
                                  <a:pt x="396227" y="872109"/>
                                </a:lnTo>
                                <a:lnTo>
                                  <a:pt x="396227" y="866013"/>
                                </a:lnTo>
                                <a:close/>
                              </a:path>
                              <a:path w="9658985" h="1820545">
                                <a:moveTo>
                                  <a:pt x="396227" y="259080"/>
                                </a:moveTo>
                                <a:lnTo>
                                  <a:pt x="6096" y="259080"/>
                                </a:lnTo>
                                <a:lnTo>
                                  <a:pt x="6096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259080"/>
                                </a:lnTo>
                                <a:lnTo>
                                  <a:pt x="0" y="268224"/>
                                </a:lnTo>
                                <a:lnTo>
                                  <a:pt x="6096" y="268224"/>
                                </a:lnTo>
                                <a:lnTo>
                                  <a:pt x="6096" y="265176"/>
                                </a:lnTo>
                                <a:lnTo>
                                  <a:pt x="396227" y="265176"/>
                                </a:lnTo>
                                <a:lnTo>
                                  <a:pt x="396227" y="259080"/>
                                </a:lnTo>
                                <a:close/>
                              </a:path>
                              <a:path w="9658985" h="1820545">
                                <a:moveTo>
                                  <a:pt x="3527425" y="866013"/>
                                </a:moveTo>
                                <a:lnTo>
                                  <a:pt x="2496896" y="866013"/>
                                </a:lnTo>
                                <a:lnTo>
                                  <a:pt x="2496896" y="268300"/>
                                </a:lnTo>
                                <a:lnTo>
                                  <a:pt x="2490800" y="268300"/>
                                </a:lnTo>
                                <a:lnTo>
                                  <a:pt x="2490800" y="866013"/>
                                </a:lnTo>
                                <a:lnTo>
                                  <a:pt x="2490800" y="872109"/>
                                </a:lnTo>
                                <a:lnTo>
                                  <a:pt x="2490800" y="1814195"/>
                                </a:lnTo>
                                <a:lnTo>
                                  <a:pt x="402336" y="1814195"/>
                                </a:lnTo>
                                <a:lnTo>
                                  <a:pt x="402336" y="872109"/>
                                </a:lnTo>
                                <a:lnTo>
                                  <a:pt x="2490800" y="872109"/>
                                </a:lnTo>
                                <a:lnTo>
                                  <a:pt x="2490800" y="866013"/>
                                </a:lnTo>
                                <a:lnTo>
                                  <a:pt x="402336" y="866013"/>
                                </a:lnTo>
                                <a:lnTo>
                                  <a:pt x="402336" y="268300"/>
                                </a:lnTo>
                                <a:lnTo>
                                  <a:pt x="396240" y="268300"/>
                                </a:lnTo>
                                <a:lnTo>
                                  <a:pt x="396240" y="1820291"/>
                                </a:lnTo>
                                <a:lnTo>
                                  <a:pt x="402336" y="1820291"/>
                                </a:lnTo>
                                <a:lnTo>
                                  <a:pt x="2490800" y="1820291"/>
                                </a:lnTo>
                                <a:lnTo>
                                  <a:pt x="2496896" y="1820291"/>
                                </a:lnTo>
                                <a:lnTo>
                                  <a:pt x="2496896" y="1814195"/>
                                </a:lnTo>
                                <a:lnTo>
                                  <a:pt x="2496896" y="872109"/>
                                </a:lnTo>
                                <a:lnTo>
                                  <a:pt x="3527425" y="872109"/>
                                </a:lnTo>
                                <a:lnTo>
                                  <a:pt x="3527425" y="866013"/>
                                </a:lnTo>
                                <a:close/>
                              </a:path>
                              <a:path w="9658985" h="1820545">
                                <a:moveTo>
                                  <a:pt x="3527425" y="259080"/>
                                </a:moveTo>
                                <a:lnTo>
                                  <a:pt x="2496896" y="259080"/>
                                </a:lnTo>
                                <a:lnTo>
                                  <a:pt x="2496896" y="18288"/>
                                </a:lnTo>
                                <a:lnTo>
                                  <a:pt x="2490800" y="18288"/>
                                </a:lnTo>
                                <a:lnTo>
                                  <a:pt x="2490800" y="259080"/>
                                </a:lnTo>
                                <a:lnTo>
                                  <a:pt x="402336" y="259080"/>
                                </a:lnTo>
                                <a:lnTo>
                                  <a:pt x="402336" y="18288"/>
                                </a:lnTo>
                                <a:lnTo>
                                  <a:pt x="396240" y="18288"/>
                                </a:lnTo>
                                <a:lnTo>
                                  <a:pt x="396240" y="259080"/>
                                </a:lnTo>
                                <a:lnTo>
                                  <a:pt x="396240" y="268224"/>
                                </a:lnTo>
                                <a:lnTo>
                                  <a:pt x="402336" y="268224"/>
                                </a:lnTo>
                                <a:lnTo>
                                  <a:pt x="402336" y="265176"/>
                                </a:lnTo>
                                <a:lnTo>
                                  <a:pt x="2490800" y="265176"/>
                                </a:lnTo>
                                <a:lnTo>
                                  <a:pt x="2490800" y="268224"/>
                                </a:lnTo>
                                <a:lnTo>
                                  <a:pt x="2496896" y="268224"/>
                                </a:lnTo>
                                <a:lnTo>
                                  <a:pt x="2496896" y="265176"/>
                                </a:lnTo>
                                <a:lnTo>
                                  <a:pt x="3527425" y="265176"/>
                                </a:lnTo>
                                <a:lnTo>
                                  <a:pt x="3527425" y="259080"/>
                                </a:lnTo>
                                <a:close/>
                              </a:path>
                              <a:path w="9658985" h="1820545">
                                <a:moveTo>
                                  <a:pt x="4372038" y="866013"/>
                                </a:moveTo>
                                <a:lnTo>
                                  <a:pt x="4366006" y="866013"/>
                                </a:lnTo>
                                <a:lnTo>
                                  <a:pt x="3533597" y="866013"/>
                                </a:lnTo>
                                <a:lnTo>
                                  <a:pt x="3533597" y="268300"/>
                                </a:lnTo>
                                <a:lnTo>
                                  <a:pt x="3527501" y="268300"/>
                                </a:lnTo>
                                <a:lnTo>
                                  <a:pt x="3527501" y="866013"/>
                                </a:lnTo>
                                <a:lnTo>
                                  <a:pt x="3527501" y="872109"/>
                                </a:lnTo>
                                <a:lnTo>
                                  <a:pt x="3533597" y="872109"/>
                                </a:lnTo>
                                <a:lnTo>
                                  <a:pt x="4365955" y="872109"/>
                                </a:lnTo>
                                <a:lnTo>
                                  <a:pt x="4372038" y="872109"/>
                                </a:lnTo>
                                <a:lnTo>
                                  <a:pt x="4372038" y="866013"/>
                                </a:lnTo>
                                <a:close/>
                              </a:path>
                              <a:path w="9658985" h="1820545">
                                <a:moveTo>
                                  <a:pt x="4960302" y="0"/>
                                </a:moveTo>
                                <a:lnTo>
                                  <a:pt x="4551883" y="0"/>
                                </a:lnTo>
                                <a:lnTo>
                                  <a:pt x="4551883" y="18288"/>
                                </a:lnTo>
                                <a:lnTo>
                                  <a:pt x="4960302" y="18288"/>
                                </a:lnTo>
                                <a:lnTo>
                                  <a:pt x="4960302" y="0"/>
                                </a:lnTo>
                                <a:close/>
                              </a:path>
                              <a:path w="9658985" h="1820545">
                                <a:moveTo>
                                  <a:pt x="4978603" y="0"/>
                                </a:moveTo>
                                <a:lnTo>
                                  <a:pt x="4960315" y="0"/>
                                </a:lnTo>
                                <a:lnTo>
                                  <a:pt x="4960315" y="18288"/>
                                </a:lnTo>
                                <a:lnTo>
                                  <a:pt x="4978603" y="18288"/>
                                </a:lnTo>
                                <a:lnTo>
                                  <a:pt x="4978603" y="0"/>
                                </a:lnTo>
                                <a:close/>
                              </a:path>
                              <a:path w="9658985" h="1820545">
                                <a:moveTo>
                                  <a:pt x="6454445" y="866013"/>
                                </a:moveTo>
                                <a:lnTo>
                                  <a:pt x="5283403" y="866013"/>
                                </a:lnTo>
                                <a:lnTo>
                                  <a:pt x="5283403" y="268300"/>
                                </a:lnTo>
                                <a:lnTo>
                                  <a:pt x="5277307" y="268300"/>
                                </a:lnTo>
                                <a:lnTo>
                                  <a:pt x="5277307" y="866013"/>
                                </a:lnTo>
                                <a:lnTo>
                                  <a:pt x="4372051" y="866013"/>
                                </a:lnTo>
                                <a:lnTo>
                                  <a:pt x="4372051" y="872109"/>
                                </a:lnTo>
                                <a:lnTo>
                                  <a:pt x="5277307" y="872109"/>
                                </a:lnTo>
                                <a:lnTo>
                                  <a:pt x="5283403" y="872109"/>
                                </a:lnTo>
                                <a:lnTo>
                                  <a:pt x="6454445" y="872109"/>
                                </a:lnTo>
                                <a:lnTo>
                                  <a:pt x="6454445" y="866013"/>
                                </a:lnTo>
                                <a:close/>
                              </a:path>
                              <a:path w="9658985" h="1820545">
                                <a:moveTo>
                                  <a:pt x="6454445" y="259080"/>
                                </a:moveTo>
                                <a:lnTo>
                                  <a:pt x="5283403" y="259080"/>
                                </a:lnTo>
                                <a:lnTo>
                                  <a:pt x="5283403" y="18288"/>
                                </a:lnTo>
                                <a:lnTo>
                                  <a:pt x="5283403" y="0"/>
                                </a:lnTo>
                                <a:lnTo>
                                  <a:pt x="5277307" y="0"/>
                                </a:lnTo>
                                <a:lnTo>
                                  <a:pt x="5277307" y="18288"/>
                                </a:lnTo>
                                <a:lnTo>
                                  <a:pt x="5277307" y="259080"/>
                                </a:lnTo>
                                <a:lnTo>
                                  <a:pt x="3533597" y="259080"/>
                                </a:lnTo>
                                <a:lnTo>
                                  <a:pt x="3533597" y="18288"/>
                                </a:lnTo>
                                <a:lnTo>
                                  <a:pt x="3527501" y="18288"/>
                                </a:lnTo>
                                <a:lnTo>
                                  <a:pt x="3527501" y="259080"/>
                                </a:lnTo>
                                <a:lnTo>
                                  <a:pt x="3527501" y="268224"/>
                                </a:lnTo>
                                <a:lnTo>
                                  <a:pt x="3533597" y="268224"/>
                                </a:lnTo>
                                <a:lnTo>
                                  <a:pt x="5277307" y="268224"/>
                                </a:lnTo>
                                <a:lnTo>
                                  <a:pt x="5283403" y="268224"/>
                                </a:lnTo>
                                <a:lnTo>
                                  <a:pt x="5283403" y="265176"/>
                                </a:lnTo>
                                <a:lnTo>
                                  <a:pt x="6454445" y="265176"/>
                                </a:lnTo>
                                <a:lnTo>
                                  <a:pt x="6454445" y="259080"/>
                                </a:lnTo>
                                <a:close/>
                              </a:path>
                              <a:path w="9658985" h="1820545">
                                <a:moveTo>
                                  <a:pt x="7161593" y="268300"/>
                                </a:moveTo>
                                <a:lnTo>
                                  <a:pt x="7155510" y="268300"/>
                                </a:lnTo>
                                <a:lnTo>
                                  <a:pt x="7155510" y="866013"/>
                                </a:lnTo>
                                <a:lnTo>
                                  <a:pt x="6460566" y="866013"/>
                                </a:lnTo>
                                <a:lnTo>
                                  <a:pt x="6460566" y="268300"/>
                                </a:lnTo>
                                <a:lnTo>
                                  <a:pt x="6454470" y="268300"/>
                                </a:lnTo>
                                <a:lnTo>
                                  <a:pt x="6454470" y="866013"/>
                                </a:lnTo>
                                <a:lnTo>
                                  <a:pt x="6454470" y="872109"/>
                                </a:lnTo>
                                <a:lnTo>
                                  <a:pt x="6460566" y="872109"/>
                                </a:lnTo>
                                <a:lnTo>
                                  <a:pt x="7155510" y="872109"/>
                                </a:lnTo>
                                <a:lnTo>
                                  <a:pt x="7161593" y="872109"/>
                                </a:lnTo>
                                <a:lnTo>
                                  <a:pt x="7161593" y="866013"/>
                                </a:lnTo>
                                <a:lnTo>
                                  <a:pt x="7161593" y="268300"/>
                                </a:lnTo>
                                <a:close/>
                              </a:path>
                              <a:path w="9658985" h="1820545">
                                <a:moveTo>
                                  <a:pt x="7161593" y="0"/>
                                </a:moveTo>
                                <a:lnTo>
                                  <a:pt x="7155510" y="0"/>
                                </a:lnTo>
                                <a:lnTo>
                                  <a:pt x="7155510" y="18288"/>
                                </a:lnTo>
                                <a:lnTo>
                                  <a:pt x="7155510" y="259080"/>
                                </a:lnTo>
                                <a:lnTo>
                                  <a:pt x="6460566" y="259080"/>
                                </a:lnTo>
                                <a:lnTo>
                                  <a:pt x="6460566" y="18288"/>
                                </a:lnTo>
                                <a:lnTo>
                                  <a:pt x="6460566" y="0"/>
                                </a:lnTo>
                                <a:lnTo>
                                  <a:pt x="6454470" y="0"/>
                                </a:lnTo>
                                <a:lnTo>
                                  <a:pt x="6454470" y="18288"/>
                                </a:lnTo>
                                <a:lnTo>
                                  <a:pt x="6454470" y="259080"/>
                                </a:lnTo>
                                <a:lnTo>
                                  <a:pt x="6454470" y="268224"/>
                                </a:lnTo>
                                <a:lnTo>
                                  <a:pt x="6460566" y="268224"/>
                                </a:lnTo>
                                <a:lnTo>
                                  <a:pt x="6460566" y="265176"/>
                                </a:lnTo>
                                <a:lnTo>
                                  <a:pt x="7155510" y="265176"/>
                                </a:lnTo>
                                <a:lnTo>
                                  <a:pt x="7155510" y="268224"/>
                                </a:lnTo>
                                <a:lnTo>
                                  <a:pt x="7161593" y="268224"/>
                                </a:lnTo>
                                <a:lnTo>
                                  <a:pt x="7161593" y="259080"/>
                                </a:lnTo>
                                <a:lnTo>
                                  <a:pt x="7161593" y="18288"/>
                                </a:lnTo>
                                <a:lnTo>
                                  <a:pt x="7161593" y="0"/>
                                </a:lnTo>
                                <a:close/>
                              </a:path>
                              <a:path w="9658985" h="1820545">
                                <a:moveTo>
                                  <a:pt x="8686228" y="268300"/>
                                </a:moveTo>
                                <a:lnTo>
                                  <a:pt x="8680145" y="268300"/>
                                </a:lnTo>
                                <a:lnTo>
                                  <a:pt x="8680145" y="866013"/>
                                </a:lnTo>
                                <a:lnTo>
                                  <a:pt x="7161606" y="866013"/>
                                </a:lnTo>
                                <a:lnTo>
                                  <a:pt x="7161606" y="872109"/>
                                </a:lnTo>
                                <a:lnTo>
                                  <a:pt x="8680145" y="872109"/>
                                </a:lnTo>
                                <a:lnTo>
                                  <a:pt x="8686228" y="872109"/>
                                </a:lnTo>
                                <a:lnTo>
                                  <a:pt x="8686228" y="866013"/>
                                </a:lnTo>
                                <a:lnTo>
                                  <a:pt x="8686228" y="268300"/>
                                </a:lnTo>
                                <a:close/>
                              </a:path>
                              <a:path w="9658985" h="1820545">
                                <a:moveTo>
                                  <a:pt x="8686228" y="0"/>
                                </a:moveTo>
                                <a:lnTo>
                                  <a:pt x="8680145" y="0"/>
                                </a:lnTo>
                                <a:lnTo>
                                  <a:pt x="8680145" y="18288"/>
                                </a:lnTo>
                                <a:lnTo>
                                  <a:pt x="8680145" y="259080"/>
                                </a:lnTo>
                                <a:lnTo>
                                  <a:pt x="7161606" y="259080"/>
                                </a:lnTo>
                                <a:lnTo>
                                  <a:pt x="7161606" y="265176"/>
                                </a:lnTo>
                                <a:lnTo>
                                  <a:pt x="8680145" y="265176"/>
                                </a:lnTo>
                                <a:lnTo>
                                  <a:pt x="8680145" y="268224"/>
                                </a:lnTo>
                                <a:lnTo>
                                  <a:pt x="8686228" y="268224"/>
                                </a:lnTo>
                                <a:lnTo>
                                  <a:pt x="8686228" y="259080"/>
                                </a:lnTo>
                                <a:lnTo>
                                  <a:pt x="8686228" y="18288"/>
                                </a:lnTo>
                                <a:lnTo>
                                  <a:pt x="8686228" y="0"/>
                                </a:lnTo>
                                <a:close/>
                              </a:path>
                              <a:path w="9658985" h="1820545">
                                <a:moveTo>
                                  <a:pt x="9658794" y="268300"/>
                                </a:moveTo>
                                <a:lnTo>
                                  <a:pt x="9652711" y="268300"/>
                                </a:lnTo>
                                <a:lnTo>
                                  <a:pt x="9652711" y="866013"/>
                                </a:lnTo>
                                <a:lnTo>
                                  <a:pt x="8686241" y="866013"/>
                                </a:lnTo>
                                <a:lnTo>
                                  <a:pt x="8686241" y="872109"/>
                                </a:lnTo>
                                <a:lnTo>
                                  <a:pt x="9652711" y="872109"/>
                                </a:lnTo>
                                <a:lnTo>
                                  <a:pt x="9658794" y="872109"/>
                                </a:lnTo>
                                <a:lnTo>
                                  <a:pt x="9658794" y="866013"/>
                                </a:lnTo>
                                <a:lnTo>
                                  <a:pt x="9658794" y="268300"/>
                                </a:lnTo>
                                <a:close/>
                              </a:path>
                              <a:path w="9658985" h="1820545">
                                <a:moveTo>
                                  <a:pt x="9658794" y="0"/>
                                </a:moveTo>
                                <a:lnTo>
                                  <a:pt x="9652711" y="0"/>
                                </a:lnTo>
                                <a:lnTo>
                                  <a:pt x="9652711" y="18288"/>
                                </a:lnTo>
                                <a:lnTo>
                                  <a:pt x="9652711" y="259080"/>
                                </a:lnTo>
                                <a:lnTo>
                                  <a:pt x="8686241" y="259080"/>
                                </a:lnTo>
                                <a:lnTo>
                                  <a:pt x="8686241" y="265176"/>
                                </a:lnTo>
                                <a:lnTo>
                                  <a:pt x="9652711" y="265176"/>
                                </a:lnTo>
                                <a:lnTo>
                                  <a:pt x="9652711" y="268224"/>
                                </a:lnTo>
                                <a:lnTo>
                                  <a:pt x="9658794" y="268224"/>
                                </a:lnTo>
                                <a:lnTo>
                                  <a:pt x="9658794" y="259080"/>
                                </a:lnTo>
                                <a:lnTo>
                                  <a:pt x="9658794" y="18288"/>
                                </a:lnTo>
                                <a:lnTo>
                                  <a:pt x="96587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2" name="Graphic 202"/>
                        <wps:cNvSpPr/>
                        <wps:spPr>
                          <a:xfrm>
                            <a:off x="2490800" y="3360115"/>
                            <a:ext cx="7168515" cy="948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68515" h="948690">
                                <a:moveTo>
                                  <a:pt x="1036624" y="942136"/>
                                </a:moveTo>
                                <a:lnTo>
                                  <a:pt x="6096" y="942136"/>
                                </a:lnTo>
                                <a:lnTo>
                                  <a:pt x="0" y="942136"/>
                                </a:lnTo>
                                <a:lnTo>
                                  <a:pt x="0" y="948232"/>
                                </a:lnTo>
                                <a:lnTo>
                                  <a:pt x="6096" y="948232"/>
                                </a:lnTo>
                                <a:lnTo>
                                  <a:pt x="1036624" y="948232"/>
                                </a:lnTo>
                                <a:lnTo>
                                  <a:pt x="1036624" y="942136"/>
                                </a:lnTo>
                                <a:close/>
                              </a:path>
                              <a:path w="7168515" h="948690">
                                <a:moveTo>
                                  <a:pt x="1881238" y="0"/>
                                </a:moveTo>
                                <a:lnTo>
                                  <a:pt x="1875155" y="0"/>
                                </a:lnTo>
                                <a:lnTo>
                                  <a:pt x="1875155" y="942136"/>
                                </a:lnTo>
                                <a:lnTo>
                                  <a:pt x="1042797" y="942136"/>
                                </a:lnTo>
                                <a:lnTo>
                                  <a:pt x="1042797" y="0"/>
                                </a:lnTo>
                                <a:lnTo>
                                  <a:pt x="1036701" y="0"/>
                                </a:lnTo>
                                <a:lnTo>
                                  <a:pt x="1036701" y="942136"/>
                                </a:lnTo>
                                <a:lnTo>
                                  <a:pt x="1036701" y="948232"/>
                                </a:lnTo>
                                <a:lnTo>
                                  <a:pt x="1042797" y="948232"/>
                                </a:lnTo>
                                <a:lnTo>
                                  <a:pt x="1875155" y="948232"/>
                                </a:lnTo>
                                <a:lnTo>
                                  <a:pt x="1881238" y="948232"/>
                                </a:lnTo>
                                <a:lnTo>
                                  <a:pt x="1881238" y="942136"/>
                                </a:lnTo>
                                <a:lnTo>
                                  <a:pt x="1881238" y="0"/>
                                </a:lnTo>
                                <a:close/>
                              </a:path>
                              <a:path w="7168515" h="948690">
                                <a:moveTo>
                                  <a:pt x="3963644" y="942136"/>
                                </a:moveTo>
                                <a:lnTo>
                                  <a:pt x="2792603" y="942136"/>
                                </a:lnTo>
                                <a:lnTo>
                                  <a:pt x="2792603" y="0"/>
                                </a:lnTo>
                                <a:lnTo>
                                  <a:pt x="2786507" y="0"/>
                                </a:lnTo>
                                <a:lnTo>
                                  <a:pt x="2786507" y="942136"/>
                                </a:lnTo>
                                <a:lnTo>
                                  <a:pt x="1881251" y="942136"/>
                                </a:lnTo>
                                <a:lnTo>
                                  <a:pt x="1881251" y="948232"/>
                                </a:lnTo>
                                <a:lnTo>
                                  <a:pt x="2786507" y="948232"/>
                                </a:lnTo>
                                <a:lnTo>
                                  <a:pt x="2792603" y="948232"/>
                                </a:lnTo>
                                <a:lnTo>
                                  <a:pt x="3963644" y="948232"/>
                                </a:lnTo>
                                <a:lnTo>
                                  <a:pt x="3963644" y="942136"/>
                                </a:lnTo>
                                <a:close/>
                              </a:path>
                              <a:path w="7168515" h="948690">
                                <a:moveTo>
                                  <a:pt x="4670793" y="0"/>
                                </a:moveTo>
                                <a:lnTo>
                                  <a:pt x="4664710" y="0"/>
                                </a:lnTo>
                                <a:lnTo>
                                  <a:pt x="4664710" y="942136"/>
                                </a:lnTo>
                                <a:lnTo>
                                  <a:pt x="3969766" y="942136"/>
                                </a:lnTo>
                                <a:lnTo>
                                  <a:pt x="3969766" y="0"/>
                                </a:lnTo>
                                <a:lnTo>
                                  <a:pt x="3963670" y="0"/>
                                </a:lnTo>
                                <a:lnTo>
                                  <a:pt x="3963670" y="942136"/>
                                </a:lnTo>
                                <a:lnTo>
                                  <a:pt x="3963670" y="948232"/>
                                </a:lnTo>
                                <a:lnTo>
                                  <a:pt x="3969766" y="948232"/>
                                </a:lnTo>
                                <a:lnTo>
                                  <a:pt x="4664710" y="948232"/>
                                </a:lnTo>
                                <a:lnTo>
                                  <a:pt x="4670793" y="948232"/>
                                </a:lnTo>
                                <a:lnTo>
                                  <a:pt x="4670793" y="942136"/>
                                </a:lnTo>
                                <a:lnTo>
                                  <a:pt x="4670793" y="0"/>
                                </a:lnTo>
                                <a:close/>
                              </a:path>
                              <a:path w="7168515" h="948690">
                                <a:moveTo>
                                  <a:pt x="6195428" y="0"/>
                                </a:moveTo>
                                <a:lnTo>
                                  <a:pt x="6189345" y="0"/>
                                </a:lnTo>
                                <a:lnTo>
                                  <a:pt x="6189345" y="942136"/>
                                </a:lnTo>
                                <a:lnTo>
                                  <a:pt x="4670806" y="942136"/>
                                </a:lnTo>
                                <a:lnTo>
                                  <a:pt x="4670806" y="948232"/>
                                </a:lnTo>
                                <a:lnTo>
                                  <a:pt x="6189345" y="948232"/>
                                </a:lnTo>
                                <a:lnTo>
                                  <a:pt x="6195428" y="948232"/>
                                </a:lnTo>
                                <a:lnTo>
                                  <a:pt x="6195428" y="942136"/>
                                </a:lnTo>
                                <a:lnTo>
                                  <a:pt x="6195428" y="0"/>
                                </a:lnTo>
                                <a:close/>
                              </a:path>
                              <a:path w="7168515" h="948690">
                                <a:moveTo>
                                  <a:pt x="7167994" y="0"/>
                                </a:moveTo>
                                <a:lnTo>
                                  <a:pt x="7161911" y="0"/>
                                </a:lnTo>
                                <a:lnTo>
                                  <a:pt x="7161911" y="942136"/>
                                </a:lnTo>
                                <a:lnTo>
                                  <a:pt x="6195441" y="942136"/>
                                </a:lnTo>
                                <a:lnTo>
                                  <a:pt x="6195441" y="948232"/>
                                </a:lnTo>
                                <a:lnTo>
                                  <a:pt x="7161911" y="948232"/>
                                </a:lnTo>
                                <a:lnTo>
                                  <a:pt x="7167994" y="948232"/>
                                </a:lnTo>
                                <a:lnTo>
                                  <a:pt x="7167994" y="942136"/>
                                </a:lnTo>
                                <a:lnTo>
                                  <a:pt x="71679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40.55pt;margin-top:150.75pt;height:339.25pt;width:760.55pt;mso-position-horizontal-relative:page;mso-position-vertical-relative:page;z-index:-251638784;mso-width-relative:page;mso-height-relative:page;" coordsize="9658985,4308475" o:gfxdata="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">
                <o:lock v:ext="edit" aspectratio="f"/>
                <v:shape id="Graphic 182" o:spid="_x0000_s1026" o:spt="100" style="position:absolute;left:4364558;top:1817497;height:802640;width:5080;" fillcolor="#000000" filled="t" stroked="f" coordsize="5080,802640" o:gfxdata="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BtBr025AAAA3AAA&#10;AA8AAAAAAAAAAQAgAAAAIgAAAGRycy9kb3ducmV2LnhtbFBLAQIUABQAAAAIAIdO4kAzLwWeOwAA&#10;ADkAAAAQAAAAAAAAAAEAIAAAAAgBAABkcnMvc2hhcGV4bWwueG1sUEsFBgAAAAAGAAYAWwEAALID&#10;AAAAAA==&#10;" path="m5079,0l0,0,0,802640,5079,802640,5079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83" o:spid="_x0000_s1026" o:spt="100" style="position:absolute;left:2752928;top:798322;height:182880;width:429259;" fillcolor="#00AE50" filled="t" stroked="f" coordsize="429259,182880" o:gfxdata="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Hys4W8AAAA&#10;3AAAAA8AAAAAAAAAAQAgAAAAIgAAAGRycy9kb3ducmV2LnhtbFBLAQIUABQAAAAIAIdO4kAzLwWe&#10;OwAAADkAAAAQAAAAAAAAAAEAIAAAAAsBAABkcnMvc2hhcGV4bWwueG1sUEsFBgAAAAAGAAYAWwEA&#10;ALUDAAAAAA==&#10;" path="m398779,0l30479,0,19050,2540,8889,8890,2539,18415,0,30480,0,152400,2539,164465,8889,173990,19050,180340,30479,182880,398779,182880,410844,180340,420369,173990,427354,164465,429259,152400,429259,30480,427354,18415,420369,8890,410844,2540,398779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84" o:spid="_x0000_s1026" o:spt="100" style="position:absolute;left:2752928;top:798322;height:182880;width:429259;" filled="f" stroked="t" coordsize="429259,182880" o:gfxdata="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HGwjSugAAANwA&#10;AAAPAAAAAAAAAAEAIAAAACIAAABkcnMvZG93bnJldi54bWxQSwECFAAUAAAACACHTuJAMy8FnjsA&#10;AAA5AAAAEAAAAAAAAAABACAAAAAJAQAAZHJzL3NoYXBleG1sLnhtbFBLBQYAAAAABgAGAFsBAACz&#10;AwAAAAA=&#10;" path="m0,30480l2539,18415,8889,8890,19050,2540,30479,0,398779,0,410844,2540,420369,8890,427354,18415,429259,30480,429259,152400,427354,164465,420369,173990,410844,180340,398779,182880,30479,182880,19050,180340,8889,173990,2539,164465,0,152400,0,30480xe">
                  <v:fill on="f" focussize="0,0"/>
                  <v:stroke weight="1.49992125984252pt" color="#000000" joinstyle="round"/>
                  <v:imagedata o:title=""/>
                  <o:lock v:ext="edit" aspectratio="f"/>
                  <v:textbox inset="0mm,0mm,0mm,0mm"/>
                </v:shape>
                <v:shape id="Graphic 185" o:spid="_x0000_s1026" o:spt="100" style="position:absolute;left:2928823;top:990727;height:443865;width:76200;" fillcolor="#000000" filled="t" stroked="f" coordsize="76200,443865" o:gfxdata="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Pu8Ucb4A&#10;AADcAAAADwAAAAAAAAABACAAAAAiAAAAZHJzL2Rvd25yZXYueG1sUEsBAhQAFAAAAAgAh07iQDMv&#10;BZ47AAAAOQAAABAAAAAAAAAAAQAgAAAADQEAAGRycy9zaGFwZXhtbC54bWxQSwUGAAAAAAYABgBb&#10;AQAAtwMAAAAA&#10;" path="m31750,367664l0,367664,37464,443864,69850,380364,31750,380364,31750,367664xem44450,0l31750,0,31750,380364,44450,380364,44450,0xem76200,367664l44450,367664,44450,380364,69850,380364,76200,367664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86" o:spid="_x0000_s1026" o:spt="100" style="position:absolute;left:2752928;top:1444116;height:180975;width:427990;" fillcolor="#006EC0" filled="t" stroked="f" coordsize="427990,180975" o:gfxdata="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OK3qkO5AAAA3AAA&#10;AA8AAAAAAAAAAQAgAAAAIgAAAGRycy9kb3ducmV2LnhtbFBLAQIUABQAAAAIAIdO4kAzLwWeOwAA&#10;ADkAAAAQAAAAAAAAAAEAIAAAAAgBAABkcnMvc2hhcGV4bWwueG1sUEsFBgAAAAAGAAYAWwEAALID&#10;AAAAAA==&#10;" path="m427989,0l0,0,0,180975,427989,180975,427989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87" o:spid="_x0000_s1026" o:spt="100" style="position:absolute;left:2752928;top:1444116;height:180975;width:427990;" filled="f" stroked="t" coordsize="427990,180975" o:gfxdata="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NLMF3u5AAAA3AAA&#10;AA8AAAAAAAAAAQAgAAAAIgAAAGRycy9kb3ducmV2LnhtbFBLAQIUABQAAAAIAIdO4kAzLwWeOwAA&#10;ADkAAAAQAAAAAAAAAAEAIAAAAAgBAABkcnMvc2hhcGV4bWwueG1sUEsFBgAAAAAGAAYAWwEAALID&#10;AAAAAA==&#10;" path="m0,180975l427989,180975,427989,0,0,0,0,180975xe">
                  <v:fill on="f" focussize="0,0"/>
                  <v:stroke weight="1.5pt" color="#000000" joinstyle="round"/>
                  <v:imagedata o:title=""/>
                  <o:lock v:ext="edit" aspectratio="f"/>
                  <v:textbox inset="0mm,0mm,0mm,0mm"/>
                </v:shape>
                <v:shape id="Graphic 188" o:spid="_x0000_s1026" o:spt="100" style="position:absolute;left:2960573;top:1528572;height:1422400;width:1832610;" fillcolor="#000000" filled="t" stroked="f" coordsize="1832610,1422400" o:gfxdata="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3oawr4A&#10;AADcAAAADwAAAAAAAAABACAAAAAiAAAAZHJzL2Rvd25yZXYueG1sUEsBAhQAFAAAAAgAh07iQDMv&#10;BZ47AAAAOQAAABAAAAAAAAAAAQAgAAAADQEAAGRycy9zaGFwZXhtbC54bWxQSwUGAAAAAAYABgBb&#10;AQAAtwMAAAAA&#10;" path="m12700,106045l0,106045,0,758190,589914,758190,589914,789940,666114,751840,653414,745490,12700,745490,12700,106045xem589914,713740l589914,745490,653414,745490,589914,713740xem1832610,573405l1756410,573405,1794510,649605,1832610,573405xem1800860,0l229870,0,229870,12700,1788160,12700,1788160,573405,1800860,573405,1800860,0xem927735,1207770l851535,1207770,889635,1283970,927735,1207770xem895985,851535l883285,851535,883285,1207770,895985,1207770,895985,851535xem1189355,1346200l1113155,1384300,1189355,1422400,1189355,1390650,1800860,1390650,1800860,1377950,1189355,1377950,1189355,1346200xem1800860,849630l1788160,849630,1788160,1377950,1800860,1377950,1800860,84963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89" o:spid="_x0000_s1026" o:spt="100" style="position:absolute;left:3636848;top:2822067;height:180975;width:427990;" fillcolor="#006EC0" filled="t" stroked="f" coordsize="427990,180975" o:gfxdata="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kyg+MbsAAADc&#10;AAAADwAAAAAAAAABACAAAAAiAAAAZHJzL2Rvd25yZXYueG1sUEsBAhQAFAAAAAgAh07iQDMvBZ47&#10;AAAAOQAAABAAAAAAAAAAAQAgAAAACgEAAGRycy9zaGFwZXhtbC54bWxQSwUGAAAAAAYABgBbAQAA&#10;tAMAAAAA&#10;" path="m427989,0l0,0,0,180975,427989,180975,427989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90" o:spid="_x0000_s1026" o:spt="100" style="position:absolute;left:3636848;top:2822067;height:180975;width:427990;" filled="f" stroked="t" coordsize="427990,180975" o:gfxdata="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Y/BnSvQAA&#10;ANwAAAAPAAAAAAAAAAEAIAAAACIAAABkcnMvZG93bnJldi54bWxQSwECFAAUAAAACACHTuJAMy8F&#10;njsAAAA5AAAAEAAAAAAAAAABACAAAAAMAQAAZHJzL3NoYXBleG1sLnhtbFBLBQYAAAAABgAGAFsB&#10;AAC2AwAAAAA=&#10;" path="m0,180975l427989,180975,427989,0,0,0,0,180975xe">
                  <v:fill on="f" focussize="0,0"/>
                  <v:stroke weight="1.5pt" color="#000000" joinstyle="round"/>
                  <v:imagedata o:title=""/>
                  <o:lock v:ext="edit" aspectratio="f"/>
                  <v:textbox inset="0mm,0mm,0mm,0mm"/>
                </v:shape>
                <v:shape id="Graphic 191" o:spid="_x0000_s1026" o:spt="100" style="position:absolute;left:3635578;top:3606927;height:182880;width:429259;" fillcolor="#00AE50" filled="t" stroked="f" coordsize="429259,182880" o:gfxdata="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u1HrS8AAAA&#10;3AAAAA8AAAAAAAAAAQAgAAAAIgAAAGRycy9kb3ducmV2LnhtbFBLAQIUABQAAAAIAIdO4kAzLwWe&#10;OwAAADkAAAAQAAAAAAAAAAEAIAAAAAsBAABkcnMvc2hhcGV4bWwueG1sUEsFBgAAAAAGAAYAWwEA&#10;ALUDAAAAAA==&#10;" path="m398779,0l30479,0,18414,2539,8889,8889,2539,19050,0,30479,0,152400,2539,164464,8889,173989,18414,180975,30479,182879,398779,182879,410844,180975,420369,173989,426719,164464,429259,152400,429259,30479,426719,19050,420369,8889,410844,2539,398779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92" o:spid="_x0000_s1026" o:spt="100" style="position:absolute;left:3635578;top:3606927;height:182880;width:429259;" filled="f" stroked="t" coordsize="429259,182880" o:gfxdata="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E79/vugAAANwA&#10;AAAPAAAAAAAAAAEAIAAAACIAAABkcnMvZG93bnJldi54bWxQSwECFAAUAAAACACHTuJAMy8FnjsA&#10;AAA5AAAAEAAAAAAAAAABACAAAAAJAQAAZHJzL3NoYXBleG1sLnhtbFBLBQYAAAAABgAGAFsBAACz&#10;AwAAAAA=&#10;" path="m0,30479l2539,19050,8889,8889,18414,2539,30479,0,398779,0,410844,2539,420369,8889,426719,19050,429259,30479,429259,152400,426719,164464,420369,173989,410844,180975,398779,182879,30479,182879,18414,180975,8889,173989,2539,164464,0,152400,0,30479xe">
                  <v:fill on="f" focussize="0,0"/>
                  <v:stroke weight="1.5pt" color="#000000" joinstyle="round"/>
                  <v:imagedata o:title=""/>
                  <o:lock v:ext="edit" aspectratio="f"/>
                  <v:textbox inset="0mm,0mm,0mm,0mm"/>
                </v:shape>
                <v:shape id="Graphic 193" o:spid="_x0000_s1026" o:spt="100" style="position:absolute;left:3811473;top:3012567;height:584835;width:76200;" fillcolor="#000000" filled="t" stroked="f" coordsize="76200,584835" o:gfxdata="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uVIr28AAAA&#10;3AAAAA8AAAAAAAAAAQAgAAAAIgAAAGRycy9kb3ducmV2LnhtbFBLAQIUABQAAAAIAIdO4kAzLwWe&#10;OwAAADkAAAAQAAAAAAAAAAEAIAAAAAsBAABkcnMvc2hhcGV4bWwueG1sUEsFBgAAAAAGAAYAWwEA&#10;ALUDAAAAAA==&#10;" path="m31750,508635l0,508635,37464,584835,69850,521335,31750,521335,31750,508635xem44450,0l31750,0,31750,521335,44450,521335,44450,0xem76200,508635l44450,508635,44450,521335,69850,521335,76200,508635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94" o:spid="_x0000_s1026" o:spt="100" style="position:absolute;left:6096;top:6095;height:747395;width:9646920;" fillcolor="#00AFEF" filled="t" stroked="f" coordsize="9646920,747395" o:gfxdata="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EUEoHC8AAAA&#10;3AAAAA8AAAAAAAAAAQAgAAAAIgAAAGRycy9kb3ducmV2LnhtbFBLAQIUABQAAAAIAIdO4kAzLwWe&#10;OwAAADkAAAAQAAAAAAAAAAEAIAAAAAsBAABkcnMvc2hhcGV4bWwueG1sUEsFBgAAAAAGAAYAWwEA&#10;ALUDAAAAAA==&#10;" path="m390131,76l0,76,0,747141,390131,747141,390131,76xem2484755,76l396240,76,396240,747141,2484755,747141,2484755,76xem5271211,0l2490800,0,2490800,210312,5271211,210312,5271211,0xem8674049,0l5277307,0,5277307,210312,8674049,210312,8674049,0xem9646666,76l8680145,76,8680145,747141,9646666,747141,9646666,76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95" o:spid="_x0000_s1026" o:spt="100" style="position:absolute;left:0;top:0;height:216535;width:9658985;" fillcolor="#000000" filled="t" stroked="f" coordsize="9658985,216535" o:gfxdata="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GAPBi8AAAA&#10;3AAAAA8AAAAAAAAAAQAgAAAAIgAAAGRycy9kb3ducmV2LnhtbFBLAQIUABQAAAAIAIdO4kAzLwWe&#10;OwAAADkAAAAQAAAAAAAAAAEAIAAAAAsBAABkcnMvc2hhcGV4bWwueG1sUEsFBgAAAAAGAAYAWwEA&#10;ALUDAAAAAA==&#10;" path="m396227,0l6096,0,0,0,0,6096,0,216408,6096,216408,6096,6096,396227,6096,396227,0xem8686228,0l8686228,0,396240,0,396240,6096,396240,216408,402336,216408,402336,6096,2490800,6096,2490800,216408,2496896,216408,2496896,6096,5277307,6096,5277307,216408,5283403,216408,5283403,6096,8680145,6096,8680145,216408,8686228,216408,8686228,6096,8686228,0xem9658794,0l9652762,0,8686241,0,8686241,6096,9652711,6096,9652711,216408,9658794,216408,9658794,6096,9658794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96" o:spid="_x0000_s1026" o:spt="100" style="position:absolute;left:2496896;top:222592;height:530860;width:6183630;" fillcolor="#00AFEF" filled="t" stroked="f" coordsize="6183630,530860" o:gfxdata="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IoDGVe5AAAA3AAA&#10;AA8AAAAAAAAAAQAgAAAAIgAAAGRycy9kb3ducmV2LnhtbFBLAQIUABQAAAAIAIdO4kAzLwWeOwAA&#10;ADkAAAAQAAAAAAAAAAEAIAAAAAgBAABkcnMvc2hhcGV4bWwueG1sUEsFBgAAAAAGAAYAWwEAALID&#10;AAAAAA==&#10;" path="m1030528,0l0,0,0,530644,1030528,530644,1030528,0xem1866061,0l1036701,0,1036701,530644,1866061,530644,1866061,0xem2780411,0l1875155,0,1875155,530644,2780411,530644,2780411,0xem3957548,0l2786507,0,2786507,530644,3957548,530644,3957548,0xem4655566,0l3963670,0,3963670,530644,4655566,530644,4655566,0xem6183249,0l4661662,0,4661662,530644,6183249,530644,6183249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97" o:spid="_x0000_s1026" o:spt="100" style="position:absolute;left:0;top:216407;height:1143635;width:9658985;" fillcolor="#000000" filled="t" stroked="f" coordsize="9658985,1143635" o:gfxdata="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Tsxgr4A&#10;AADcAAAADwAAAAAAAAABACAAAAAiAAAAZHJzL2Rvd25yZXYueG1sUEsBAhQAFAAAAAgAh07iQDMv&#10;BZ47AAAAOQAAABAAAAAAAAAAAQAgAAAADQEAAGRycy9zaGFwZXhtbC54bWxQSwUGAAAAAAYABgBb&#10;AQAAtwMAAAAA&#10;" path="m6096,0l0,0,0,6096,6096,6096,6096,0xem396227,1137297l6096,1137297,0,1137297,0,1143381,6096,1143381,396227,1143381,396227,1137297xem396227,536829l6096,536829,6096,6184,0,6184,0,536829,0,542925,0,1137285,6096,1137285,6096,542925,396227,542925,396227,536829xem402336,0l396240,0,396240,6096,402336,6096,402336,0xem3527425,1137297l3527425,1137297,396240,1137297,396240,1143381,3527425,1143381,3527425,1137297xem3527425,536829l2496896,536829,2496896,6184,2490800,6184,2490800,536829,402336,536829,402336,6184,396240,6184,396240,536829,396240,542925,396240,1137285,402336,1137285,402336,542925,2490800,542925,2490800,1137285,2496896,1137285,2496896,542925,3527425,542925,3527425,536829xem3527425,0l2496896,0,2490800,0,2490800,6096,2496896,6096,3527425,6096,3527425,0xem4372038,1137297l4366006,1137297,3533597,1137297,3527501,1137297,3527501,1143381,3533597,1143381,4365955,1143381,4372038,1143381,4372038,1137297xem4372038,6184l4365955,6184,4365955,536829,3533597,536829,3533597,6184,3527501,6184,3527501,536829,3527501,542925,3527501,1137285,3533597,1137285,3533597,542925,4365955,542925,4365955,1137285,4372038,1137285,4372038,542925,4372038,536829,4372038,6184xem4372038,0l4366006,0,3533597,0,3527501,0,3527501,6096,3533597,6096,4365955,6096,4372038,6096,4372038,0xem6454445,1137297l5283403,1137297,5277307,1137297,4372051,1137297,4372051,1143381,5277307,1143381,5283403,1143381,6454445,1143381,6454445,1137297xem6454445,536829l5283403,536829,5283403,6184,5277307,6184,5277307,536829,4372051,536829,4372051,542925,5277307,542925,5277307,1137285,5283403,1137285,5283403,542925,6454445,542925,6454445,536829xem6454445,0l5283403,0,5277307,0,4372051,0,4372051,6096,5277307,6096,5283403,6096,6454445,6096,6454445,0xem7161593,1137297l7155510,1137297,6460566,1137297,6454470,1137297,6454470,1143381,6460566,1143381,7155510,1143381,7161593,1143381,7161593,1137297xem7161593,6184l7155510,6184,7155510,536829,6460566,536829,6460566,6184,6454470,6184,6454470,536829,6454470,542925,6454470,1137285,6460566,1137285,6460566,542925,7155510,542925,7155510,1137285,7161593,1137285,7161593,542925,7161593,536829,7161593,6184xem7161593,0l7155510,0,6460566,0,6454470,0,6454470,6096,6460566,6096,7155510,6096,7161593,6096,7161593,0xem8680145,1137297l7161606,1137297,7161606,1143381,8680145,1143381,8680145,1137297xem8686228,6184l8680145,6184,8680145,536829,7161606,536829,7161606,542925,8680145,542925,8680145,1137285,8686228,1137285,8686228,542925,8686228,536829,8686228,6184xem8686228,0l8680145,0,7161606,0,7161606,6096,8680145,6096,8686228,6096,8686228,0xem9658794,6184l9652711,6184,9652711,536829,8686241,536829,8686241,542925,9652711,542925,9652711,1137285,9658794,1137285,9658794,542925,9658794,536829,9658794,6184xem9658794,0l9652711,0,9652711,6096,9658794,6096,9658794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98" o:spid="_x0000_s1026" o:spt="100" style="position:absolute;left:0;top:1353705;height:955040;width:9658985;" fillcolor="#000000" filled="t" stroked="f" coordsize="9658985,955040" o:gfxdata="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Eu1yt2/&#10;AAAA3AAAAA8AAAAAAAAAAQAgAAAAIgAAAGRycy9kb3ducmV2LnhtbFBLAQIUABQAAAAIAIdO4kAz&#10;LwWeOwAAADkAAAAQAAAAAAAAAAEAIAAAAA4BAABkcnMvc2hhcGV4bWwueG1sUEsFBgAAAAAGAAYA&#10;WwEAALgDAAAAAA==&#10;" path="m396227,585470l6096,585470,6096,6032,0,6032,0,585457,0,594550,0,954519,6096,954519,6096,594601,6096,591553,396227,591553,396227,585470xem3527425,585470l2496896,585470,2496896,6032,2490800,6032,2490800,585457,402336,585470,402336,6032,396240,6032,396240,585457,396240,594550,396240,954519,402336,954519,402336,594601,402336,591553,2490800,591553,2490800,594550,2490800,954519,2496896,954519,2496896,594601,2496896,591553,3527425,591553,3527425,585470xem6454445,585470l5283403,585470,5283403,6032,5277307,6032,5277307,585457,3533597,585457,3533597,6032,3527501,6032,3527501,585457,3527501,594550,3527501,954519,3533597,954519,3533597,594601,5277307,594601,5277307,954519,5283403,954519,5283403,594601,5283403,591553,6454445,591553,6454445,585470xem7161593,6032l7155510,6032,7155510,585457,6460566,585470,6460566,6032,6454470,6032,6454470,585457,6454470,594550,6454470,954519,6460566,954519,6460566,594601,6460566,591553,7155510,591553,7155510,594550,7155510,954519,7161593,954519,7161593,594601,7161593,585457,7161593,6032xem8686228,0l8680145,0,7161606,0,7161606,6083,8680145,6083,8680145,585457,7161606,585470,7161606,591553,8680145,591553,8680145,594550,8680145,954519,8686228,954519,8686228,6032,8686228,0xem9658794,0l9652762,0,8686241,0,8686241,6083,9652711,6083,9652711,585457,8686241,585470,8686241,591553,9652711,591553,9652711,594550,9652711,954519,9658794,954519,9658794,6032,9658794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199" o:spid="_x0000_s1026" o:spt="100" style="position:absolute;left:3646373;top:2329560;height:158750;width:1314450;" fillcolor="#006EC0" filled="t" stroked="f" coordsize="1314450,158750" o:gfxdata="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ebWb1LgAAADcAAAA&#10;DwAAAAAAAAABACAAAAAiAAAAZHJzL2Rvd25yZXYueG1sUEsBAhQAFAAAAAgAh07iQDMvBZ47AAAA&#10;OQAAABAAAAAAAAAAAQAgAAAABwEAAGRycy9zaGFwZXhtbC54bWxQSwUGAAAAAAYABgBbAQAAsQMA&#10;AAAA&#10;" path="m408432,0l0,0,0,158496,408432,158496,408432,0xem1313929,0l905510,0,905510,158496,1313929,158496,1313929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200" o:spid="_x0000_s1026" o:spt="100" style="position:absolute;left:0;top:2308224;height:198120;width:9658985;" fillcolor="#000000" filled="t" stroked="f" coordsize="9658985,198120" o:gfxdata="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1cEHr7gAAADcAAAA&#10;DwAAAAAAAAABACAAAAAiAAAAZHJzL2Rvd25yZXYueG1sUEsBAhQAFAAAAAgAh07iQDMvBZ47AAAA&#10;OQAAABAAAAAAAAAAAQAgAAAABwEAAGRycy9zaGFwZXhtbC54bWxQSwUGAAAAAAYABgBbAQAAsQMA&#10;AAAA&#10;" path="m6096,0l0,0,0,18300,0,91440,0,109728,0,179832,0,198120,6096,198120,6096,179832,6096,109728,6096,91440,6096,18300,6096,0xem402336,0l396240,0,396240,18300,396240,91440,396240,109728,396240,179832,396240,198120,402336,198120,402336,179832,402336,109728,402336,91440,402336,18300,402336,0xem2496896,0l2490800,0,2490800,18300,2490800,91440,2490800,109728,2490800,179832,2490800,198120,2496896,198120,2496896,179832,2496896,109728,2496896,91440,2496896,18300,2496896,0xem3533597,0l3527501,0,3527501,18300,3527501,91440,3527501,109728,3527501,179832,3527501,198120,3533597,198120,3533597,179832,3533597,109728,3533597,91440,3533597,18300,3533597,0xem4960302,0l4551883,0,4533595,0,4533595,18300,4533595,91440,4073093,91440,4073093,18300,4073093,0,4054805,0,4054805,18300,4054805,91440,4054805,109728,4054805,179832,3646373,179832,3646373,109728,3646373,91440,3646373,18300,4054805,18300,4054805,0,3646373,0,3628085,0,3628085,198120,3646373,198120,4054805,198120,4073093,198120,4073093,179832,4073093,109728,4533595,109728,4533595,179832,4533595,198120,4551883,198120,4960302,198120,4960302,179832,4551883,179832,4551883,109728,4551883,91440,4551883,18300,4960302,18300,4960302,0xem4978603,0l4960315,0,4960315,18300,4960315,91440,4960315,109728,4960315,179832,4978603,179832,4978603,109728,4978603,91440,4978603,18300,4978603,0xem5283403,0l5277307,0,5277307,18300,5277307,91440,5277307,109728,5277307,179832,5283403,179832,5283403,109728,5283403,91440,5283403,18300,5283403,0xem6460566,0l6454470,0,6454470,18300,6454470,91440,6454470,109728,6454470,179832,6460566,179832,6460566,109728,6460566,91440,6460566,18300,6460566,0xem7161593,0l7155510,0,7155510,18300,7155510,91440,7155510,109728,7155510,179832,7161593,179832,7161593,109728,7161593,91440,7161593,18300,7161593,0xem8686228,0l8680145,0,8680145,18300,8680145,91440,8680145,109728,8680145,179832,8686228,179832,8686228,109728,8686228,91440,8686228,18300,8686228,0xem9658794,0l9652711,0,9652711,18300,9652711,91440,9652711,109728,9652711,179832,9658794,179832,9658794,109728,9658794,91440,9658794,18300,9658794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201" o:spid="_x0000_s1026" o:spt="100" style="position:absolute;left:0;top:2488056;height:1820545;width:9658985;" fillcolor="#000000" filled="t" stroked="f" coordsize="9658985,1820545" o:gfxdata="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H7i3tvQAA&#10;ANwAAAAPAAAAAAAAAAEAIAAAACIAAABkcnMvZG93bnJldi54bWxQSwECFAAUAAAACACHTuJAMy8F&#10;njsAAAA5AAAAEAAAAAAAAAABACAAAAAMAQAAZHJzL3NoYXBleG1sLnhtbFBLBQYAAAAABgAGAFsB&#10;AAC2AwAAAAA=&#10;" path="m396227,866013l6096,866013,6096,268300,0,268300,0,1820291,6096,1820291,396227,1820291,396227,1814195,6096,1814195,6096,872109,396227,872109,396227,866013xem396227,259080l6096,259080,6096,18288,0,18288,0,259080,0,268224,6096,268224,6096,265176,396227,265176,396227,259080xem3527425,866013l2496896,866013,2496896,268300,2490800,268300,2490800,866013,2490800,872109,2490800,1814195,402336,1814195,402336,872109,2490800,872109,2490800,866013,402336,866013,402336,268300,396240,268300,396240,1820291,402336,1820291,2490800,1820291,2496896,1820291,2496896,1814195,2496896,872109,3527425,872109,3527425,866013xem3527425,259080l2496896,259080,2496896,18288,2490800,18288,2490800,259080,402336,259080,402336,18288,396240,18288,396240,259080,396240,268224,402336,268224,402336,265176,2490800,265176,2490800,268224,2496896,268224,2496896,265176,3527425,265176,3527425,259080xem4372038,866013l4366006,866013,3533597,866013,3533597,268300,3527501,268300,3527501,866013,3527501,872109,3533597,872109,4365955,872109,4372038,872109,4372038,866013xem4960302,0l4551883,0,4551883,18288,4960302,18288,4960302,0xem4978603,0l4960315,0,4960315,18288,4978603,18288,4978603,0xem6454445,866013l5283403,866013,5283403,268300,5277307,268300,5277307,866013,4372051,866013,4372051,872109,5277307,872109,5283403,872109,6454445,872109,6454445,866013xem6454445,259080l5283403,259080,5283403,18288,5283403,0,5277307,0,5277307,18288,5277307,259080,3533597,259080,3533597,18288,3527501,18288,3527501,259080,3527501,268224,3533597,268224,5277307,268224,5283403,268224,5283403,265176,6454445,265176,6454445,259080xem7161593,268300l7155510,268300,7155510,866013,6460566,866013,6460566,268300,6454470,268300,6454470,866013,6454470,872109,6460566,872109,7155510,872109,7161593,872109,7161593,866013,7161593,268300xem7161593,0l7155510,0,7155510,18288,7155510,259080,6460566,259080,6460566,18288,6460566,0,6454470,0,6454470,18288,6454470,259080,6454470,268224,6460566,268224,6460566,265176,7155510,265176,7155510,268224,7161593,268224,7161593,259080,7161593,18288,7161593,0xem8686228,268300l8680145,268300,8680145,866013,7161606,866013,7161606,872109,8680145,872109,8686228,872109,8686228,866013,8686228,268300xem8686228,0l8680145,0,8680145,18288,8680145,259080,7161606,259080,7161606,265176,8680145,265176,8680145,268224,8686228,268224,8686228,259080,8686228,18288,8686228,0xem9658794,268300l9652711,268300,9652711,866013,8686241,866013,8686241,872109,9652711,872109,9658794,872109,9658794,866013,9658794,268300xem9658794,0l9652711,0,9652711,18288,9652711,259080,8686241,259080,8686241,265176,9652711,265176,9652711,268224,9658794,268224,9658794,259080,9658794,18288,9658794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202" o:spid="_x0000_s1026" o:spt="100" style="position:absolute;left:2490800;top:3360115;height:948690;width:7168515;" fillcolor="#000000" filled="t" stroked="f" coordsize="7168515,948690" o:gfxdata="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BbDym8AAAA&#10;3AAAAA8AAAAAAAAAAQAgAAAAIgAAAGRycy9kb3ducmV2LnhtbFBLAQIUABQAAAAIAIdO4kAzLwWe&#10;OwAAADkAAAAQAAAAAAAAAAEAIAAAAAsBAABkcnMvc2hhcGV4bWwueG1sUEsFBgAAAAAGAAYAWwEA&#10;ALUDAAAAAA==&#10;" path="m1036624,942136l6096,942136,0,942136,0,948232,6096,948232,1036624,948232,1036624,942136xem1881238,0l1875155,0,1875155,942136,1042797,942136,1042797,0,1036701,0,1036701,942136,1036701,948232,1042797,948232,1875155,948232,1881238,948232,1881238,942136,1881238,0xem3963644,942136l2792603,942136,2792603,0,2786507,0,2786507,942136,1881251,942136,1881251,948232,2786507,948232,2792603,948232,3963644,948232,3963644,942136xem4670793,0l4664710,0,4664710,942136,3969766,942136,3969766,0,3963670,0,3963670,942136,3963670,948232,3969766,948232,4664710,948232,4670793,948232,4670793,942136,4670793,0xem6195428,0l6189345,0,6189345,942136,4670806,942136,4670806,948232,6189345,948232,6195428,948232,6195428,942136,6195428,0xem7167994,0l7161911,0,7161911,942136,6195441,942136,6195441,948232,7161911,948232,7167994,948232,7167994,942136,7167994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</v:group>
            </w:pict>
          </mc:Fallback>
        </mc:AlternateContent>
      </w:r>
      <w:r>
        <w:rPr>
          <w:w w:val="110"/>
        </w:rPr>
        <w:t>Melakukan</w:t>
      </w:r>
      <w:r>
        <w:rPr>
          <w:spacing w:val="33"/>
          <w:w w:val="110"/>
        </w:rPr>
        <w:t xml:space="preserve"> </w:t>
      </w:r>
      <w:r>
        <w:rPr>
          <w:w w:val="110"/>
        </w:rPr>
        <w:t>prosedur</w:t>
      </w:r>
      <w:r>
        <w:rPr>
          <w:spacing w:val="44"/>
          <w:w w:val="110"/>
        </w:rPr>
        <w:t xml:space="preserve"> </w:t>
      </w:r>
      <w:r>
        <w:rPr>
          <w:spacing w:val="-2"/>
          <w:w w:val="110"/>
        </w:rPr>
        <w:t>Ajudikasi</w:t>
      </w:r>
    </w:p>
    <w:p w14:paraId="675F06FA">
      <w:pPr>
        <w:pStyle w:val="10"/>
        <w:numPr>
          <w:ilvl w:val="0"/>
          <w:numId w:val="37"/>
        </w:numPr>
        <w:tabs>
          <w:tab w:val="left" w:pos="710"/>
        </w:tabs>
        <w:spacing w:before="25" w:after="0" w:line="158" w:lineRule="auto"/>
        <w:ind w:left="710" w:right="123" w:hanging="624"/>
        <w:jc w:val="left"/>
        <w:rPr>
          <w:position w:val="-11"/>
          <w:sz w:val="20"/>
        </w:rPr>
      </w:pPr>
      <w:r>
        <w:rPr>
          <w:w w:val="110"/>
          <w:sz w:val="20"/>
        </w:rPr>
        <w:t>Non Litigasi Penyelesaian Sengketa Informasi ke Komisi</w:t>
      </w:r>
    </w:p>
    <w:p w14:paraId="73D7DD83">
      <w:pPr>
        <w:pStyle w:val="8"/>
        <w:spacing w:line="232" w:lineRule="exact"/>
        <w:ind w:left="710"/>
      </w:pPr>
      <w:r>
        <w:rPr>
          <w:w w:val="110"/>
        </w:rPr>
        <w:t>Informasi</w:t>
      </w:r>
      <w:r>
        <w:rPr>
          <w:spacing w:val="21"/>
          <w:w w:val="110"/>
        </w:rPr>
        <w:t xml:space="preserve"> </w:t>
      </w:r>
      <w:r>
        <w:rPr>
          <w:w w:val="110"/>
        </w:rPr>
        <w:t>/</w:t>
      </w:r>
      <w:r>
        <w:rPr>
          <w:spacing w:val="13"/>
          <w:w w:val="110"/>
        </w:rPr>
        <w:t xml:space="preserve"> </w:t>
      </w:r>
      <w:r>
        <w:rPr>
          <w:spacing w:val="-2"/>
          <w:w w:val="110"/>
        </w:rPr>
        <w:t>Pengadilan</w:t>
      </w:r>
    </w:p>
    <w:p w14:paraId="38B3DA0E">
      <w:pPr>
        <w:pStyle w:val="8"/>
        <w:spacing w:before="59"/>
      </w:pPr>
    </w:p>
    <w:p w14:paraId="39C16CCC">
      <w:pPr>
        <w:pStyle w:val="8"/>
        <w:ind w:left="710"/>
      </w:pPr>
      <w:r>
        <w:rPr>
          <w:w w:val="110"/>
        </w:rPr>
        <w:t>Menyimpan rekaman/bukti kerja pelaksanaan</w:t>
      </w:r>
    </w:p>
    <w:p w14:paraId="4EBF048E">
      <w:pPr>
        <w:pStyle w:val="10"/>
        <w:numPr>
          <w:ilvl w:val="0"/>
          <w:numId w:val="37"/>
        </w:numPr>
        <w:tabs>
          <w:tab w:val="left" w:pos="710"/>
        </w:tabs>
        <w:spacing w:before="0" w:after="0" w:line="240" w:lineRule="auto"/>
        <w:ind w:left="710" w:right="0" w:hanging="624"/>
        <w:jc w:val="left"/>
        <w:rPr>
          <w:position w:val="12"/>
          <w:sz w:val="20"/>
        </w:rPr>
      </w:pPr>
      <w:r>
        <w:rPr>
          <w:w w:val="110"/>
          <w:sz w:val="20"/>
        </w:rPr>
        <w:t>penanganan</w:t>
      </w:r>
      <w:r>
        <w:rPr>
          <w:spacing w:val="53"/>
          <w:w w:val="110"/>
          <w:sz w:val="20"/>
        </w:rPr>
        <w:t xml:space="preserve"> </w:t>
      </w:r>
      <w:r>
        <w:rPr>
          <w:spacing w:val="-2"/>
          <w:w w:val="110"/>
          <w:sz w:val="20"/>
        </w:rPr>
        <w:t>sengketa</w:t>
      </w:r>
    </w:p>
    <w:p w14:paraId="4D484223">
      <w:pPr>
        <w:pStyle w:val="8"/>
        <w:ind w:left="710"/>
      </w:pPr>
      <w:r>
        <w:rPr>
          <w:spacing w:val="-2"/>
          <w:w w:val="110"/>
        </w:rPr>
        <w:t>informasi</w:t>
      </w:r>
    </w:p>
    <w:p w14:paraId="0842779D">
      <w:pPr>
        <w:pStyle w:val="8"/>
        <w:rPr>
          <w:sz w:val="18"/>
        </w:rPr>
      </w:pPr>
      <w:r>
        <w:br w:type="column"/>
      </w:r>
    </w:p>
    <w:p w14:paraId="4B180E16">
      <w:pPr>
        <w:pStyle w:val="8"/>
        <w:rPr>
          <w:sz w:val="18"/>
        </w:rPr>
      </w:pPr>
    </w:p>
    <w:p w14:paraId="3B4555C3">
      <w:pPr>
        <w:pStyle w:val="8"/>
        <w:rPr>
          <w:sz w:val="18"/>
        </w:rPr>
      </w:pPr>
    </w:p>
    <w:p w14:paraId="3215F92D">
      <w:pPr>
        <w:pStyle w:val="8"/>
        <w:spacing w:before="208"/>
        <w:rPr>
          <w:sz w:val="18"/>
        </w:rPr>
      </w:pPr>
    </w:p>
    <w:p w14:paraId="37B77ADF">
      <w:pPr>
        <w:pStyle w:val="10"/>
        <w:numPr>
          <w:ilvl w:val="0"/>
          <w:numId w:val="38"/>
        </w:numPr>
        <w:tabs>
          <w:tab w:val="left" w:pos="352"/>
          <w:tab w:val="left" w:pos="355"/>
        </w:tabs>
        <w:spacing w:before="0" w:after="0" w:line="240" w:lineRule="auto"/>
        <w:ind w:left="355" w:right="38" w:hanging="270"/>
        <w:jc w:val="left"/>
        <w:rPr>
          <w:sz w:val="18"/>
        </w:rPr>
      </w:pPr>
      <w:r>
        <w:rPr>
          <w:spacing w:val="-2"/>
          <w:w w:val="115"/>
          <w:sz w:val="18"/>
        </w:rPr>
        <w:t>Risalah/Berita Acara Persidangan</w:t>
      </w:r>
    </w:p>
    <w:p w14:paraId="10B5BC0C">
      <w:pPr>
        <w:pStyle w:val="10"/>
        <w:numPr>
          <w:ilvl w:val="0"/>
          <w:numId w:val="38"/>
        </w:numPr>
        <w:tabs>
          <w:tab w:val="left" w:pos="352"/>
          <w:tab w:val="left" w:pos="355"/>
        </w:tabs>
        <w:spacing w:before="1" w:after="0" w:line="240" w:lineRule="auto"/>
        <w:ind w:left="355" w:right="244" w:hanging="270"/>
        <w:jc w:val="left"/>
        <w:rPr>
          <w:sz w:val="18"/>
        </w:rPr>
      </w:pPr>
      <w:r>
        <w:rPr>
          <w:spacing w:val="-2"/>
          <w:w w:val="115"/>
          <w:sz w:val="18"/>
        </w:rPr>
        <w:t xml:space="preserve">Kesimpulan </w:t>
      </w:r>
      <w:r>
        <w:rPr>
          <w:spacing w:val="-4"/>
          <w:w w:val="115"/>
          <w:sz w:val="18"/>
        </w:rPr>
        <w:t xml:space="preserve">Tim </w:t>
      </w:r>
      <w:r>
        <w:rPr>
          <w:spacing w:val="-2"/>
          <w:w w:val="115"/>
          <w:sz w:val="18"/>
        </w:rPr>
        <w:t>Penanganan Sengketa</w:t>
      </w:r>
    </w:p>
    <w:p w14:paraId="156C332E">
      <w:pPr>
        <w:pStyle w:val="8"/>
        <w:rPr>
          <w:sz w:val="18"/>
        </w:rPr>
      </w:pPr>
      <w:r>
        <w:br w:type="column"/>
      </w:r>
    </w:p>
    <w:p w14:paraId="23951E36">
      <w:pPr>
        <w:pStyle w:val="8"/>
        <w:rPr>
          <w:sz w:val="18"/>
        </w:rPr>
      </w:pPr>
    </w:p>
    <w:p w14:paraId="5D0316E9">
      <w:pPr>
        <w:pStyle w:val="8"/>
        <w:rPr>
          <w:sz w:val="18"/>
        </w:rPr>
      </w:pPr>
    </w:p>
    <w:p w14:paraId="11B9F9C6">
      <w:pPr>
        <w:pStyle w:val="8"/>
        <w:spacing w:before="208"/>
        <w:rPr>
          <w:sz w:val="18"/>
        </w:rPr>
      </w:pPr>
    </w:p>
    <w:p w14:paraId="2753AC7F">
      <w:pPr>
        <w:spacing w:before="0"/>
        <w:ind w:left="86" w:right="0" w:firstLine="0"/>
        <w:jc w:val="left"/>
        <w:rPr>
          <w:sz w:val="18"/>
        </w:rPr>
      </w:pPr>
      <w:r>
        <w:rPr>
          <w:w w:val="110"/>
          <w:sz w:val="18"/>
        </w:rPr>
        <w:t>5</w:t>
      </w:r>
      <w:r>
        <w:rPr>
          <w:spacing w:val="14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Menit</w:t>
      </w:r>
    </w:p>
    <w:p w14:paraId="0CC0573D">
      <w:pPr>
        <w:pStyle w:val="8"/>
        <w:rPr>
          <w:sz w:val="18"/>
        </w:rPr>
      </w:pPr>
      <w:r>
        <w:br w:type="column"/>
      </w:r>
    </w:p>
    <w:p w14:paraId="6C6720A0">
      <w:pPr>
        <w:pStyle w:val="8"/>
        <w:rPr>
          <w:sz w:val="18"/>
        </w:rPr>
      </w:pPr>
    </w:p>
    <w:p w14:paraId="5B8B56C6">
      <w:pPr>
        <w:pStyle w:val="8"/>
        <w:rPr>
          <w:sz w:val="18"/>
        </w:rPr>
      </w:pPr>
    </w:p>
    <w:p w14:paraId="26CD1256">
      <w:pPr>
        <w:pStyle w:val="8"/>
        <w:spacing w:before="208"/>
        <w:rPr>
          <w:sz w:val="18"/>
        </w:rPr>
      </w:pPr>
    </w:p>
    <w:p w14:paraId="70E1D995">
      <w:pPr>
        <w:spacing w:before="0"/>
        <w:ind w:left="86" w:right="966" w:firstLine="0"/>
        <w:jc w:val="left"/>
        <w:rPr>
          <w:sz w:val="18"/>
        </w:rPr>
      </w:pPr>
      <w:r>
        <w:rPr>
          <w:w w:val="115"/>
          <w:sz w:val="18"/>
        </w:rPr>
        <w:t>Daftar</w:t>
      </w:r>
      <w:r>
        <w:rPr>
          <w:spacing w:val="-11"/>
          <w:w w:val="115"/>
          <w:sz w:val="18"/>
        </w:rPr>
        <w:t xml:space="preserve"> </w:t>
      </w:r>
      <w:r>
        <w:rPr>
          <w:w w:val="115"/>
          <w:sz w:val="18"/>
        </w:rPr>
        <w:t>Rekaman</w:t>
      </w:r>
      <w:r>
        <w:rPr>
          <w:spacing w:val="-8"/>
          <w:w w:val="115"/>
          <w:sz w:val="18"/>
        </w:rPr>
        <w:t xml:space="preserve"> </w:t>
      </w:r>
      <w:r>
        <w:rPr>
          <w:w w:val="115"/>
          <w:sz w:val="18"/>
        </w:rPr>
        <w:t xml:space="preserve">yang sudah di update </w:t>
      </w:r>
      <w:r>
        <w:rPr>
          <w:spacing w:val="-2"/>
          <w:w w:val="115"/>
          <w:sz w:val="18"/>
        </w:rPr>
        <w:t>(terbarukan)</w:t>
      </w:r>
    </w:p>
    <w:p w14:paraId="353B1310">
      <w:pPr>
        <w:spacing w:after="0"/>
        <w:jc w:val="left"/>
        <w:rPr>
          <w:sz w:val="18"/>
        </w:rPr>
        <w:sectPr>
          <w:type w:val="continuous"/>
          <w:pgSz w:w="16840" w:h="11910" w:orient="landscape"/>
          <w:pgMar w:top="700" w:right="1275" w:bottom="280" w:left="850" w:header="720" w:footer="720" w:gutter="0"/>
          <w:cols w:equalWidth="0" w:num="4">
            <w:col w:w="3755" w:space="4498"/>
            <w:col w:w="1681" w:space="350"/>
            <w:col w:w="784" w:space="200"/>
            <w:col w:w="3447"/>
          </w:cols>
        </w:sectPr>
      </w:pPr>
    </w:p>
    <w:tbl>
      <w:tblPr>
        <w:tblStyle w:val="7"/>
        <w:tblW w:w="0" w:type="auto"/>
        <w:tblInd w:w="3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90"/>
        <w:gridCol w:w="1368"/>
        <w:gridCol w:w="2775"/>
      </w:tblGrid>
      <w:tr w14:paraId="57A085C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5690" w:type="dxa"/>
            <w:vMerge w:val="restart"/>
            <w:tcBorders>
              <w:bottom w:val="nil"/>
            </w:tcBorders>
          </w:tcPr>
          <w:p w14:paraId="63FB95D9">
            <w:pPr>
              <w:pStyle w:val="11"/>
              <w:spacing w:before="9"/>
              <w:rPr>
                <w:sz w:val="16"/>
              </w:rPr>
            </w:pPr>
          </w:p>
          <w:p w14:paraId="49F3B15E">
            <w:pPr>
              <w:pStyle w:val="11"/>
              <w:ind w:left="2240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005205" cy="1169035"/>
                  <wp:effectExtent l="0" t="0" r="0" b="0"/>
                  <wp:docPr id="203" name="Image 203" descr="LOGO KEMENHUB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03" name="Image 203" descr="LOGO KEMENHUB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537" cy="11692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2C5ABCEB">
            <w:pPr>
              <w:pStyle w:val="11"/>
              <w:spacing w:before="89" w:line="242" w:lineRule="exact"/>
              <w:ind w:left="17" w:right="11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KEMENTERIAN</w:t>
            </w:r>
            <w:r>
              <w:rPr>
                <w:rFonts w:ascii="Calibri"/>
                <w:b/>
                <w:spacing w:val="-11"/>
                <w:sz w:val="2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PERHUBUNGAN</w:t>
            </w:r>
          </w:p>
          <w:p w14:paraId="4C854DBE">
            <w:pPr>
              <w:pStyle w:val="11"/>
              <w:spacing w:line="216" w:lineRule="exact"/>
              <w:ind w:left="17"/>
              <w:jc w:val="center"/>
              <w:rPr>
                <w:rFonts w:ascii="Calibri"/>
                <w:b/>
                <w:sz w:val="18"/>
              </w:rPr>
            </w:pPr>
            <w:r>
              <w:rPr>
                <w:rFonts w:ascii="Calibri"/>
                <w:b/>
                <w:sz w:val="18"/>
              </w:rPr>
              <w:t>DIREKTORAT</w:t>
            </w:r>
            <w:r>
              <w:rPr>
                <w:rFonts w:ascii="Calibri"/>
                <w:b/>
                <w:spacing w:val="-7"/>
                <w:sz w:val="18"/>
              </w:rPr>
              <w:t xml:space="preserve"> </w:t>
            </w:r>
            <w:r>
              <w:rPr>
                <w:rFonts w:ascii="Calibri"/>
                <w:b/>
                <w:sz w:val="18"/>
              </w:rPr>
              <w:t>JENDERAL</w:t>
            </w:r>
            <w:r>
              <w:rPr>
                <w:rFonts w:ascii="Calibri"/>
                <w:b/>
                <w:spacing w:val="-3"/>
                <w:sz w:val="18"/>
              </w:rPr>
              <w:t xml:space="preserve"> </w:t>
            </w:r>
            <w:r>
              <w:rPr>
                <w:rFonts w:ascii="Calibri"/>
                <w:b/>
                <w:sz w:val="18"/>
              </w:rPr>
              <w:t>PERHUBUNGAN</w:t>
            </w:r>
            <w:r>
              <w:rPr>
                <w:rFonts w:ascii="Calibri"/>
                <w:b/>
                <w:spacing w:val="-7"/>
                <w:sz w:val="18"/>
              </w:rPr>
              <w:t xml:space="preserve"> </w:t>
            </w:r>
            <w:r>
              <w:rPr>
                <w:rFonts w:ascii="Calibri"/>
                <w:b/>
                <w:spacing w:val="-4"/>
                <w:sz w:val="18"/>
              </w:rPr>
              <w:t>UDARA</w:t>
            </w:r>
          </w:p>
          <w:p w14:paraId="24C84C85">
            <w:pPr>
              <w:pStyle w:val="11"/>
              <w:spacing w:line="175" w:lineRule="exact"/>
              <w:ind w:left="17" w:right="14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sz w:val="16"/>
              </w:rPr>
              <w:t>KANTOR UPBU</w:t>
            </w:r>
            <w:r>
              <w:rPr>
                <w:rFonts w:ascii="Calibri"/>
                <w:b/>
                <w:spacing w:val="-3"/>
                <w:sz w:val="16"/>
              </w:rPr>
              <w:t xml:space="preserve"> </w:t>
            </w:r>
            <w:r>
              <w:rPr>
                <w:rFonts w:ascii="Calibri"/>
                <w:b/>
                <w:sz w:val="16"/>
              </w:rPr>
              <w:t>KELAS</w:t>
            </w:r>
            <w:r>
              <w:rPr>
                <w:rFonts w:ascii="Calibri"/>
                <w:b/>
                <w:spacing w:val="-4"/>
                <w:sz w:val="16"/>
              </w:rPr>
              <w:t xml:space="preserve"> </w:t>
            </w:r>
            <w:r>
              <w:rPr>
                <w:rFonts w:ascii="Calibri"/>
                <w:b/>
                <w:sz w:val="16"/>
              </w:rPr>
              <w:t>III</w:t>
            </w:r>
            <w:r>
              <w:rPr>
                <w:rFonts w:ascii="Calibri"/>
                <w:b/>
                <w:spacing w:val="-4"/>
                <w:sz w:val="16"/>
              </w:rPr>
              <w:t xml:space="preserve"> </w:t>
            </w:r>
            <w:r>
              <w:rPr>
                <w:rFonts w:ascii="Calibri"/>
                <w:b/>
                <w:sz w:val="16"/>
              </w:rPr>
              <w:t xml:space="preserve">BULI </w:t>
            </w:r>
            <w:r>
              <w:rPr>
                <w:rFonts w:ascii="Calibri"/>
                <w:b/>
                <w:spacing w:val="-4"/>
                <w:sz w:val="16"/>
              </w:rPr>
              <w:t>MABA</w:t>
            </w:r>
          </w:p>
        </w:tc>
        <w:tc>
          <w:tcPr>
            <w:tcW w:w="1368" w:type="dxa"/>
            <w:shd w:val="clear"/>
            <w:vAlign w:val="top"/>
          </w:tcPr>
          <w:p w14:paraId="28A826FF">
            <w:pPr>
              <w:pStyle w:val="11"/>
              <w:ind w:left="0" w:leftChars="0" w:right="0" w:rightChars="0" w:firstLine="80" w:firstLineChars="50"/>
              <w:rPr>
                <w:rFonts w:hint="default" w:ascii="Times New Roman" w:hAnsi="Cambria" w:eastAsia="Cambria" w:cs="Cambria"/>
                <w:sz w:val="20"/>
                <w:szCs w:val="22"/>
                <w:lang w:val="en-US" w:eastAsia="en-US" w:bidi="ar-SA"/>
              </w:rPr>
            </w:pPr>
            <w:r>
              <w:rPr>
                <w:b/>
                <w:sz w:val="16"/>
              </w:rPr>
              <w:t>Nomor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SOP</w:t>
            </w:r>
          </w:p>
        </w:tc>
        <w:tc>
          <w:tcPr>
            <w:tcW w:w="2775" w:type="dxa"/>
            <w:shd w:val="clear"/>
            <w:vAlign w:val="top"/>
          </w:tcPr>
          <w:p w14:paraId="7A895F70">
            <w:pPr>
              <w:pStyle w:val="11"/>
              <w:ind w:left="0" w:leftChars="0" w:right="0" w:rightChars="0"/>
              <w:rPr>
                <w:rFonts w:hint="default" w:ascii="Times New Roman" w:hAnsi="Cambria" w:eastAsia="Cambria" w:cs="Cambria"/>
                <w:sz w:val="20"/>
                <w:szCs w:val="22"/>
                <w:lang w:val="en-US" w:eastAsia="en-US" w:bidi="ar-SA"/>
              </w:rPr>
            </w:pPr>
            <w:r>
              <w:rPr>
                <w:rFonts w:hint="default" w:ascii="Times New Roman"/>
                <w:sz w:val="20"/>
                <w:lang w:val="en-US"/>
              </w:rPr>
              <w:t xml:space="preserve"> </w:t>
            </w:r>
            <w:r>
              <w:rPr>
                <w:color w:val="1D2938"/>
                <w:spacing w:val="-2"/>
                <w:w w:val="105"/>
                <w:sz w:val="16"/>
              </w:rPr>
              <w:t>0</w:t>
            </w:r>
            <w:r>
              <w:rPr>
                <w:rFonts w:hint="default"/>
                <w:color w:val="1D2938"/>
                <w:spacing w:val="-2"/>
                <w:w w:val="105"/>
                <w:sz w:val="16"/>
                <w:lang w:val="en-US"/>
              </w:rPr>
              <w:t>80</w:t>
            </w:r>
            <w:r>
              <w:rPr>
                <w:color w:val="1D2938"/>
                <w:spacing w:val="-2"/>
                <w:w w:val="105"/>
                <w:sz w:val="16"/>
              </w:rPr>
              <w:t>/SOP/PGQ/0</w:t>
            </w:r>
            <w:r>
              <w:rPr>
                <w:rFonts w:hint="default"/>
                <w:color w:val="1D2938"/>
                <w:spacing w:val="-2"/>
                <w:w w:val="105"/>
                <w:sz w:val="16"/>
                <w:lang w:val="en-US"/>
              </w:rPr>
              <w:t>8</w:t>
            </w:r>
            <w:r>
              <w:rPr>
                <w:color w:val="1D2938"/>
                <w:spacing w:val="-2"/>
                <w:w w:val="105"/>
                <w:sz w:val="16"/>
              </w:rPr>
              <w:t>/202</w:t>
            </w:r>
            <w:r>
              <w:rPr>
                <w:rFonts w:hint="default"/>
                <w:color w:val="1D2938"/>
                <w:spacing w:val="-2"/>
                <w:w w:val="105"/>
                <w:sz w:val="16"/>
                <w:lang w:val="en-US"/>
              </w:rPr>
              <w:t>6</w:t>
            </w:r>
          </w:p>
        </w:tc>
      </w:tr>
      <w:tr w14:paraId="505791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5690" w:type="dxa"/>
            <w:vMerge w:val="continue"/>
            <w:tcBorders>
              <w:top w:val="nil"/>
              <w:bottom w:val="nil"/>
            </w:tcBorders>
          </w:tcPr>
          <w:p w14:paraId="255AA46F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</w:tcPr>
          <w:p w14:paraId="39167CFB">
            <w:pPr>
              <w:pStyle w:val="11"/>
              <w:spacing w:line="240" w:lineRule="exact"/>
              <w:ind w:left="110" w:right="273"/>
              <w:rPr>
                <w:rFonts w:ascii="Calibri"/>
                <w:sz w:val="20"/>
              </w:rPr>
            </w:pPr>
            <w:r>
              <w:rPr>
                <w:rFonts w:ascii="Calibri"/>
                <w:spacing w:val="-4"/>
                <w:sz w:val="20"/>
              </w:rPr>
              <w:t>Tgl. Pembuatan</w:t>
            </w:r>
          </w:p>
        </w:tc>
        <w:tc>
          <w:tcPr>
            <w:tcW w:w="2775" w:type="dxa"/>
          </w:tcPr>
          <w:p w14:paraId="682204B6">
            <w:pPr>
              <w:pStyle w:val="11"/>
              <w:spacing w:before="121"/>
              <w:ind w:left="111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: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05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Mei</w:t>
            </w:r>
            <w:r>
              <w:rPr>
                <w:rFonts w:ascii="Calibri"/>
                <w:spacing w:val="2"/>
                <w:sz w:val="20"/>
              </w:rPr>
              <w:t xml:space="preserve"> </w:t>
            </w:r>
            <w:r>
              <w:rPr>
                <w:rFonts w:ascii="Calibri"/>
                <w:spacing w:val="-4"/>
                <w:sz w:val="20"/>
              </w:rPr>
              <w:t>2023</w:t>
            </w:r>
          </w:p>
        </w:tc>
      </w:tr>
      <w:tr w14:paraId="1693FD3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5690" w:type="dxa"/>
            <w:vMerge w:val="continue"/>
            <w:tcBorders>
              <w:top w:val="nil"/>
              <w:bottom w:val="nil"/>
            </w:tcBorders>
          </w:tcPr>
          <w:p w14:paraId="75C65653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</w:tcPr>
          <w:p w14:paraId="7508F2F6">
            <w:pPr>
              <w:pStyle w:val="11"/>
              <w:spacing w:before="20" w:line="238" w:lineRule="exact"/>
              <w:ind w:left="110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Tgl.</w:t>
            </w:r>
            <w:r>
              <w:rPr>
                <w:rFonts w:ascii="Calibri"/>
                <w:spacing w:val="-2"/>
                <w:sz w:val="20"/>
              </w:rPr>
              <w:t xml:space="preserve"> Revisi</w:t>
            </w:r>
          </w:p>
        </w:tc>
        <w:tc>
          <w:tcPr>
            <w:tcW w:w="2775" w:type="dxa"/>
          </w:tcPr>
          <w:p w14:paraId="7D7351EB">
            <w:pPr>
              <w:pStyle w:val="11"/>
              <w:spacing w:before="20" w:line="238" w:lineRule="exact"/>
              <w:ind w:left="111"/>
              <w:rPr>
                <w:rFonts w:hint="default" w:ascii="Calibri"/>
                <w:sz w:val="20"/>
                <w:lang w:val="en-US"/>
              </w:rPr>
            </w:pPr>
            <w:r>
              <w:rPr>
                <w:rFonts w:ascii="Calibri"/>
                <w:spacing w:val="-10"/>
                <w:sz w:val="20"/>
              </w:rPr>
              <w:t>:</w:t>
            </w:r>
            <w:r>
              <w:rPr>
                <w:rFonts w:hint="default" w:ascii="Calibri"/>
                <w:spacing w:val="-10"/>
                <w:sz w:val="20"/>
                <w:lang w:val="en-US"/>
              </w:rPr>
              <w:t xml:space="preserve"> 8 Agustus 2026</w:t>
            </w:r>
          </w:p>
        </w:tc>
      </w:tr>
      <w:tr w14:paraId="7C189C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5690" w:type="dxa"/>
            <w:vMerge w:val="continue"/>
            <w:tcBorders>
              <w:top w:val="nil"/>
              <w:bottom w:val="nil"/>
            </w:tcBorders>
          </w:tcPr>
          <w:p w14:paraId="1D1E783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</w:tcPr>
          <w:p w14:paraId="1EF35179">
            <w:pPr>
              <w:pStyle w:val="11"/>
              <w:spacing w:before="25" w:line="237" w:lineRule="exact"/>
              <w:ind w:left="110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Tgl.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Efektif</w:t>
            </w:r>
          </w:p>
        </w:tc>
        <w:tc>
          <w:tcPr>
            <w:tcW w:w="2775" w:type="dxa"/>
          </w:tcPr>
          <w:p w14:paraId="13CE4835">
            <w:pPr>
              <w:pStyle w:val="11"/>
              <w:spacing w:before="25" w:line="237" w:lineRule="exact"/>
              <w:ind w:left="111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: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05 Juli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pacing w:val="-4"/>
                <w:sz w:val="20"/>
              </w:rPr>
              <w:t>2023</w:t>
            </w:r>
          </w:p>
        </w:tc>
      </w:tr>
      <w:tr w14:paraId="091A4B2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2" w:hRule="atLeast"/>
        </w:trPr>
        <w:tc>
          <w:tcPr>
            <w:tcW w:w="5690" w:type="dxa"/>
            <w:vMerge w:val="continue"/>
            <w:tcBorders>
              <w:top w:val="nil"/>
              <w:bottom w:val="nil"/>
            </w:tcBorders>
          </w:tcPr>
          <w:p w14:paraId="57DC95A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</w:tcPr>
          <w:p w14:paraId="188707E0">
            <w:pPr>
              <w:pStyle w:val="11"/>
              <w:spacing w:before="213"/>
              <w:rPr>
                <w:sz w:val="20"/>
              </w:rPr>
            </w:pPr>
          </w:p>
          <w:p w14:paraId="3BE9101D">
            <w:pPr>
              <w:pStyle w:val="11"/>
              <w:ind w:left="110" w:right="273"/>
              <w:rPr>
                <w:rFonts w:ascii="Calibri"/>
                <w:sz w:val="20"/>
              </w:rPr>
            </w:pPr>
            <w:r>
              <w:rPr>
                <w:rFonts w:ascii="Calibri"/>
                <w:spacing w:val="-4"/>
                <w:sz w:val="20"/>
              </w:rPr>
              <w:t>Disahkan Oleh</w:t>
            </w:r>
          </w:p>
        </w:tc>
        <w:tc>
          <w:tcPr>
            <w:tcW w:w="2775" w:type="dxa"/>
          </w:tcPr>
          <w:p w14:paraId="09239886">
            <w:pPr>
              <w:pStyle w:val="11"/>
              <w:spacing w:before="4" w:line="235" w:lineRule="auto"/>
              <w:ind w:left="365" w:right="349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sz w:val="16"/>
              </w:rPr>
              <mc:AlternateContent>
                <mc:Choice Requires="wpg">
                  <w:drawing>
                    <wp:anchor distT="0" distB="0" distL="0" distR="0" simplePos="0" relativeHeight="251678720" behindDoc="1" locked="0" layoutInCell="1" allowOverlap="1">
                      <wp:simplePos x="0" y="0"/>
                      <wp:positionH relativeFrom="column">
                        <wp:posOffset>212090</wp:posOffset>
                      </wp:positionH>
                      <wp:positionV relativeFrom="paragraph">
                        <wp:posOffset>7620</wp:posOffset>
                      </wp:positionV>
                      <wp:extent cx="1166495" cy="873760"/>
                      <wp:effectExtent l="0" t="0" r="0" b="0"/>
                      <wp:wrapNone/>
                      <wp:docPr id="204" name="Group 204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66495" cy="873760"/>
                                <a:chOff x="0" y="0"/>
                                <a:chExt cx="1166495" cy="873760"/>
                              </a:xfrm>
                            </wpg:grpSpPr>
                            <pic:pic xmlns:pic="http://schemas.openxmlformats.org/drawingml/2006/picture">
                              <pic:nvPicPr>
                                <pic:cNvPr id="205" name="Image 205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0" y="0"/>
                                  <a:ext cx="1175341" cy="88010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_x0000_s1026" o:spid="_x0000_s1026" o:spt="203" style="position:absolute;left:0pt;margin-left:16.7pt;margin-top:0.6pt;height:68.8pt;width:91.85pt;z-index:-251637760;mso-width-relative:page;mso-height-relative:page;" coordsize="1166495,873760" o:gfxdata="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">
                      <o:lock v:ext="edit" aspectratio="f"/>
                      <v:shape id="Image 205" o:spid="_x0000_s1026" o:spt="75" type="#_x0000_t75" style="position:absolute;left:0;top:0;height:880109;width:1175341;" filled="f" o:preferrelative="t" stroked="f" coordsize="21600,21600" o:gfxdata="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uPn/&#10;Q8EAAADcAAAADwAAAAAAAAABACAAAAAiAAAAZHJzL2Rvd25yZXYueG1sUEsBAhQAFAAAAAgAh07i&#10;QDMvBZ47AAAAOQAAABAAAAAAAAAAAQAgAAAAEAEAAGRycy9zaGFwZXhtbC54bWxQSwUGAAAAAAYA&#10;BgBbAQAAugMAAAAA&#10;">
                        <v:fill on="f" focussize="0,0"/>
                        <v:stroke on="f"/>
                        <v:imagedata r:id="rId10" o:title=""/>
                        <o:lock v:ext="edit" aspectratio="f"/>
                      </v:shape>
                    </v:group>
                  </w:pict>
                </mc:Fallback>
              </mc:AlternateContent>
            </w:r>
            <w:r>
              <w:rPr>
                <w:rFonts w:ascii="Calibri"/>
                <w:b/>
                <w:sz w:val="16"/>
              </w:rPr>
              <w:t>Kepala</w:t>
            </w:r>
            <w:r>
              <w:rPr>
                <w:rFonts w:ascii="Calibri"/>
                <w:b/>
                <w:spacing w:val="-10"/>
                <w:sz w:val="16"/>
              </w:rPr>
              <w:t xml:space="preserve"> </w:t>
            </w:r>
            <w:r>
              <w:rPr>
                <w:rFonts w:ascii="Calibri"/>
                <w:b/>
                <w:sz w:val="16"/>
              </w:rPr>
              <w:t>Kantor</w:t>
            </w:r>
            <w:r>
              <w:rPr>
                <w:rFonts w:ascii="Calibri"/>
                <w:b/>
                <w:spacing w:val="-9"/>
                <w:sz w:val="16"/>
              </w:rPr>
              <w:t xml:space="preserve"> </w:t>
            </w:r>
            <w:r>
              <w:rPr>
                <w:rFonts w:ascii="Calibri"/>
                <w:b/>
                <w:sz w:val="16"/>
              </w:rPr>
              <w:t>UPBU</w:t>
            </w:r>
            <w:r>
              <w:rPr>
                <w:rFonts w:ascii="Calibri"/>
                <w:b/>
                <w:spacing w:val="-9"/>
                <w:sz w:val="16"/>
              </w:rPr>
              <w:t xml:space="preserve"> </w:t>
            </w:r>
            <w:r>
              <w:rPr>
                <w:rFonts w:ascii="Calibri"/>
                <w:b/>
                <w:sz w:val="16"/>
              </w:rPr>
              <w:t>Kelas</w:t>
            </w:r>
            <w:r>
              <w:rPr>
                <w:rFonts w:ascii="Calibri"/>
                <w:b/>
                <w:spacing w:val="-9"/>
                <w:sz w:val="16"/>
              </w:rPr>
              <w:t xml:space="preserve"> </w:t>
            </w:r>
            <w:r>
              <w:rPr>
                <w:rFonts w:ascii="Calibri"/>
                <w:b/>
                <w:sz w:val="16"/>
              </w:rPr>
              <w:t>III</w:t>
            </w:r>
            <w:r>
              <w:rPr>
                <w:rFonts w:ascii="Calibri"/>
                <w:b/>
                <w:spacing w:val="40"/>
                <w:sz w:val="16"/>
              </w:rPr>
              <w:t xml:space="preserve"> </w:t>
            </w:r>
            <w:r>
              <w:rPr>
                <w:rFonts w:ascii="Calibri"/>
                <w:b/>
                <w:sz w:val="16"/>
              </w:rPr>
              <w:t>Buli</w:t>
            </w:r>
            <w:r>
              <w:rPr>
                <w:rFonts w:ascii="Calibri"/>
                <w:b/>
                <w:spacing w:val="-10"/>
                <w:sz w:val="16"/>
              </w:rPr>
              <w:t xml:space="preserve"> </w:t>
            </w:r>
            <w:r>
              <w:rPr>
                <w:rFonts w:ascii="Calibri"/>
                <w:b/>
                <w:sz w:val="16"/>
              </w:rPr>
              <w:t>Maba</w:t>
            </w:r>
          </w:p>
          <w:p w14:paraId="651DAB3D">
            <w:pPr>
              <w:pStyle w:val="11"/>
              <w:rPr>
                <w:sz w:val="16"/>
              </w:rPr>
            </w:pPr>
          </w:p>
          <w:p w14:paraId="5918C396">
            <w:pPr>
              <w:pStyle w:val="11"/>
              <w:rPr>
                <w:sz w:val="16"/>
              </w:rPr>
            </w:pPr>
          </w:p>
          <w:p w14:paraId="7439CAF4">
            <w:pPr>
              <w:pStyle w:val="11"/>
              <w:spacing w:before="45"/>
              <w:rPr>
                <w:sz w:val="16"/>
              </w:rPr>
            </w:pPr>
          </w:p>
          <w:p w14:paraId="623ECF58">
            <w:pPr>
              <w:pStyle w:val="11"/>
              <w:spacing w:line="189" w:lineRule="exact"/>
              <w:ind w:left="371" w:right="349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sz w:val="16"/>
                <w:u w:val="single"/>
              </w:rPr>
              <w:t>Ardiwan,</w:t>
            </w:r>
            <w:r>
              <w:rPr>
                <w:rFonts w:ascii="Calibri"/>
                <w:b/>
                <w:spacing w:val="-7"/>
                <w:sz w:val="16"/>
                <w:u w:val="single"/>
              </w:rPr>
              <w:t xml:space="preserve"> </w:t>
            </w:r>
            <w:r>
              <w:rPr>
                <w:rFonts w:ascii="Calibri"/>
                <w:b/>
                <w:spacing w:val="-4"/>
                <w:sz w:val="16"/>
                <w:u w:val="single"/>
              </w:rPr>
              <w:t>S.ST</w:t>
            </w:r>
          </w:p>
          <w:p w14:paraId="66AD827E">
            <w:pPr>
              <w:pStyle w:val="11"/>
              <w:spacing w:line="169" w:lineRule="exact"/>
              <w:ind w:left="367" w:right="349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spacing w:val="-2"/>
                <w:sz w:val="16"/>
              </w:rPr>
              <w:t>NIP.</w:t>
            </w:r>
            <w:r>
              <w:rPr>
                <w:rFonts w:ascii="Calibri"/>
                <w:b/>
                <w:spacing w:val="-1"/>
                <w:sz w:val="16"/>
              </w:rPr>
              <w:t xml:space="preserve"> </w:t>
            </w:r>
            <w:r>
              <w:rPr>
                <w:rFonts w:ascii="Calibri"/>
                <w:b/>
                <w:spacing w:val="-2"/>
                <w:sz w:val="16"/>
              </w:rPr>
              <w:t>19780928</w:t>
            </w:r>
            <w:r>
              <w:rPr>
                <w:rFonts w:ascii="Calibri"/>
                <w:b/>
                <w:sz w:val="16"/>
              </w:rPr>
              <w:t xml:space="preserve"> </w:t>
            </w:r>
            <w:r>
              <w:rPr>
                <w:rFonts w:ascii="Calibri"/>
                <w:b/>
                <w:spacing w:val="-2"/>
                <w:sz w:val="16"/>
              </w:rPr>
              <w:t>200012</w:t>
            </w:r>
            <w:r>
              <w:rPr>
                <w:rFonts w:ascii="Calibri"/>
                <w:b/>
                <w:sz w:val="16"/>
              </w:rPr>
              <w:t xml:space="preserve"> </w:t>
            </w:r>
            <w:r>
              <w:rPr>
                <w:rFonts w:ascii="Calibri"/>
                <w:b/>
                <w:spacing w:val="-2"/>
                <w:sz w:val="16"/>
              </w:rPr>
              <w:t>1</w:t>
            </w:r>
            <w:r>
              <w:rPr>
                <w:rFonts w:ascii="Calibri"/>
                <w:b/>
                <w:spacing w:val="-5"/>
                <w:sz w:val="16"/>
              </w:rPr>
              <w:t xml:space="preserve"> 003</w:t>
            </w:r>
          </w:p>
        </w:tc>
      </w:tr>
      <w:tr w14:paraId="3CC4803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" w:hRule="atLeast"/>
        </w:trPr>
        <w:tc>
          <w:tcPr>
            <w:tcW w:w="5690" w:type="dxa"/>
            <w:vMerge w:val="continue"/>
            <w:tcBorders>
              <w:top w:val="nil"/>
              <w:bottom w:val="nil"/>
            </w:tcBorders>
          </w:tcPr>
          <w:p w14:paraId="4FEA47CA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  <w:tcBorders>
              <w:bottom w:val="nil"/>
            </w:tcBorders>
          </w:tcPr>
          <w:p w14:paraId="7B3FEE43">
            <w:pPr>
              <w:pStyle w:val="11"/>
              <w:rPr>
                <w:rFonts w:ascii="Times New Roman"/>
                <w:sz w:val="2"/>
              </w:rPr>
            </w:pPr>
          </w:p>
        </w:tc>
        <w:tc>
          <w:tcPr>
            <w:tcW w:w="2775" w:type="dxa"/>
            <w:vMerge w:val="restart"/>
          </w:tcPr>
          <w:p w14:paraId="21FE0A5B">
            <w:pPr>
              <w:pStyle w:val="11"/>
              <w:spacing w:before="3" w:line="237" w:lineRule="auto"/>
              <w:ind w:left="360" w:right="232" w:hanging="95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 xml:space="preserve">TATA CARA PENGAJUAN </w:t>
            </w:r>
            <w:r>
              <w:rPr>
                <w:rFonts w:ascii="Calibri"/>
                <w:b/>
                <w:spacing w:val="-2"/>
                <w:sz w:val="20"/>
              </w:rPr>
              <w:t xml:space="preserve">PERMOHONAN </w:t>
            </w:r>
            <w:r>
              <w:rPr>
                <w:rFonts w:ascii="Calibri"/>
                <w:b/>
                <w:sz w:val="20"/>
              </w:rPr>
              <w:t>PENYELESAIAN</w:t>
            </w:r>
            <w:r>
              <w:rPr>
                <w:rFonts w:ascii="Calibri"/>
                <w:b/>
                <w:spacing w:val="-12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SENGKETA</w:t>
            </w:r>
          </w:p>
          <w:p w14:paraId="00F1F474">
            <w:pPr>
              <w:pStyle w:val="11"/>
              <w:spacing w:before="3" w:line="223" w:lineRule="exact"/>
              <w:ind w:left="126"/>
              <w:jc w:val="center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KE</w:t>
            </w:r>
            <w:r>
              <w:rPr>
                <w:rFonts w:ascii="Calibri"/>
                <w:b/>
                <w:spacing w:val="-2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KOMISI</w:t>
            </w:r>
            <w:r>
              <w:rPr>
                <w:rFonts w:ascii="Calibri"/>
                <w:b/>
                <w:spacing w:val="-5"/>
                <w:sz w:val="20"/>
              </w:rPr>
              <w:t xml:space="preserve"> </w:t>
            </w:r>
            <w:r>
              <w:rPr>
                <w:rFonts w:ascii="Calibri"/>
                <w:b/>
                <w:spacing w:val="-2"/>
                <w:sz w:val="20"/>
              </w:rPr>
              <w:t>INFORMASI</w:t>
            </w:r>
          </w:p>
        </w:tc>
      </w:tr>
      <w:tr w14:paraId="313699D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8" w:hRule="atLeast"/>
        </w:trPr>
        <w:tc>
          <w:tcPr>
            <w:tcW w:w="5690" w:type="dxa"/>
            <w:tcBorders>
              <w:top w:val="nil"/>
            </w:tcBorders>
          </w:tcPr>
          <w:p w14:paraId="156CB1A3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368" w:type="dxa"/>
            <w:tcBorders>
              <w:top w:val="nil"/>
            </w:tcBorders>
          </w:tcPr>
          <w:p w14:paraId="03B1013C">
            <w:pPr>
              <w:pStyle w:val="11"/>
              <w:spacing w:before="215"/>
              <w:ind w:left="110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 xml:space="preserve">Judul </w:t>
            </w:r>
            <w:r>
              <w:rPr>
                <w:rFonts w:ascii="Calibri"/>
                <w:spacing w:val="-5"/>
                <w:sz w:val="20"/>
              </w:rPr>
              <w:t>SOP</w:t>
            </w:r>
          </w:p>
        </w:tc>
        <w:tc>
          <w:tcPr>
            <w:tcW w:w="2775" w:type="dxa"/>
            <w:vMerge w:val="continue"/>
            <w:tcBorders>
              <w:top w:val="nil"/>
            </w:tcBorders>
          </w:tcPr>
          <w:p w14:paraId="212BDA86">
            <w:pPr>
              <w:rPr>
                <w:sz w:val="2"/>
                <w:szCs w:val="2"/>
              </w:rPr>
            </w:pPr>
          </w:p>
        </w:tc>
      </w:tr>
    </w:tbl>
    <w:p w14:paraId="2983E0DF">
      <w:pPr>
        <w:pStyle w:val="8"/>
        <w:spacing w:before="88" w:after="1"/>
      </w:pPr>
    </w:p>
    <w:tbl>
      <w:tblPr>
        <w:tblStyle w:val="7"/>
        <w:tblW w:w="0" w:type="auto"/>
        <w:tblInd w:w="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26"/>
        <w:gridCol w:w="235"/>
        <w:gridCol w:w="4778"/>
      </w:tblGrid>
      <w:tr w14:paraId="6A5F2E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4826" w:type="dxa"/>
            <w:shd w:val="clear" w:color="auto" w:fill="00AFEF"/>
          </w:tcPr>
          <w:p w14:paraId="40F506D5">
            <w:pPr>
              <w:pStyle w:val="11"/>
              <w:spacing w:before="6" w:line="256" w:lineRule="exact"/>
              <w:ind w:left="20" w:right="5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z w:val="22"/>
              </w:rPr>
              <w:t>DASAR</w:t>
            </w:r>
            <w:r>
              <w:rPr>
                <w:rFonts w:ascii="Calibri"/>
                <w:b/>
                <w:spacing w:val="-5"/>
                <w:sz w:val="22"/>
              </w:rPr>
              <w:t xml:space="preserve"> </w:t>
            </w:r>
            <w:r>
              <w:rPr>
                <w:rFonts w:ascii="Calibri"/>
                <w:b/>
                <w:spacing w:val="-2"/>
                <w:sz w:val="22"/>
              </w:rPr>
              <w:t>HUKUM</w:t>
            </w:r>
          </w:p>
        </w:tc>
        <w:tc>
          <w:tcPr>
            <w:tcW w:w="235" w:type="dxa"/>
            <w:vMerge w:val="restart"/>
            <w:tcBorders>
              <w:top w:val="nil"/>
              <w:bottom w:val="nil"/>
            </w:tcBorders>
          </w:tcPr>
          <w:p w14:paraId="68AE1A32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4778" w:type="dxa"/>
            <w:shd w:val="clear" w:color="auto" w:fill="00AFEF"/>
          </w:tcPr>
          <w:p w14:paraId="21D1F12B">
            <w:pPr>
              <w:pStyle w:val="11"/>
              <w:spacing w:before="6" w:line="256" w:lineRule="exact"/>
              <w:ind w:left="15" w:right="10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KUALIFIKASI</w:t>
            </w:r>
            <w:r>
              <w:rPr>
                <w:rFonts w:ascii="Calibri"/>
                <w:b/>
                <w:spacing w:val="7"/>
                <w:sz w:val="22"/>
              </w:rPr>
              <w:t xml:space="preserve"> </w:t>
            </w:r>
            <w:r>
              <w:rPr>
                <w:rFonts w:ascii="Calibri"/>
                <w:b/>
                <w:spacing w:val="-2"/>
                <w:sz w:val="22"/>
              </w:rPr>
              <w:t>PELAKSANA</w:t>
            </w:r>
          </w:p>
        </w:tc>
      </w:tr>
      <w:tr w14:paraId="46E03E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34" w:hRule="atLeast"/>
        </w:trPr>
        <w:tc>
          <w:tcPr>
            <w:tcW w:w="4826" w:type="dxa"/>
          </w:tcPr>
          <w:p w14:paraId="22E85842">
            <w:pPr>
              <w:pStyle w:val="11"/>
              <w:numPr>
                <w:ilvl w:val="0"/>
                <w:numId w:val="39"/>
              </w:numPr>
              <w:tabs>
                <w:tab w:val="left" w:pos="468"/>
                <w:tab w:val="left" w:pos="470"/>
              </w:tabs>
              <w:spacing w:before="2" w:after="0" w:line="240" w:lineRule="auto"/>
              <w:ind w:left="470" w:right="283" w:hanging="361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Keputusan Menteri Perhubungan No. PM 46 Tahun 2018 tentang Pengelolaan Informasi dan</w:t>
            </w:r>
            <w:r>
              <w:rPr>
                <w:rFonts w:ascii="Calibri"/>
                <w:spacing w:val="-11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Dokumentasi</w:t>
            </w:r>
            <w:r>
              <w:rPr>
                <w:rFonts w:ascii="Calibri"/>
                <w:spacing w:val="-8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di</w:t>
            </w:r>
            <w:r>
              <w:rPr>
                <w:rFonts w:ascii="Calibri"/>
                <w:spacing w:val="-8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Lingkungan</w:t>
            </w:r>
            <w:r>
              <w:rPr>
                <w:rFonts w:ascii="Calibri"/>
                <w:spacing w:val="-11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 xml:space="preserve">Kementerian Perhubungan perlu ditetapkan Struktur dan Tata Kerja Organisasi Pelayanan Informasi Publik di Lingkungan Kementerian </w:t>
            </w:r>
            <w:r>
              <w:rPr>
                <w:rFonts w:ascii="Calibri"/>
                <w:spacing w:val="-2"/>
                <w:sz w:val="22"/>
              </w:rPr>
              <w:t>Perhubungan.</w:t>
            </w:r>
          </w:p>
          <w:p w14:paraId="48F333FC">
            <w:pPr>
              <w:pStyle w:val="11"/>
              <w:numPr>
                <w:ilvl w:val="0"/>
                <w:numId w:val="39"/>
              </w:numPr>
              <w:tabs>
                <w:tab w:val="left" w:pos="468"/>
                <w:tab w:val="left" w:pos="470"/>
              </w:tabs>
              <w:spacing w:before="2" w:after="0" w:line="240" w:lineRule="auto"/>
              <w:ind w:left="470" w:right="1298" w:hanging="361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UU</w:t>
            </w:r>
            <w:r>
              <w:rPr>
                <w:rFonts w:ascii="Calibri"/>
                <w:spacing w:val="-6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Nomor</w:t>
            </w:r>
            <w:r>
              <w:rPr>
                <w:rFonts w:ascii="Calibri"/>
                <w:spacing w:val="-8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14</w:t>
            </w:r>
            <w:r>
              <w:rPr>
                <w:rFonts w:ascii="Calibri"/>
                <w:spacing w:val="-10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tahun</w:t>
            </w:r>
            <w:r>
              <w:rPr>
                <w:rFonts w:ascii="Calibri"/>
                <w:spacing w:val="-9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2008</w:t>
            </w:r>
            <w:r>
              <w:rPr>
                <w:rFonts w:ascii="Calibri"/>
                <w:spacing w:val="-10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tentang Keterbukaan informasi Publik.</w:t>
            </w:r>
          </w:p>
          <w:p w14:paraId="2007B59C">
            <w:pPr>
              <w:pStyle w:val="11"/>
              <w:numPr>
                <w:ilvl w:val="0"/>
                <w:numId w:val="39"/>
              </w:numPr>
              <w:tabs>
                <w:tab w:val="left" w:pos="468"/>
                <w:tab w:val="left" w:pos="470"/>
              </w:tabs>
              <w:spacing w:before="0" w:after="0" w:line="240" w:lineRule="auto"/>
              <w:ind w:left="470" w:right="439" w:hanging="361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PERKI</w:t>
            </w:r>
            <w:r>
              <w:rPr>
                <w:rFonts w:ascii="Calibri"/>
                <w:spacing w:val="-6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Nomor</w:t>
            </w:r>
            <w:r>
              <w:rPr>
                <w:rFonts w:ascii="Calibri"/>
                <w:spacing w:val="-8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1</w:t>
            </w:r>
            <w:r>
              <w:rPr>
                <w:rFonts w:ascii="Calibri"/>
                <w:spacing w:val="-10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tahun</w:t>
            </w:r>
            <w:r>
              <w:rPr>
                <w:rFonts w:ascii="Calibri"/>
                <w:spacing w:val="-9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2010</w:t>
            </w:r>
            <w:r>
              <w:rPr>
                <w:rFonts w:ascii="Calibri"/>
                <w:spacing w:val="-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tentang</w:t>
            </w:r>
            <w:r>
              <w:rPr>
                <w:rFonts w:ascii="Calibri"/>
                <w:spacing w:val="-7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Standar Layanan Informasi Publik</w:t>
            </w:r>
          </w:p>
          <w:p w14:paraId="278FBAFB">
            <w:pPr>
              <w:pStyle w:val="11"/>
              <w:numPr>
                <w:ilvl w:val="0"/>
                <w:numId w:val="39"/>
              </w:numPr>
              <w:tabs>
                <w:tab w:val="left" w:pos="468"/>
                <w:tab w:val="left" w:pos="470"/>
              </w:tabs>
              <w:spacing w:before="1" w:after="0" w:line="240" w:lineRule="auto"/>
              <w:ind w:left="470" w:right="271" w:hanging="361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Surat</w:t>
            </w:r>
            <w:r>
              <w:rPr>
                <w:rFonts w:ascii="Calibri"/>
                <w:spacing w:val="-9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Keputusan</w:t>
            </w:r>
            <w:r>
              <w:rPr>
                <w:rFonts w:ascii="Calibri"/>
                <w:spacing w:val="-7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Kepala</w:t>
            </w:r>
            <w:r>
              <w:rPr>
                <w:rFonts w:ascii="Calibri"/>
                <w:spacing w:val="-6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Kantor</w:t>
            </w:r>
            <w:r>
              <w:rPr>
                <w:rFonts w:ascii="Calibri"/>
                <w:spacing w:val="-6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UPBU</w:t>
            </w:r>
            <w:r>
              <w:rPr>
                <w:rFonts w:ascii="Calibri"/>
                <w:spacing w:val="-4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Kelas</w:t>
            </w:r>
            <w:r>
              <w:rPr>
                <w:rFonts w:ascii="Calibri"/>
                <w:spacing w:val="-6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III Buli Maba Nomor : KP.004/52b/V/BLI-2023 tentang Pejabat Pengelola Informasi dan Dokumentasi (PPID) Pelaksana di Lingkungan Kantor Unit Penyelenggara Bandar Udara Kelas III Buli Maba.</w:t>
            </w:r>
          </w:p>
        </w:tc>
        <w:tc>
          <w:tcPr>
            <w:tcW w:w="235" w:type="dxa"/>
            <w:vMerge w:val="continue"/>
            <w:tcBorders>
              <w:top w:val="nil"/>
              <w:bottom w:val="nil"/>
            </w:tcBorders>
          </w:tcPr>
          <w:p w14:paraId="13FDB736">
            <w:pPr>
              <w:rPr>
                <w:sz w:val="2"/>
                <w:szCs w:val="2"/>
              </w:rPr>
            </w:pPr>
          </w:p>
        </w:tc>
        <w:tc>
          <w:tcPr>
            <w:tcW w:w="4778" w:type="dxa"/>
          </w:tcPr>
          <w:p w14:paraId="481789BE">
            <w:pPr>
              <w:pStyle w:val="11"/>
              <w:numPr>
                <w:ilvl w:val="0"/>
                <w:numId w:val="40"/>
              </w:numPr>
              <w:tabs>
                <w:tab w:val="left" w:pos="461"/>
              </w:tabs>
              <w:spacing w:before="2" w:after="0" w:line="240" w:lineRule="auto"/>
              <w:ind w:left="461" w:right="991" w:hanging="360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Memahami</w:t>
            </w:r>
            <w:r>
              <w:rPr>
                <w:rFonts w:ascii="Calibri"/>
                <w:spacing w:val="-1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tentang</w:t>
            </w:r>
            <w:r>
              <w:rPr>
                <w:rFonts w:ascii="Calibri"/>
                <w:spacing w:val="-12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SOP</w:t>
            </w:r>
            <w:r>
              <w:rPr>
                <w:rFonts w:ascii="Calibri"/>
                <w:spacing w:val="-1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Pengelolaan Permohonan</w:t>
            </w:r>
            <w:r>
              <w:rPr>
                <w:rFonts w:ascii="Calibri"/>
                <w:spacing w:val="-5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Informasi</w:t>
            </w:r>
          </w:p>
          <w:p w14:paraId="6E6FD1B7">
            <w:pPr>
              <w:pStyle w:val="11"/>
              <w:numPr>
                <w:ilvl w:val="0"/>
                <w:numId w:val="40"/>
              </w:numPr>
              <w:tabs>
                <w:tab w:val="left" w:pos="461"/>
              </w:tabs>
              <w:spacing w:before="0" w:after="0" w:line="240" w:lineRule="auto"/>
              <w:ind w:left="461" w:right="415" w:hanging="360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Pernah</w:t>
            </w:r>
            <w:r>
              <w:rPr>
                <w:rFonts w:ascii="Calibri"/>
                <w:spacing w:val="-1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mengikuti</w:t>
            </w:r>
            <w:r>
              <w:rPr>
                <w:rFonts w:ascii="Calibri"/>
                <w:spacing w:val="28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Sosialisasi</w:t>
            </w:r>
            <w:r>
              <w:rPr>
                <w:rFonts w:ascii="Calibri"/>
                <w:spacing w:val="-10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atau</w:t>
            </w:r>
            <w:r>
              <w:rPr>
                <w:rFonts w:ascii="Calibri"/>
                <w:spacing w:val="-1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Pelatihan PPID Kementerian Perhubungan</w:t>
            </w:r>
          </w:p>
          <w:p w14:paraId="40F4A26F">
            <w:pPr>
              <w:pStyle w:val="11"/>
              <w:numPr>
                <w:ilvl w:val="0"/>
                <w:numId w:val="40"/>
              </w:numPr>
              <w:tabs>
                <w:tab w:val="left" w:pos="461"/>
              </w:tabs>
              <w:spacing w:before="1" w:after="0" w:line="240" w:lineRule="auto"/>
              <w:ind w:left="461" w:right="682" w:hanging="360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Memahami</w:t>
            </w:r>
            <w:r>
              <w:rPr>
                <w:rFonts w:ascii="Calibri"/>
                <w:spacing w:val="-1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tentang</w:t>
            </w:r>
            <w:r>
              <w:rPr>
                <w:rFonts w:ascii="Calibri"/>
                <w:spacing w:val="-12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Pelayanan</w:t>
            </w:r>
            <w:r>
              <w:rPr>
                <w:rFonts w:ascii="Calibri"/>
                <w:spacing w:val="-1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 xml:space="preserve">Informasi </w:t>
            </w:r>
            <w:r>
              <w:rPr>
                <w:rFonts w:ascii="Calibri"/>
                <w:spacing w:val="-2"/>
                <w:sz w:val="22"/>
              </w:rPr>
              <w:t>Publik</w:t>
            </w:r>
          </w:p>
        </w:tc>
      </w:tr>
      <w:tr w14:paraId="50A709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4826" w:type="dxa"/>
            <w:shd w:val="clear" w:color="auto" w:fill="00AFEF"/>
          </w:tcPr>
          <w:p w14:paraId="3EF96E99">
            <w:pPr>
              <w:pStyle w:val="11"/>
              <w:spacing w:before="20"/>
              <w:ind w:left="20" w:right="15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KETERKAITAN</w:t>
            </w:r>
          </w:p>
        </w:tc>
        <w:tc>
          <w:tcPr>
            <w:tcW w:w="235" w:type="dxa"/>
            <w:vMerge w:val="continue"/>
            <w:tcBorders>
              <w:top w:val="nil"/>
              <w:bottom w:val="nil"/>
            </w:tcBorders>
          </w:tcPr>
          <w:p w14:paraId="788F4E3C">
            <w:pPr>
              <w:rPr>
                <w:sz w:val="2"/>
                <w:szCs w:val="2"/>
              </w:rPr>
            </w:pPr>
          </w:p>
        </w:tc>
        <w:tc>
          <w:tcPr>
            <w:tcW w:w="4778" w:type="dxa"/>
            <w:shd w:val="clear" w:color="auto" w:fill="00AFEF"/>
          </w:tcPr>
          <w:p w14:paraId="1D38211A">
            <w:pPr>
              <w:pStyle w:val="11"/>
              <w:spacing w:before="20"/>
              <w:ind w:left="15" w:right="11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PERALATAN/PERLENGKAPAN</w:t>
            </w:r>
          </w:p>
        </w:tc>
      </w:tr>
      <w:tr w14:paraId="7CFE80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81" w:hRule="atLeast"/>
        </w:trPr>
        <w:tc>
          <w:tcPr>
            <w:tcW w:w="4826" w:type="dxa"/>
          </w:tcPr>
          <w:p w14:paraId="66E2C861">
            <w:pPr>
              <w:pStyle w:val="11"/>
              <w:numPr>
                <w:ilvl w:val="0"/>
                <w:numId w:val="41"/>
              </w:numPr>
              <w:tabs>
                <w:tab w:val="left" w:pos="468"/>
                <w:tab w:val="left" w:pos="470"/>
              </w:tabs>
              <w:spacing w:before="1" w:after="0" w:line="240" w:lineRule="auto"/>
              <w:ind w:left="470" w:right="146" w:hanging="361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Pedoman</w:t>
            </w:r>
            <w:r>
              <w:rPr>
                <w:rFonts w:ascii="Calibri"/>
                <w:spacing w:val="-1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Penyelenggaraan</w:t>
            </w:r>
            <w:r>
              <w:rPr>
                <w:rFonts w:ascii="Calibri"/>
                <w:spacing w:val="-12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Sistem</w:t>
            </w:r>
            <w:r>
              <w:rPr>
                <w:rFonts w:ascii="Calibri"/>
                <w:spacing w:val="-1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Manajemen Mutu</w:t>
            </w:r>
            <w:r>
              <w:rPr>
                <w:rFonts w:ascii="Calibri"/>
                <w:spacing w:val="-7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(SMM)</w:t>
            </w:r>
          </w:p>
          <w:p w14:paraId="2F1D9F51">
            <w:pPr>
              <w:pStyle w:val="11"/>
              <w:numPr>
                <w:ilvl w:val="0"/>
                <w:numId w:val="41"/>
              </w:numPr>
              <w:tabs>
                <w:tab w:val="left" w:pos="468"/>
                <w:tab w:val="left" w:pos="470"/>
              </w:tabs>
              <w:spacing w:before="1" w:after="0" w:line="240" w:lineRule="auto"/>
              <w:ind w:left="470" w:right="260" w:hanging="361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Dokumen Internal : Kumpulan Format Rekaman</w:t>
            </w:r>
            <w:r>
              <w:rPr>
                <w:rFonts w:ascii="Calibri"/>
                <w:spacing w:val="-1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/</w:t>
            </w:r>
            <w:r>
              <w:rPr>
                <w:rFonts w:ascii="Calibri"/>
                <w:spacing w:val="-8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Bukti</w:t>
            </w:r>
            <w:r>
              <w:rPr>
                <w:rFonts w:ascii="Calibri"/>
                <w:spacing w:val="-10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Kerja</w:t>
            </w:r>
            <w:r>
              <w:rPr>
                <w:rFonts w:ascii="Calibri"/>
                <w:spacing w:val="-1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penyelenggaraan</w:t>
            </w:r>
            <w:r>
              <w:rPr>
                <w:rFonts w:ascii="Calibri"/>
                <w:spacing w:val="-12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SMM &amp; SPIP</w:t>
            </w:r>
          </w:p>
          <w:p w14:paraId="694990FB">
            <w:pPr>
              <w:pStyle w:val="11"/>
              <w:numPr>
                <w:ilvl w:val="0"/>
                <w:numId w:val="41"/>
              </w:numPr>
              <w:tabs>
                <w:tab w:val="left" w:pos="469"/>
              </w:tabs>
              <w:spacing w:before="0" w:after="0" w:line="240" w:lineRule="auto"/>
              <w:ind w:left="469" w:right="0" w:hanging="359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SOP</w:t>
            </w:r>
            <w:r>
              <w:rPr>
                <w:rFonts w:ascii="Calibri"/>
                <w:spacing w:val="-10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Pelayanan</w:t>
            </w:r>
            <w:r>
              <w:rPr>
                <w:rFonts w:ascii="Calibri"/>
                <w:spacing w:val="-10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Informasi</w:t>
            </w:r>
            <w:r>
              <w:rPr>
                <w:rFonts w:ascii="Calibri"/>
                <w:spacing w:val="-7"/>
                <w:sz w:val="22"/>
              </w:rPr>
              <w:t xml:space="preserve"> </w:t>
            </w:r>
            <w:r>
              <w:rPr>
                <w:rFonts w:ascii="Calibri"/>
                <w:spacing w:val="-2"/>
                <w:sz w:val="22"/>
              </w:rPr>
              <w:t>Publik</w:t>
            </w:r>
          </w:p>
        </w:tc>
        <w:tc>
          <w:tcPr>
            <w:tcW w:w="235" w:type="dxa"/>
            <w:vMerge w:val="continue"/>
            <w:tcBorders>
              <w:top w:val="nil"/>
              <w:bottom w:val="nil"/>
            </w:tcBorders>
          </w:tcPr>
          <w:p w14:paraId="07DAD5DF">
            <w:pPr>
              <w:rPr>
                <w:sz w:val="2"/>
                <w:szCs w:val="2"/>
              </w:rPr>
            </w:pPr>
          </w:p>
        </w:tc>
        <w:tc>
          <w:tcPr>
            <w:tcW w:w="4778" w:type="dxa"/>
          </w:tcPr>
          <w:p w14:paraId="30370AB0">
            <w:pPr>
              <w:pStyle w:val="11"/>
              <w:numPr>
                <w:ilvl w:val="0"/>
                <w:numId w:val="42"/>
              </w:numPr>
              <w:tabs>
                <w:tab w:val="left" w:pos="469"/>
              </w:tabs>
              <w:spacing w:before="6" w:after="0" w:line="240" w:lineRule="auto"/>
              <w:ind w:left="469" w:right="0" w:hanging="359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Dokumen</w:t>
            </w:r>
            <w:r>
              <w:rPr>
                <w:rFonts w:ascii="Calibri"/>
                <w:spacing w:val="-1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Sengketa</w:t>
            </w:r>
            <w:r>
              <w:rPr>
                <w:rFonts w:ascii="Calibri"/>
                <w:spacing w:val="-12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Informasi</w:t>
            </w:r>
            <w:r>
              <w:rPr>
                <w:rFonts w:ascii="Calibri"/>
                <w:spacing w:val="-11"/>
                <w:sz w:val="22"/>
              </w:rPr>
              <w:t xml:space="preserve"> </w:t>
            </w:r>
            <w:r>
              <w:rPr>
                <w:rFonts w:ascii="Calibri"/>
                <w:spacing w:val="-2"/>
                <w:sz w:val="22"/>
              </w:rPr>
              <w:t>Publik</w:t>
            </w:r>
          </w:p>
          <w:p w14:paraId="568A7F5A">
            <w:pPr>
              <w:pStyle w:val="11"/>
              <w:numPr>
                <w:ilvl w:val="0"/>
                <w:numId w:val="42"/>
              </w:numPr>
              <w:tabs>
                <w:tab w:val="left" w:pos="469"/>
              </w:tabs>
              <w:spacing w:before="0" w:after="0" w:line="266" w:lineRule="exact"/>
              <w:ind w:left="469" w:right="0" w:hanging="359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Softcopy</w:t>
            </w:r>
            <w:r>
              <w:rPr>
                <w:rFonts w:ascii="Calibri"/>
                <w:spacing w:val="3"/>
                <w:sz w:val="22"/>
              </w:rPr>
              <w:t xml:space="preserve"> </w:t>
            </w:r>
            <w:r>
              <w:rPr>
                <w:rFonts w:ascii="Calibri"/>
                <w:spacing w:val="-2"/>
                <w:sz w:val="22"/>
              </w:rPr>
              <w:t>Permohonan</w:t>
            </w:r>
            <w:r>
              <w:rPr>
                <w:rFonts w:ascii="Calibri"/>
                <w:spacing w:val="2"/>
                <w:sz w:val="22"/>
              </w:rPr>
              <w:t xml:space="preserve"> </w:t>
            </w:r>
            <w:r>
              <w:rPr>
                <w:rFonts w:ascii="Calibri"/>
                <w:spacing w:val="-2"/>
                <w:sz w:val="22"/>
              </w:rPr>
              <w:t>Informasi</w:t>
            </w:r>
          </w:p>
          <w:p w14:paraId="034A1521">
            <w:pPr>
              <w:pStyle w:val="11"/>
              <w:numPr>
                <w:ilvl w:val="0"/>
                <w:numId w:val="42"/>
              </w:numPr>
              <w:tabs>
                <w:tab w:val="left" w:pos="470"/>
              </w:tabs>
              <w:spacing w:before="0" w:after="0" w:line="240" w:lineRule="auto"/>
              <w:ind w:left="470" w:right="320" w:hanging="360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Perangkat Keras (Hardware) : Laptop/PC, Printer,</w:t>
            </w:r>
            <w:r>
              <w:rPr>
                <w:rFonts w:ascii="Calibri"/>
                <w:spacing w:val="-1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Bolpoint</w:t>
            </w:r>
            <w:r>
              <w:rPr>
                <w:rFonts w:ascii="Calibri"/>
                <w:spacing w:val="-11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dan</w:t>
            </w:r>
            <w:r>
              <w:rPr>
                <w:rFonts w:ascii="Calibri"/>
                <w:spacing w:val="-7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Cap</w:t>
            </w:r>
            <w:r>
              <w:rPr>
                <w:rFonts w:ascii="Calibri"/>
                <w:spacing w:val="-7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Kantor</w:t>
            </w:r>
            <w:r>
              <w:rPr>
                <w:rFonts w:ascii="Calibri"/>
                <w:spacing w:val="-7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UPBU</w:t>
            </w:r>
            <w:r>
              <w:rPr>
                <w:rFonts w:ascii="Calibri"/>
                <w:spacing w:val="-5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Kelas III Buli</w:t>
            </w:r>
          </w:p>
        </w:tc>
      </w:tr>
      <w:tr w14:paraId="2174BB0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4826" w:type="dxa"/>
            <w:shd w:val="clear" w:color="auto" w:fill="00AFEF"/>
          </w:tcPr>
          <w:p w14:paraId="1B633371">
            <w:pPr>
              <w:pStyle w:val="11"/>
              <w:spacing w:before="1" w:line="261" w:lineRule="exact"/>
              <w:ind w:left="20" w:right="15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PERINGATAN</w:t>
            </w:r>
          </w:p>
        </w:tc>
        <w:tc>
          <w:tcPr>
            <w:tcW w:w="235" w:type="dxa"/>
            <w:vMerge w:val="continue"/>
            <w:tcBorders>
              <w:top w:val="nil"/>
              <w:bottom w:val="nil"/>
            </w:tcBorders>
          </w:tcPr>
          <w:p w14:paraId="5500F808">
            <w:pPr>
              <w:rPr>
                <w:sz w:val="2"/>
                <w:szCs w:val="2"/>
              </w:rPr>
            </w:pPr>
          </w:p>
        </w:tc>
        <w:tc>
          <w:tcPr>
            <w:tcW w:w="4778" w:type="dxa"/>
            <w:shd w:val="clear" w:color="auto" w:fill="00AFEF"/>
          </w:tcPr>
          <w:p w14:paraId="100C24B2">
            <w:pPr>
              <w:pStyle w:val="11"/>
              <w:spacing w:before="1" w:line="261" w:lineRule="exact"/>
              <w:ind w:left="15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z w:val="22"/>
              </w:rPr>
              <w:t>PENCATATAN</w:t>
            </w:r>
            <w:r>
              <w:rPr>
                <w:rFonts w:ascii="Calibri"/>
                <w:b/>
                <w:spacing w:val="-8"/>
                <w:sz w:val="22"/>
              </w:rPr>
              <w:t xml:space="preserve"> </w:t>
            </w:r>
            <w:r>
              <w:rPr>
                <w:rFonts w:ascii="Calibri"/>
                <w:b/>
                <w:sz w:val="22"/>
              </w:rPr>
              <w:t>DAN</w:t>
            </w:r>
            <w:r>
              <w:rPr>
                <w:rFonts w:ascii="Calibri"/>
                <w:b/>
                <w:spacing w:val="-12"/>
                <w:sz w:val="22"/>
              </w:rPr>
              <w:t xml:space="preserve"> </w:t>
            </w:r>
            <w:r>
              <w:rPr>
                <w:rFonts w:ascii="Calibri"/>
                <w:b/>
                <w:spacing w:val="-2"/>
                <w:sz w:val="22"/>
              </w:rPr>
              <w:t>PENDATAAN</w:t>
            </w:r>
          </w:p>
        </w:tc>
      </w:tr>
      <w:tr w14:paraId="4055A4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8" w:hRule="atLeast"/>
        </w:trPr>
        <w:tc>
          <w:tcPr>
            <w:tcW w:w="4826" w:type="dxa"/>
          </w:tcPr>
          <w:p w14:paraId="0DD36B18">
            <w:pPr>
              <w:pStyle w:val="11"/>
              <w:spacing w:before="1"/>
              <w:ind w:left="470" w:right="413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Apabila</w:t>
            </w:r>
            <w:r>
              <w:rPr>
                <w:rFonts w:ascii="Calibri"/>
                <w:spacing w:val="-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SOP</w:t>
            </w:r>
            <w:r>
              <w:rPr>
                <w:rFonts w:ascii="Calibri"/>
                <w:spacing w:val="-2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ini</w:t>
            </w:r>
            <w:r>
              <w:rPr>
                <w:rFonts w:ascii="Calibri"/>
                <w:spacing w:val="-1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tidak</w:t>
            </w:r>
            <w:r>
              <w:rPr>
                <w:rFonts w:ascii="Calibri"/>
                <w:spacing w:val="-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berjalan</w:t>
            </w:r>
            <w:r>
              <w:rPr>
                <w:rFonts w:ascii="Calibri"/>
                <w:spacing w:val="-4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maka</w:t>
            </w:r>
            <w:r>
              <w:rPr>
                <w:rFonts w:ascii="Calibri"/>
                <w:spacing w:val="-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proses Pengelolaan</w:t>
            </w:r>
            <w:r>
              <w:rPr>
                <w:rFonts w:ascii="Calibri"/>
                <w:spacing w:val="-10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Sengketa</w:t>
            </w:r>
            <w:r>
              <w:rPr>
                <w:rFonts w:ascii="Calibri"/>
                <w:spacing w:val="-9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Informasi</w:t>
            </w:r>
            <w:r>
              <w:rPr>
                <w:rFonts w:ascii="Calibri"/>
                <w:spacing w:val="-7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pada</w:t>
            </w:r>
            <w:r>
              <w:rPr>
                <w:rFonts w:ascii="Calibri"/>
                <w:spacing w:val="-9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PPID Kantor UPBU Kelas III Buli tidak akan berjalan dengan baik</w:t>
            </w:r>
          </w:p>
        </w:tc>
        <w:tc>
          <w:tcPr>
            <w:tcW w:w="235" w:type="dxa"/>
            <w:vMerge w:val="continue"/>
            <w:tcBorders>
              <w:top w:val="nil"/>
              <w:bottom w:val="nil"/>
            </w:tcBorders>
          </w:tcPr>
          <w:p w14:paraId="7DEC207E">
            <w:pPr>
              <w:rPr>
                <w:sz w:val="2"/>
                <w:szCs w:val="2"/>
              </w:rPr>
            </w:pPr>
          </w:p>
        </w:tc>
        <w:tc>
          <w:tcPr>
            <w:tcW w:w="4778" w:type="dxa"/>
          </w:tcPr>
          <w:p w14:paraId="484A8F2F">
            <w:pPr>
              <w:pStyle w:val="11"/>
              <w:spacing w:before="1"/>
              <w:ind w:left="110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Dokumen Penanganan Sengketa Informasi (Surat/Formulir</w:t>
            </w:r>
            <w:r>
              <w:rPr>
                <w:rFonts w:ascii="Calibri"/>
                <w:spacing w:val="-1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permohonan</w:t>
            </w:r>
            <w:r>
              <w:rPr>
                <w:rFonts w:ascii="Calibri"/>
                <w:spacing w:val="-12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informasi</w:t>
            </w:r>
            <w:r>
              <w:rPr>
                <w:rFonts w:ascii="Calibri"/>
                <w:spacing w:val="-1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&amp;</w:t>
            </w:r>
            <w:r>
              <w:rPr>
                <w:rFonts w:ascii="Calibri"/>
                <w:spacing w:val="-12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Jawaban Permohonan Informasi Publik)</w:t>
            </w:r>
          </w:p>
        </w:tc>
      </w:tr>
    </w:tbl>
    <w:p w14:paraId="2BE2AD41">
      <w:pPr>
        <w:pStyle w:val="11"/>
        <w:spacing w:after="0"/>
        <w:rPr>
          <w:rFonts w:ascii="Calibri"/>
          <w:sz w:val="22"/>
        </w:rPr>
        <w:sectPr>
          <w:pgSz w:w="11910" w:h="16840"/>
          <w:pgMar w:top="1400" w:right="566" w:bottom="280" w:left="1417" w:header="720" w:footer="720" w:gutter="0"/>
          <w:cols w:space="720" w:num="1"/>
        </w:sectPr>
      </w:pPr>
    </w:p>
    <w:p w14:paraId="5F5C8AF5">
      <w:pPr>
        <w:pStyle w:val="2"/>
        <w:spacing w:before="185"/>
      </w:pPr>
      <w:r>
        <w:t>STANDAR</w:t>
      </w:r>
      <w:r>
        <w:rPr>
          <w:spacing w:val="-11"/>
        </w:rPr>
        <w:t xml:space="preserve"> </w:t>
      </w:r>
      <w:r>
        <w:t>OPERASIONAL</w:t>
      </w:r>
      <w:r>
        <w:rPr>
          <w:spacing w:val="-14"/>
        </w:rPr>
        <w:t xml:space="preserve"> </w:t>
      </w:r>
      <w:r>
        <w:rPr>
          <w:spacing w:val="-2"/>
        </w:rPr>
        <w:t>PROSEDUR</w:t>
      </w:r>
    </w:p>
    <w:p w14:paraId="6AB95384">
      <w:pPr>
        <w:pStyle w:val="3"/>
        <w:spacing w:before="325"/>
        <w:ind w:left="327"/>
      </w:pPr>
      <w:r>
        <w:t>KANTOR</w:t>
      </w:r>
      <w:r>
        <w:rPr>
          <w:spacing w:val="-5"/>
        </w:rPr>
        <w:t xml:space="preserve"> </w:t>
      </w:r>
      <w:r>
        <w:t>UPBU</w:t>
      </w:r>
      <w:r>
        <w:rPr>
          <w:spacing w:val="-3"/>
        </w:rPr>
        <w:t xml:space="preserve"> </w:t>
      </w:r>
      <w:r>
        <w:t>KELAS</w:t>
      </w:r>
      <w:r>
        <w:rPr>
          <w:spacing w:val="-2"/>
        </w:rPr>
        <w:t xml:space="preserve"> </w:t>
      </w:r>
      <w:r>
        <w:t>III</w:t>
      </w:r>
      <w:r>
        <w:rPr>
          <w:spacing w:val="-6"/>
        </w:rPr>
        <w:t xml:space="preserve"> </w:t>
      </w:r>
      <w:r>
        <w:t xml:space="preserve">BULI </w:t>
      </w:r>
      <w:r>
        <w:rPr>
          <w:spacing w:val="-4"/>
        </w:rPr>
        <w:t>MABA</w:t>
      </w:r>
    </w:p>
    <w:p w14:paraId="1406D25A">
      <w:pPr>
        <w:spacing w:before="158"/>
        <w:ind w:left="3135" w:right="0" w:firstLine="0"/>
        <w:jc w:val="left"/>
        <w:rPr>
          <w:rFonts w:ascii="Calibri"/>
          <w:b/>
          <w:sz w:val="20"/>
        </w:rPr>
      </w:pPr>
      <w:r>
        <w:rPr>
          <w:rFonts w:ascii="Calibri"/>
          <w:b/>
          <w:sz w:val="20"/>
        </w:rPr>
        <w:t>SOP</w:t>
      </w:r>
      <w:r>
        <w:rPr>
          <w:rFonts w:ascii="Calibri"/>
          <w:b/>
          <w:spacing w:val="-13"/>
          <w:sz w:val="20"/>
        </w:rPr>
        <w:t xml:space="preserve"> </w:t>
      </w:r>
      <w:r>
        <w:rPr>
          <w:rFonts w:ascii="Calibri"/>
          <w:b/>
          <w:sz w:val="20"/>
        </w:rPr>
        <w:t>KEGIATAN</w:t>
      </w:r>
      <w:r>
        <w:rPr>
          <w:rFonts w:ascii="Calibri"/>
          <w:b/>
          <w:spacing w:val="-9"/>
          <w:sz w:val="20"/>
        </w:rPr>
        <w:t xml:space="preserve"> </w:t>
      </w:r>
      <w:r>
        <w:rPr>
          <w:rFonts w:ascii="Calibri"/>
          <w:b/>
          <w:sz w:val="20"/>
        </w:rPr>
        <w:t>:</w:t>
      </w:r>
      <w:r>
        <w:rPr>
          <w:rFonts w:ascii="Calibri"/>
          <w:b/>
          <w:spacing w:val="-9"/>
          <w:sz w:val="20"/>
        </w:rPr>
        <w:t xml:space="preserve"> </w:t>
      </w:r>
      <w:r>
        <w:rPr>
          <w:rFonts w:ascii="Calibri"/>
          <w:b/>
          <w:sz w:val="20"/>
        </w:rPr>
        <w:t>TATA</w:t>
      </w:r>
      <w:r>
        <w:rPr>
          <w:rFonts w:ascii="Calibri"/>
          <w:b/>
          <w:spacing w:val="-11"/>
          <w:sz w:val="20"/>
        </w:rPr>
        <w:t xml:space="preserve"> </w:t>
      </w:r>
      <w:r>
        <w:rPr>
          <w:rFonts w:ascii="Calibri"/>
          <w:b/>
          <w:sz w:val="20"/>
        </w:rPr>
        <w:t>CARA</w:t>
      </w:r>
      <w:r>
        <w:rPr>
          <w:rFonts w:ascii="Calibri"/>
          <w:b/>
          <w:spacing w:val="-8"/>
          <w:sz w:val="20"/>
        </w:rPr>
        <w:t xml:space="preserve"> </w:t>
      </w:r>
      <w:r>
        <w:rPr>
          <w:rFonts w:ascii="Calibri"/>
          <w:b/>
          <w:sz w:val="20"/>
        </w:rPr>
        <w:t>PENGAJUAN</w:t>
      </w:r>
      <w:r>
        <w:rPr>
          <w:rFonts w:ascii="Calibri"/>
          <w:b/>
          <w:spacing w:val="-9"/>
          <w:sz w:val="20"/>
        </w:rPr>
        <w:t xml:space="preserve"> </w:t>
      </w:r>
      <w:r>
        <w:rPr>
          <w:rFonts w:ascii="Calibri"/>
          <w:b/>
          <w:sz w:val="20"/>
        </w:rPr>
        <w:t>PERMOHONAN</w:t>
      </w:r>
      <w:r>
        <w:rPr>
          <w:rFonts w:ascii="Calibri"/>
          <w:b/>
          <w:spacing w:val="-9"/>
          <w:sz w:val="20"/>
        </w:rPr>
        <w:t xml:space="preserve"> </w:t>
      </w:r>
      <w:r>
        <w:rPr>
          <w:rFonts w:ascii="Calibri"/>
          <w:b/>
          <w:sz w:val="20"/>
        </w:rPr>
        <w:t>PENYELESAIAN</w:t>
      </w:r>
      <w:r>
        <w:rPr>
          <w:rFonts w:ascii="Calibri"/>
          <w:b/>
          <w:spacing w:val="-5"/>
          <w:sz w:val="20"/>
        </w:rPr>
        <w:t xml:space="preserve"> </w:t>
      </w:r>
      <w:r>
        <w:rPr>
          <w:rFonts w:ascii="Calibri"/>
          <w:b/>
          <w:sz w:val="20"/>
        </w:rPr>
        <w:t>SENGKETA</w:t>
      </w:r>
      <w:r>
        <w:rPr>
          <w:rFonts w:ascii="Calibri"/>
          <w:b/>
          <w:spacing w:val="-11"/>
          <w:sz w:val="20"/>
        </w:rPr>
        <w:t xml:space="preserve"> </w:t>
      </w:r>
      <w:r>
        <w:rPr>
          <w:rFonts w:ascii="Calibri"/>
          <w:b/>
          <w:sz w:val="20"/>
        </w:rPr>
        <w:t>KE</w:t>
      </w:r>
      <w:r>
        <w:rPr>
          <w:rFonts w:ascii="Calibri"/>
          <w:b/>
          <w:spacing w:val="-8"/>
          <w:sz w:val="20"/>
        </w:rPr>
        <w:t xml:space="preserve"> </w:t>
      </w:r>
      <w:r>
        <w:rPr>
          <w:rFonts w:ascii="Calibri"/>
          <w:b/>
          <w:sz w:val="20"/>
        </w:rPr>
        <w:t>KOMISI</w:t>
      </w:r>
      <w:r>
        <w:rPr>
          <w:rFonts w:ascii="Calibri"/>
          <w:b/>
          <w:spacing w:val="-11"/>
          <w:sz w:val="20"/>
        </w:rPr>
        <w:t xml:space="preserve"> </w:t>
      </w:r>
      <w:r>
        <w:rPr>
          <w:rFonts w:ascii="Calibri"/>
          <w:b/>
          <w:spacing w:val="-2"/>
          <w:sz w:val="20"/>
        </w:rPr>
        <w:t>INFORMASI</w:t>
      </w:r>
    </w:p>
    <w:p w14:paraId="2C471DC0">
      <w:pPr>
        <w:spacing w:after="0"/>
        <w:jc w:val="left"/>
        <w:rPr>
          <w:rFonts w:ascii="Calibri"/>
          <w:b/>
          <w:sz w:val="20"/>
        </w:rPr>
        <w:sectPr>
          <w:pgSz w:w="16840" w:h="11910" w:orient="landscape"/>
          <w:pgMar w:top="1340" w:right="1275" w:bottom="280" w:left="850" w:header="720" w:footer="720" w:gutter="0"/>
          <w:cols w:space="720" w:num="1"/>
        </w:sectPr>
      </w:pPr>
    </w:p>
    <w:p w14:paraId="37DE6091">
      <w:pPr>
        <w:pStyle w:val="8"/>
        <w:rPr>
          <w:rFonts w:ascii="Calibri"/>
          <w:b/>
          <w:sz w:val="22"/>
        </w:rPr>
      </w:pPr>
    </w:p>
    <w:p w14:paraId="5CBCC771">
      <w:pPr>
        <w:pStyle w:val="8"/>
        <w:spacing w:before="50"/>
        <w:rPr>
          <w:rFonts w:ascii="Calibri"/>
          <w:b/>
          <w:sz w:val="22"/>
        </w:rPr>
      </w:pPr>
    </w:p>
    <w:p w14:paraId="3DD342A9">
      <w:pPr>
        <w:pStyle w:val="4"/>
        <w:tabs>
          <w:tab w:val="left" w:pos="1728"/>
        </w:tabs>
        <w:ind w:left="134"/>
      </w:pPr>
      <w:r>
        <w:rPr>
          <w:spacing w:val="-5"/>
          <w:w w:val="110"/>
        </w:rPr>
        <w:t>No</w:t>
      </w:r>
      <w:r>
        <w:tab/>
      </w:r>
      <w:r>
        <w:rPr>
          <w:spacing w:val="-2"/>
          <w:w w:val="110"/>
        </w:rPr>
        <w:t>Kegiatan</w:t>
      </w:r>
    </w:p>
    <w:p w14:paraId="71550ECC">
      <w:pPr>
        <w:pStyle w:val="8"/>
        <w:rPr>
          <w:b/>
          <w:sz w:val="22"/>
        </w:rPr>
      </w:pPr>
    </w:p>
    <w:p w14:paraId="129ED50C">
      <w:pPr>
        <w:pStyle w:val="8"/>
        <w:spacing w:before="211"/>
        <w:rPr>
          <w:b/>
          <w:sz w:val="22"/>
        </w:rPr>
      </w:pPr>
    </w:p>
    <w:p w14:paraId="1D9AEE74">
      <w:pPr>
        <w:pStyle w:val="10"/>
        <w:numPr>
          <w:ilvl w:val="0"/>
          <w:numId w:val="43"/>
        </w:numPr>
        <w:tabs>
          <w:tab w:val="left" w:pos="710"/>
        </w:tabs>
        <w:spacing w:before="0" w:after="0" w:line="158" w:lineRule="auto"/>
        <w:ind w:left="710" w:right="96" w:hanging="624"/>
        <w:jc w:val="left"/>
        <w:rPr>
          <w:position w:val="-11"/>
          <w:sz w:val="20"/>
        </w:rPr>
      </w:pPr>
      <w:r>
        <w:rPr>
          <w:w w:val="110"/>
          <w:sz w:val="20"/>
        </w:rPr>
        <w:t>Menetapkan Tim yang akan menangani sengketa informasi</w:t>
      </w:r>
    </w:p>
    <w:p w14:paraId="101D4E99">
      <w:pPr>
        <w:pStyle w:val="8"/>
        <w:spacing w:before="128"/>
      </w:pPr>
    </w:p>
    <w:p w14:paraId="1D87775C">
      <w:pPr>
        <w:pStyle w:val="8"/>
        <w:spacing w:before="1"/>
        <w:ind w:left="710"/>
      </w:pPr>
      <w:r>
        <w:rPr>
          <w:w w:val="110"/>
        </w:rPr>
        <w:t>Memberikan</w:t>
      </w:r>
      <w:r>
        <w:rPr>
          <w:spacing w:val="46"/>
          <w:w w:val="110"/>
        </w:rPr>
        <w:t xml:space="preserve"> </w:t>
      </w:r>
      <w:r>
        <w:rPr>
          <w:w w:val="110"/>
        </w:rPr>
        <w:t>surat</w:t>
      </w:r>
      <w:r>
        <w:rPr>
          <w:spacing w:val="40"/>
          <w:w w:val="110"/>
        </w:rPr>
        <w:t xml:space="preserve"> </w:t>
      </w:r>
      <w:r>
        <w:rPr>
          <w:spacing w:val="-4"/>
          <w:w w:val="110"/>
        </w:rPr>
        <w:t>kuasa</w:t>
      </w:r>
    </w:p>
    <w:p w14:paraId="47F7D309">
      <w:pPr>
        <w:pStyle w:val="10"/>
        <w:numPr>
          <w:ilvl w:val="0"/>
          <w:numId w:val="43"/>
        </w:numPr>
        <w:tabs>
          <w:tab w:val="left" w:pos="710"/>
        </w:tabs>
        <w:spacing w:before="0" w:after="0" w:line="240" w:lineRule="auto"/>
        <w:ind w:left="710" w:right="38" w:hanging="624"/>
        <w:jc w:val="left"/>
        <w:rPr>
          <w:sz w:val="20"/>
        </w:rPr>
      </w:pPr>
      <w:r>
        <w:rPr>
          <w:w w:val="110"/>
          <w:sz w:val="20"/>
        </w:rPr>
        <w:t>kepada PPID untuk menangani sengketa informasi</w:t>
      </w:r>
    </w:p>
    <w:p w14:paraId="4BA5AC22">
      <w:pPr>
        <w:pStyle w:val="8"/>
      </w:pPr>
      <w:r>
        <w:br w:type="column"/>
      </w:r>
    </w:p>
    <w:p w14:paraId="464CD451">
      <w:pPr>
        <w:pStyle w:val="8"/>
      </w:pPr>
    </w:p>
    <w:p w14:paraId="2BF346DE">
      <w:pPr>
        <w:pStyle w:val="8"/>
        <w:spacing w:before="28"/>
      </w:pPr>
    </w:p>
    <w:p w14:paraId="02EC175C">
      <w:pPr>
        <w:spacing w:before="0"/>
        <w:ind w:left="86" w:right="32" w:firstLine="9"/>
        <w:jc w:val="left"/>
        <w:rPr>
          <w:b/>
          <w:sz w:val="20"/>
        </w:rPr>
      </w:pPr>
      <w:r>
        <w:rPr>
          <w:b/>
          <w:spacing w:val="-2"/>
          <w:sz w:val="20"/>
        </w:rPr>
        <w:t xml:space="preserve">Kepala </w:t>
      </w:r>
      <w:r>
        <w:rPr>
          <w:b/>
          <w:spacing w:val="-2"/>
          <w:w w:val="110"/>
          <w:sz w:val="20"/>
        </w:rPr>
        <w:t>Kantor</w:t>
      </w:r>
    </w:p>
    <w:p w14:paraId="571D432D">
      <w:pPr>
        <w:pStyle w:val="4"/>
        <w:spacing w:before="165"/>
      </w:pPr>
      <w:r>
        <w:rPr>
          <w:b w:val="0"/>
        </w:rPr>
        <w:br w:type="column"/>
      </w:r>
      <w:r>
        <w:rPr>
          <w:spacing w:val="-2"/>
          <w:w w:val="105"/>
        </w:rPr>
        <w:t>Pelaksana</w:t>
      </w:r>
    </w:p>
    <w:p w14:paraId="08B6A963">
      <w:pPr>
        <w:pStyle w:val="8"/>
        <w:spacing w:before="75"/>
        <w:rPr>
          <w:b/>
          <w:sz w:val="22"/>
        </w:rPr>
      </w:pPr>
    </w:p>
    <w:p w14:paraId="72ED88A3">
      <w:pPr>
        <w:spacing w:before="0"/>
        <w:ind w:left="542" w:right="0" w:firstLine="0"/>
        <w:jc w:val="left"/>
        <w:rPr>
          <w:b/>
          <w:sz w:val="22"/>
        </w:rPr>
      </w:pPr>
      <w:r>
        <w:rPr>
          <w:b/>
          <w:spacing w:val="-4"/>
          <w:w w:val="105"/>
          <w:sz w:val="22"/>
        </w:rPr>
        <w:t>PPID</w:t>
      </w:r>
    </w:p>
    <w:p w14:paraId="17318949">
      <w:pPr>
        <w:pStyle w:val="8"/>
        <w:rPr>
          <w:b/>
          <w:sz w:val="18"/>
        </w:rPr>
      </w:pPr>
      <w:r>
        <w:br w:type="column"/>
      </w:r>
    </w:p>
    <w:p w14:paraId="0394BE6C">
      <w:pPr>
        <w:pStyle w:val="8"/>
        <w:rPr>
          <w:b/>
          <w:sz w:val="18"/>
        </w:rPr>
      </w:pPr>
    </w:p>
    <w:p w14:paraId="19404F47">
      <w:pPr>
        <w:pStyle w:val="8"/>
        <w:spacing w:before="59"/>
        <w:rPr>
          <w:b/>
          <w:sz w:val="18"/>
        </w:rPr>
      </w:pPr>
    </w:p>
    <w:p w14:paraId="05429B2D">
      <w:pPr>
        <w:spacing w:before="1"/>
        <w:ind w:left="86" w:right="0" w:firstLine="460"/>
        <w:jc w:val="left"/>
        <w:rPr>
          <w:b/>
          <w:sz w:val="18"/>
        </w:rPr>
      </w:pPr>
      <w:r>
        <w:rPr>
          <w:b/>
          <w:spacing w:val="-4"/>
          <w:w w:val="110"/>
          <w:sz w:val="18"/>
        </w:rPr>
        <w:t>Tim</w:t>
      </w:r>
      <w:r>
        <w:rPr>
          <w:b/>
          <w:spacing w:val="-2"/>
          <w:w w:val="110"/>
          <w:sz w:val="18"/>
        </w:rPr>
        <w:t xml:space="preserve"> Pertimbangan</w:t>
      </w:r>
    </w:p>
    <w:p w14:paraId="2717188B">
      <w:pPr>
        <w:pStyle w:val="8"/>
        <w:rPr>
          <w:b/>
          <w:sz w:val="22"/>
        </w:rPr>
      </w:pPr>
      <w:r>
        <w:br w:type="column"/>
      </w:r>
    </w:p>
    <w:p w14:paraId="4E73C0CC">
      <w:pPr>
        <w:pStyle w:val="8"/>
        <w:spacing w:before="240"/>
        <w:rPr>
          <w:b/>
          <w:sz w:val="22"/>
        </w:rPr>
      </w:pPr>
    </w:p>
    <w:p w14:paraId="3A9D8119">
      <w:pPr>
        <w:spacing w:before="0"/>
        <w:ind w:left="86" w:right="0" w:firstLine="0"/>
        <w:jc w:val="left"/>
        <w:rPr>
          <w:b/>
          <w:sz w:val="22"/>
        </w:rPr>
      </w:pPr>
      <w:r>
        <w:rPr>
          <w:b/>
          <w:spacing w:val="-2"/>
          <w:w w:val="105"/>
          <w:sz w:val="22"/>
        </w:rPr>
        <w:t>Kelengkapan</w:t>
      </w:r>
    </w:p>
    <w:p w14:paraId="43BE4BD0">
      <w:pPr>
        <w:spacing w:before="165"/>
        <w:ind w:left="172" w:right="0" w:firstLine="0"/>
        <w:jc w:val="left"/>
        <w:rPr>
          <w:b/>
          <w:sz w:val="22"/>
        </w:rPr>
      </w:pPr>
      <w:r>
        <w:br w:type="column"/>
      </w:r>
      <w:r>
        <w:rPr>
          <w:b/>
          <w:w w:val="105"/>
          <w:sz w:val="22"/>
        </w:rPr>
        <w:t>Baku</w:t>
      </w:r>
      <w:r>
        <w:rPr>
          <w:b/>
          <w:spacing w:val="52"/>
          <w:w w:val="105"/>
          <w:sz w:val="22"/>
        </w:rPr>
        <w:t xml:space="preserve"> </w:t>
      </w:r>
      <w:r>
        <w:rPr>
          <w:b/>
          <w:spacing w:val="-4"/>
          <w:w w:val="105"/>
          <w:sz w:val="22"/>
        </w:rPr>
        <w:t>Mutu</w:t>
      </w:r>
    </w:p>
    <w:p w14:paraId="66DD47D1">
      <w:pPr>
        <w:spacing w:before="210" w:line="237" w:lineRule="auto"/>
        <w:ind w:left="182" w:right="0" w:hanging="96"/>
        <w:jc w:val="left"/>
        <w:rPr>
          <w:b/>
          <w:sz w:val="22"/>
        </w:rPr>
      </w:pPr>
      <w:r>
        <w:rPr>
          <w:b/>
          <w:spacing w:val="-2"/>
          <w:sz w:val="22"/>
        </w:rPr>
        <w:t xml:space="preserve">Waktu/ </w:t>
      </w:r>
      <w:r>
        <w:rPr>
          <w:b/>
          <w:spacing w:val="-4"/>
          <w:w w:val="110"/>
          <w:sz w:val="22"/>
        </w:rPr>
        <w:t>Menit</w:t>
      </w:r>
    </w:p>
    <w:p w14:paraId="2DBBA96D">
      <w:pPr>
        <w:spacing w:before="174"/>
        <w:ind w:left="240" w:right="0" w:firstLine="0"/>
        <w:jc w:val="left"/>
        <w:rPr>
          <w:sz w:val="18"/>
        </w:rPr>
      </w:pPr>
      <w:r>
        <w:rPr>
          <w:w w:val="115"/>
          <w:sz w:val="18"/>
        </w:rPr>
        <w:t>1</w:t>
      </w:r>
      <w:r>
        <w:rPr>
          <w:spacing w:val="2"/>
          <w:w w:val="115"/>
          <w:sz w:val="18"/>
        </w:rPr>
        <w:t xml:space="preserve"> </w:t>
      </w:r>
      <w:r>
        <w:rPr>
          <w:spacing w:val="-4"/>
          <w:w w:val="115"/>
          <w:sz w:val="18"/>
        </w:rPr>
        <w:t>Hari</w:t>
      </w:r>
    </w:p>
    <w:p w14:paraId="7B89F17C">
      <w:pPr>
        <w:pStyle w:val="8"/>
        <w:rPr>
          <w:sz w:val="18"/>
        </w:rPr>
      </w:pPr>
    </w:p>
    <w:p w14:paraId="2F51FC72">
      <w:pPr>
        <w:pStyle w:val="8"/>
        <w:rPr>
          <w:sz w:val="18"/>
        </w:rPr>
      </w:pPr>
    </w:p>
    <w:p w14:paraId="041F5BCC">
      <w:pPr>
        <w:pStyle w:val="8"/>
        <w:spacing w:before="106"/>
        <w:rPr>
          <w:sz w:val="18"/>
        </w:rPr>
      </w:pPr>
    </w:p>
    <w:p w14:paraId="489CB170">
      <w:pPr>
        <w:spacing w:before="0"/>
        <w:ind w:left="240" w:right="0" w:firstLine="0"/>
        <w:jc w:val="left"/>
        <w:rPr>
          <w:sz w:val="18"/>
        </w:rPr>
      </w:pPr>
      <w:r>
        <w:rPr>
          <w:w w:val="115"/>
          <w:sz w:val="18"/>
        </w:rPr>
        <w:t>1</w:t>
      </w:r>
      <w:r>
        <w:rPr>
          <w:spacing w:val="2"/>
          <w:w w:val="115"/>
          <w:sz w:val="18"/>
        </w:rPr>
        <w:t xml:space="preserve"> </w:t>
      </w:r>
      <w:r>
        <w:rPr>
          <w:spacing w:val="-4"/>
          <w:w w:val="115"/>
          <w:sz w:val="18"/>
        </w:rPr>
        <w:t>Hari</w:t>
      </w:r>
    </w:p>
    <w:p w14:paraId="547FA86B">
      <w:pPr>
        <w:pStyle w:val="8"/>
        <w:rPr>
          <w:sz w:val="22"/>
        </w:rPr>
      </w:pPr>
      <w:r>
        <w:br w:type="column"/>
      </w:r>
    </w:p>
    <w:p w14:paraId="1BE3B4D3">
      <w:pPr>
        <w:pStyle w:val="8"/>
        <w:spacing w:before="240"/>
        <w:rPr>
          <w:sz w:val="22"/>
        </w:rPr>
      </w:pPr>
    </w:p>
    <w:p w14:paraId="5579075D">
      <w:pPr>
        <w:pStyle w:val="4"/>
        <w:ind w:left="54"/>
        <w:jc w:val="center"/>
      </w:pPr>
      <w:r>
        <w:rPr>
          <w:spacing w:val="-2"/>
          <w:w w:val="115"/>
        </w:rPr>
        <w:t>Output</w:t>
      </w:r>
    </w:p>
    <w:p w14:paraId="0F139C67">
      <w:pPr>
        <w:pStyle w:val="8"/>
        <w:spacing w:before="45"/>
        <w:rPr>
          <w:b/>
          <w:sz w:val="22"/>
        </w:rPr>
      </w:pPr>
    </w:p>
    <w:p w14:paraId="24B4F3AB">
      <w:pPr>
        <w:spacing w:before="1"/>
        <w:ind w:left="43" w:right="0" w:firstLine="0"/>
        <w:jc w:val="center"/>
        <w:rPr>
          <w:sz w:val="18"/>
        </w:rPr>
      </w:pPr>
      <w:r>
        <w:rPr>
          <w:spacing w:val="-2"/>
          <w:w w:val="115"/>
          <w:sz w:val="18"/>
        </w:rPr>
        <w:t>Disposisi</w:t>
      </w:r>
    </w:p>
    <w:p w14:paraId="0C95D0C3">
      <w:pPr>
        <w:pStyle w:val="8"/>
        <w:rPr>
          <w:sz w:val="18"/>
        </w:rPr>
      </w:pPr>
    </w:p>
    <w:p w14:paraId="208CF330">
      <w:pPr>
        <w:pStyle w:val="8"/>
        <w:rPr>
          <w:sz w:val="18"/>
        </w:rPr>
      </w:pPr>
    </w:p>
    <w:p w14:paraId="3FED16BC">
      <w:pPr>
        <w:pStyle w:val="8"/>
        <w:spacing w:before="106"/>
        <w:rPr>
          <w:sz w:val="18"/>
        </w:rPr>
      </w:pPr>
    </w:p>
    <w:p w14:paraId="18E92CCA">
      <w:pPr>
        <w:spacing w:before="0"/>
        <w:ind w:left="43" w:right="13" w:firstLine="0"/>
        <w:jc w:val="center"/>
        <w:rPr>
          <w:sz w:val="18"/>
        </w:rPr>
      </w:pPr>
      <w:r>
        <w:rPr>
          <w:w w:val="115"/>
          <w:sz w:val="18"/>
        </w:rPr>
        <w:t>Surat</w:t>
      </w:r>
      <w:r>
        <w:rPr>
          <w:spacing w:val="-9"/>
          <w:w w:val="115"/>
          <w:sz w:val="18"/>
        </w:rPr>
        <w:t xml:space="preserve"> </w:t>
      </w:r>
      <w:r>
        <w:rPr>
          <w:w w:val="115"/>
          <w:sz w:val="18"/>
        </w:rPr>
        <w:t>Kuasa</w:t>
      </w:r>
      <w:r>
        <w:rPr>
          <w:spacing w:val="-5"/>
          <w:w w:val="115"/>
          <w:sz w:val="18"/>
        </w:rPr>
        <w:t xml:space="preserve"> </w:t>
      </w:r>
      <w:r>
        <w:rPr>
          <w:w w:val="115"/>
          <w:sz w:val="18"/>
        </w:rPr>
        <w:t>dari Atasan PPID</w:t>
      </w:r>
    </w:p>
    <w:p w14:paraId="11CFB3E0">
      <w:pPr>
        <w:pStyle w:val="8"/>
      </w:pPr>
      <w:r>
        <w:br w:type="column"/>
      </w:r>
    </w:p>
    <w:p w14:paraId="7280E0FE">
      <w:pPr>
        <w:pStyle w:val="8"/>
        <w:spacing w:before="128"/>
      </w:pPr>
    </w:p>
    <w:p w14:paraId="7E2427D0">
      <w:pPr>
        <w:spacing w:before="0"/>
        <w:ind w:left="86" w:right="0" w:firstLine="0"/>
        <w:jc w:val="left"/>
        <w:rPr>
          <w:b/>
          <w:sz w:val="20"/>
        </w:rPr>
      </w:pPr>
      <w:r>
        <w:rPr>
          <w:b/>
          <w:spacing w:val="-5"/>
          <w:w w:val="110"/>
          <w:sz w:val="20"/>
        </w:rPr>
        <w:t>Ket</w:t>
      </w:r>
    </w:p>
    <w:p w14:paraId="00934F43">
      <w:pPr>
        <w:spacing w:after="0"/>
        <w:jc w:val="left"/>
        <w:rPr>
          <w:b/>
          <w:sz w:val="20"/>
        </w:rPr>
        <w:sectPr>
          <w:type w:val="continuous"/>
          <w:pgSz w:w="16840" w:h="11910" w:orient="landscape"/>
          <w:pgMar w:top="700" w:right="1275" w:bottom="280" w:left="850" w:header="720" w:footer="720" w:gutter="0"/>
          <w:cols w:equalWidth="0" w:num="8">
            <w:col w:w="3799" w:space="598"/>
            <w:col w:w="834" w:space="204"/>
            <w:col w:w="1260" w:space="132"/>
            <w:col w:w="1423" w:space="138"/>
            <w:col w:w="1578" w:space="208"/>
            <w:col w:w="1404" w:space="40"/>
            <w:col w:w="1592" w:space="939"/>
            <w:col w:w="566"/>
          </w:cols>
        </w:sectPr>
      </w:pPr>
    </w:p>
    <w:p w14:paraId="6CBC9E97">
      <w:pPr>
        <w:pStyle w:val="8"/>
        <w:spacing w:before="166"/>
        <w:rPr>
          <w:b/>
        </w:rPr>
      </w:pPr>
    </w:p>
    <w:p w14:paraId="1BFDDD49">
      <w:pPr>
        <w:pStyle w:val="8"/>
        <w:spacing w:line="232" w:lineRule="exact"/>
        <w:ind w:left="710"/>
      </w:pPr>
      <w:r>
        <mc:AlternateContent>
          <mc:Choice Requires="wps">
            <w:drawing>
              <wp:anchor distT="0" distB="0" distL="0" distR="0" simplePos="0" relativeHeight="251663360" behindDoc="0" locked="0" layoutInCell="1" allowOverlap="1">
                <wp:simplePos x="0" y="0"/>
                <wp:positionH relativeFrom="page">
                  <wp:posOffset>7012305</wp:posOffset>
                </wp:positionH>
                <wp:positionV relativeFrom="paragraph">
                  <wp:posOffset>-184150</wp:posOffset>
                </wp:positionV>
                <wp:extent cx="2224405" cy="1413510"/>
                <wp:effectExtent l="0" t="0" r="0" b="0"/>
                <wp:wrapNone/>
                <wp:docPr id="206" name="Textbox 2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24405" cy="14135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tbl>
                            <w:tblPr>
                              <w:tblStyle w:val="7"/>
                              <w:tblW w:w="0" w:type="auto"/>
                              <w:tblInd w:w="67" w:type="dxa"/>
                              <w:tblBorders>
                                <w:top w:val="none" w:color="auto" w:sz="0" w:space="0"/>
                                <w:left w:val="none" w:color="auto" w:sz="0" w:space="0"/>
                                <w:bottom w:val="none" w:color="auto" w:sz="0" w:space="0"/>
                                <w:right w:val="none" w:color="auto" w:sz="0" w:space="0"/>
                                <w:insideH w:val="none" w:color="auto" w:sz="0" w:space="0"/>
                                <w:insideV w:val="none" w:color="auto" w:sz="0" w:space="0"/>
                              </w:tblBorders>
                              <w:tblLayout w:type="fixed"/>
                              <w:tblCellMar>
                                <w:top w:w="0" w:type="dxa"/>
                                <w:left w:w="0" w:type="dxa"/>
                                <w:bottom w:w="0" w:type="dxa"/>
                                <w:right w:w="0" w:type="dxa"/>
                              </w:tblCellMar>
                            </w:tblPr>
                            <w:tblGrid>
                              <w:gridCol w:w="981"/>
                              <w:gridCol w:w="287"/>
                              <w:gridCol w:w="2113"/>
                            </w:tblGrid>
                            <w:tr w14:paraId="7F77F8E7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1059" w:hRule="atLeast"/>
                              </w:trPr>
                              <w:tc>
                                <w:tcPr>
                                  <w:tcW w:w="981" w:type="dxa"/>
                                </w:tcPr>
                                <w:p w14:paraId="79B1F2B4">
                                  <w:pPr>
                                    <w:pStyle w:val="11"/>
                                    <w:spacing w:before="6"/>
                                    <w:ind w:right="111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115"/>
                                      <w:sz w:val="18"/>
                                    </w:rPr>
                                    <w:t>3</w:t>
                                  </w:r>
                                  <w:r>
                                    <w:rPr>
                                      <w:spacing w:val="2"/>
                                      <w:w w:val="11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w w:val="115"/>
                                      <w:sz w:val="18"/>
                                    </w:rPr>
                                    <w:t>Hari</w:t>
                                  </w:r>
                                </w:p>
                              </w:tc>
                              <w:tc>
                                <w:tcPr>
                                  <w:tcW w:w="287" w:type="dxa"/>
                                </w:tcPr>
                                <w:p w14:paraId="469A8A4D">
                                  <w:pPr>
                                    <w:pStyle w:val="11"/>
                                    <w:spacing w:before="11"/>
                                    <w:ind w:left="7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25"/>
                                      <w:sz w:val="18"/>
                                    </w:rPr>
                                    <w:t>1.</w:t>
                                  </w:r>
                                </w:p>
                                <w:p w14:paraId="71B794BC">
                                  <w:pPr>
                                    <w:pStyle w:val="11"/>
                                    <w:rPr>
                                      <w:sz w:val="18"/>
                                    </w:rPr>
                                  </w:pPr>
                                </w:p>
                                <w:p w14:paraId="7508A477">
                                  <w:pPr>
                                    <w:pStyle w:val="11"/>
                                    <w:spacing w:before="207"/>
                                    <w:rPr>
                                      <w:sz w:val="18"/>
                                    </w:rPr>
                                  </w:pPr>
                                </w:p>
                                <w:p w14:paraId="7EC9BC31">
                                  <w:pPr>
                                    <w:pStyle w:val="11"/>
                                    <w:spacing w:line="188" w:lineRule="exact"/>
                                    <w:ind w:left="7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25"/>
                                      <w:sz w:val="18"/>
                                    </w:rPr>
                                    <w:t>2.</w:t>
                                  </w:r>
                                </w:p>
                              </w:tc>
                              <w:tc>
                                <w:tcPr>
                                  <w:tcW w:w="2113" w:type="dxa"/>
                                </w:tcPr>
                                <w:p w14:paraId="29D54C00">
                                  <w:pPr>
                                    <w:pStyle w:val="11"/>
                                    <w:spacing w:before="11"/>
                                    <w:ind w:left="5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15"/>
                                      <w:sz w:val="18"/>
                                    </w:rPr>
                                    <w:t>Pertimbangan</w:t>
                                  </w:r>
                                  <w:r>
                                    <w:rPr>
                                      <w:spacing w:val="-10"/>
                                      <w:w w:val="11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115"/>
                                      <w:sz w:val="18"/>
                                    </w:rPr>
                                    <w:t xml:space="preserve">tertulis </w:t>
                                  </w:r>
                                  <w:r>
                                    <w:rPr>
                                      <w:w w:val="115"/>
                                      <w:sz w:val="18"/>
                                    </w:rPr>
                                    <w:t xml:space="preserve">terhadap sengketa informasi yang </w:t>
                                  </w:r>
                                  <w:r>
                                    <w:rPr>
                                      <w:spacing w:val="-2"/>
                                      <w:w w:val="115"/>
                                      <w:sz w:val="18"/>
                                    </w:rPr>
                                    <w:t>dihadapi</w:t>
                                  </w:r>
                                </w:p>
                                <w:p w14:paraId="27EAABFE">
                                  <w:pPr>
                                    <w:pStyle w:val="11"/>
                                    <w:spacing w:line="184" w:lineRule="exact"/>
                                    <w:ind w:left="5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115"/>
                                      <w:sz w:val="18"/>
                                    </w:rPr>
                                    <w:t>Dokumen</w:t>
                                  </w:r>
                                  <w:r>
                                    <w:rPr>
                                      <w:spacing w:val="4"/>
                                      <w:w w:val="11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w w:val="115"/>
                                      <w:sz w:val="18"/>
                                    </w:rPr>
                                    <w:t>bukti</w:t>
                                  </w:r>
                                </w:p>
                              </w:tc>
                            </w:tr>
                            <w:tr w14:paraId="621A7DE9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212" w:hRule="atLeast"/>
                              </w:trPr>
                              <w:tc>
                                <w:tcPr>
                                  <w:tcW w:w="981" w:type="dxa"/>
                                </w:tcPr>
                                <w:p w14:paraId="2DC6B85E">
                                  <w:pPr>
                                    <w:pStyle w:val="11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7" w:type="dxa"/>
                                </w:tcPr>
                                <w:p w14:paraId="6C708C17">
                                  <w:pPr>
                                    <w:pStyle w:val="11"/>
                                    <w:rPr>
                                      <w:rFonts w:ascii="Times New Roman"/>
                                      <w:sz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13" w:type="dxa"/>
                                </w:tcPr>
                                <w:p w14:paraId="411AD0B9">
                                  <w:pPr>
                                    <w:pStyle w:val="11"/>
                                    <w:spacing w:line="193" w:lineRule="exact"/>
                                    <w:ind w:left="5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2"/>
                                      <w:w w:val="115"/>
                                      <w:sz w:val="18"/>
                                    </w:rPr>
                                    <w:t>persidangan</w:t>
                                  </w:r>
                                </w:p>
                              </w:tc>
                            </w:tr>
                            <w:tr w14:paraId="32D629F5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644" w:hRule="atLeast"/>
                              </w:trPr>
                              <w:tc>
                                <w:tcPr>
                                  <w:tcW w:w="981" w:type="dxa"/>
                                </w:tcPr>
                                <w:p w14:paraId="563A14C1">
                                  <w:pPr>
                                    <w:pStyle w:val="11"/>
                                    <w:spacing w:before="11"/>
                                    <w:ind w:left="5" w:right="111"/>
                                    <w:jc w:val="center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115"/>
                                      <w:sz w:val="18"/>
                                    </w:rPr>
                                    <w:t>100</w:t>
                                  </w:r>
                                  <w:r>
                                    <w:rPr>
                                      <w:spacing w:val="-3"/>
                                      <w:w w:val="11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4"/>
                                      <w:w w:val="115"/>
                                      <w:sz w:val="18"/>
                                    </w:rPr>
                                    <w:t>Hari</w:t>
                                  </w:r>
                                </w:p>
                              </w:tc>
                              <w:tc>
                                <w:tcPr>
                                  <w:tcW w:w="287" w:type="dxa"/>
                                </w:tcPr>
                                <w:p w14:paraId="11F140C7">
                                  <w:pPr>
                                    <w:pStyle w:val="11"/>
                                    <w:spacing w:before="11"/>
                                    <w:ind w:left="7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25"/>
                                      <w:sz w:val="18"/>
                                    </w:rPr>
                                    <w:t>1.</w:t>
                                  </w:r>
                                </w:p>
                                <w:p w14:paraId="741A4247">
                                  <w:pPr>
                                    <w:pStyle w:val="11"/>
                                    <w:spacing w:before="1"/>
                                    <w:rPr>
                                      <w:sz w:val="18"/>
                                    </w:rPr>
                                  </w:pPr>
                                </w:p>
                                <w:p w14:paraId="4926A135">
                                  <w:pPr>
                                    <w:pStyle w:val="11"/>
                                    <w:spacing w:line="190" w:lineRule="exact"/>
                                    <w:ind w:left="72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spacing w:val="-5"/>
                                      <w:w w:val="125"/>
                                      <w:sz w:val="18"/>
                                    </w:rPr>
                                    <w:t>2.</w:t>
                                  </w:r>
                                </w:p>
                              </w:tc>
                              <w:tc>
                                <w:tcPr>
                                  <w:tcW w:w="2113" w:type="dxa"/>
                                </w:tcPr>
                                <w:p w14:paraId="4F405EB5">
                                  <w:pPr>
                                    <w:pStyle w:val="11"/>
                                    <w:spacing w:before="14" w:line="235" w:lineRule="auto"/>
                                    <w:ind w:left="53" w:right="206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115"/>
                                      <w:sz w:val="18"/>
                                    </w:rPr>
                                    <w:t>Risalah/Berita</w:t>
                                  </w:r>
                                  <w:r>
                                    <w:rPr>
                                      <w:spacing w:val="-11"/>
                                      <w:w w:val="11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w w:val="115"/>
                                      <w:sz w:val="18"/>
                                    </w:rPr>
                                    <w:t xml:space="preserve">Acara </w:t>
                                  </w:r>
                                  <w:r>
                                    <w:rPr>
                                      <w:spacing w:val="-2"/>
                                      <w:w w:val="115"/>
                                      <w:sz w:val="18"/>
                                    </w:rPr>
                                    <w:t>Persidangan</w:t>
                                  </w:r>
                                </w:p>
                                <w:p w14:paraId="363CA780">
                                  <w:pPr>
                                    <w:pStyle w:val="11"/>
                                    <w:spacing w:before="6" w:line="190" w:lineRule="exact"/>
                                    <w:ind w:left="5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115"/>
                                      <w:sz w:val="18"/>
                                    </w:rPr>
                                    <w:t>Kesimpulan</w:t>
                                  </w:r>
                                  <w:r>
                                    <w:rPr>
                                      <w:spacing w:val="-4"/>
                                      <w:w w:val="11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5"/>
                                      <w:w w:val="115"/>
                                      <w:sz w:val="18"/>
                                    </w:rPr>
                                    <w:t>Tim</w:t>
                                  </w:r>
                                </w:p>
                              </w:tc>
                            </w:tr>
                            <w:tr w14:paraId="22406D28">
                              <w:tblPrEx>
                                <w:tblBorders>
                                  <w:top w:val="none" w:color="auto" w:sz="0" w:space="0"/>
                                  <w:left w:val="none" w:color="auto" w:sz="0" w:space="0"/>
                                  <w:bottom w:val="none" w:color="auto" w:sz="0" w:space="0"/>
                                  <w:right w:val="none" w:color="auto" w:sz="0" w:space="0"/>
                                  <w:insideH w:val="none" w:color="auto" w:sz="0" w:space="0"/>
                                  <w:insideV w:val="none" w:color="auto" w:sz="0" w:space="0"/>
                                </w:tblBorders>
                                <w:tblCellMar>
                                  <w:top w:w="0" w:type="dxa"/>
                                  <w:left w:w="0" w:type="dxa"/>
                                  <w:bottom w:w="0" w:type="dxa"/>
                                  <w:right w:w="0" w:type="dxa"/>
                                </w:tblCellMar>
                              </w:tblPrEx>
                              <w:trPr>
                                <w:trHeight w:val="311" w:hRule="atLeast"/>
                              </w:trPr>
                              <w:tc>
                                <w:tcPr>
                                  <w:tcW w:w="981" w:type="dxa"/>
                                </w:tcPr>
                                <w:p w14:paraId="69AC4369">
                                  <w:pPr>
                                    <w:pStyle w:val="11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87" w:type="dxa"/>
                                </w:tcPr>
                                <w:p w14:paraId="2366096D">
                                  <w:pPr>
                                    <w:pStyle w:val="11"/>
                                    <w:rPr>
                                      <w:rFonts w:ascii="Times New Roman"/>
                                      <w:sz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113" w:type="dxa"/>
                                </w:tcPr>
                                <w:p w14:paraId="1BF51E12">
                                  <w:pPr>
                                    <w:pStyle w:val="11"/>
                                    <w:spacing w:before="1"/>
                                    <w:ind w:left="53"/>
                                    <w:rPr>
                                      <w:sz w:val="18"/>
                                    </w:rPr>
                                  </w:pPr>
                                  <w:r>
                                    <w:rPr>
                                      <w:w w:val="115"/>
                                      <w:sz w:val="18"/>
                                    </w:rPr>
                                    <w:t>Penanganan</w:t>
                                  </w:r>
                                  <w:r>
                                    <w:rPr>
                                      <w:spacing w:val="-3"/>
                                      <w:w w:val="115"/>
                                      <w:sz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spacing w:val="-2"/>
                                      <w:w w:val="115"/>
                                      <w:sz w:val="18"/>
                                    </w:rPr>
                                    <w:t>Sengketa</w:t>
                                  </w:r>
                                </w:p>
                              </w:tc>
                            </w:tr>
                          </w:tbl>
                          <w:p w14:paraId="25E520B9">
                            <w:pPr>
                              <w:pStyle w:val="8"/>
                            </w:pP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Textbox 206" o:spid="_x0000_s1026" o:spt="202" type="#_x0000_t202" style="position:absolute;left:0pt;margin-left:552.15pt;margin-top:-14.5pt;height:111.3pt;width:175.15pt;mso-position-horizontal-relative:page;z-index:251663360;mso-width-relative:page;mso-height-relative:page;" filled="f" stroked="f" coordsize="21600,21600" o:gfxdata="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">
                <v:fill on="f" focussize="0,0"/>
                <v:stroke on="f"/>
                <v:imagedata o:title=""/>
                <o:lock v:ext="edit" aspectratio="f"/>
                <v:textbox inset="0mm,0mm,0mm,0mm">
                  <w:txbxContent>
                    <w:tbl>
                      <w:tblPr>
                        <w:tblStyle w:val="7"/>
                        <w:tblW w:w="0" w:type="auto"/>
                        <w:tblInd w:w="67" w:type="dxa"/>
                        <w:tblBorders>
                          <w:top w:val="none" w:color="auto" w:sz="0" w:space="0"/>
                          <w:left w:val="none" w:color="auto" w:sz="0" w:space="0"/>
                          <w:bottom w:val="none" w:color="auto" w:sz="0" w:space="0"/>
                          <w:right w:val="none" w:color="auto" w:sz="0" w:space="0"/>
                          <w:insideH w:val="none" w:color="auto" w:sz="0" w:space="0"/>
                          <w:insideV w:val="none" w:color="auto" w:sz="0" w:space="0"/>
                        </w:tblBorders>
                        <w:tblLayout w:type="fixed"/>
                        <w:tblCellMar>
                          <w:top w:w="0" w:type="dxa"/>
                          <w:left w:w="0" w:type="dxa"/>
                          <w:bottom w:w="0" w:type="dxa"/>
                          <w:right w:w="0" w:type="dxa"/>
                        </w:tblCellMar>
                      </w:tblPr>
                      <w:tblGrid>
                        <w:gridCol w:w="981"/>
                        <w:gridCol w:w="287"/>
                        <w:gridCol w:w="2113"/>
                      </w:tblGrid>
                      <w:tr w14:paraId="7F77F8E7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1059" w:hRule="atLeast"/>
                        </w:trPr>
                        <w:tc>
                          <w:tcPr>
                            <w:tcW w:w="981" w:type="dxa"/>
                          </w:tcPr>
                          <w:p w14:paraId="79B1F2B4">
                            <w:pPr>
                              <w:pStyle w:val="11"/>
                              <w:spacing w:before="6"/>
                              <w:ind w:right="111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115"/>
                                <w:sz w:val="18"/>
                              </w:rPr>
                              <w:t>3</w:t>
                            </w:r>
                            <w:r>
                              <w:rPr>
                                <w:spacing w:val="2"/>
                                <w:w w:val="11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w w:val="115"/>
                                <w:sz w:val="18"/>
                              </w:rPr>
                              <w:t>Hari</w:t>
                            </w:r>
                          </w:p>
                        </w:tc>
                        <w:tc>
                          <w:tcPr>
                            <w:tcW w:w="287" w:type="dxa"/>
                          </w:tcPr>
                          <w:p w14:paraId="469A8A4D">
                            <w:pPr>
                              <w:pStyle w:val="11"/>
                              <w:spacing w:before="11"/>
                              <w:ind w:left="7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25"/>
                                <w:sz w:val="18"/>
                              </w:rPr>
                              <w:t>1.</w:t>
                            </w:r>
                          </w:p>
                          <w:p w14:paraId="71B794BC">
                            <w:pPr>
                              <w:pStyle w:val="11"/>
                              <w:rPr>
                                <w:sz w:val="18"/>
                              </w:rPr>
                            </w:pPr>
                          </w:p>
                          <w:p w14:paraId="7508A477">
                            <w:pPr>
                              <w:pStyle w:val="11"/>
                              <w:spacing w:before="207"/>
                              <w:rPr>
                                <w:sz w:val="18"/>
                              </w:rPr>
                            </w:pPr>
                          </w:p>
                          <w:p w14:paraId="7EC9BC31">
                            <w:pPr>
                              <w:pStyle w:val="11"/>
                              <w:spacing w:line="188" w:lineRule="exact"/>
                              <w:ind w:left="7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25"/>
                                <w:sz w:val="18"/>
                              </w:rPr>
                              <w:t>2.</w:t>
                            </w:r>
                          </w:p>
                        </w:tc>
                        <w:tc>
                          <w:tcPr>
                            <w:tcW w:w="2113" w:type="dxa"/>
                          </w:tcPr>
                          <w:p w14:paraId="29D54C00">
                            <w:pPr>
                              <w:pStyle w:val="11"/>
                              <w:spacing w:before="11"/>
                              <w:ind w:left="5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w w:val="115"/>
                                <w:sz w:val="18"/>
                              </w:rPr>
                              <w:t>Pertimbangan</w:t>
                            </w:r>
                            <w:r>
                              <w:rPr>
                                <w:spacing w:val="-10"/>
                                <w:w w:val="11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15"/>
                                <w:sz w:val="18"/>
                              </w:rPr>
                              <w:t xml:space="preserve">tertulis </w:t>
                            </w:r>
                            <w:r>
                              <w:rPr>
                                <w:w w:val="115"/>
                                <w:sz w:val="18"/>
                              </w:rPr>
                              <w:t xml:space="preserve">terhadap sengketa informasi yang </w:t>
                            </w:r>
                            <w:r>
                              <w:rPr>
                                <w:spacing w:val="-2"/>
                                <w:w w:val="115"/>
                                <w:sz w:val="18"/>
                              </w:rPr>
                              <w:t>dihadapi</w:t>
                            </w:r>
                          </w:p>
                          <w:p w14:paraId="27EAABFE">
                            <w:pPr>
                              <w:pStyle w:val="11"/>
                              <w:spacing w:line="184" w:lineRule="exact"/>
                              <w:ind w:left="53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115"/>
                                <w:sz w:val="18"/>
                              </w:rPr>
                              <w:t>Dokumen</w:t>
                            </w:r>
                            <w:r>
                              <w:rPr>
                                <w:spacing w:val="4"/>
                                <w:w w:val="11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w w:val="115"/>
                                <w:sz w:val="18"/>
                              </w:rPr>
                              <w:t>bukti</w:t>
                            </w:r>
                          </w:p>
                        </w:tc>
                      </w:tr>
                      <w:tr w14:paraId="621A7DE9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212" w:hRule="atLeast"/>
                        </w:trPr>
                        <w:tc>
                          <w:tcPr>
                            <w:tcW w:w="981" w:type="dxa"/>
                          </w:tcPr>
                          <w:p w14:paraId="2DC6B85E">
                            <w:pPr>
                              <w:pStyle w:val="11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87" w:type="dxa"/>
                          </w:tcPr>
                          <w:p w14:paraId="6C708C17">
                            <w:pPr>
                              <w:pStyle w:val="11"/>
                              <w:rPr>
                                <w:rFonts w:ascii="Times New Roman"/>
                                <w:sz w:val="14"/>
                              </w:rPr>
                            </w:pPr>
                          </w:p>
                        </w:tc>
                        <w:tc>
                          <w:tcPr>
                            <w:tcW w:w="2113" w:type="dxa"/>
                          </w:tcPr>
                          <w:p w14:paraId="411AD0B9">
                            <w:pPr>
                              <w:pStyle w:val="11"/>
                              <w:spacing w:line="193" w:lineRule="exact"/>
                              <w:ind w:left="53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2"/>
                                <w:w w:val="115"/>
                                <w:sz w:val="18"/>
                              </w:rPr>
                              <w:t>persidangan</w:t>
                            </w:r>
                          </w:p>
                        </w:tc>
                      </w:tr>
                      <w:tr w14:paraId="32D629F5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644" w:hRule="atLeast"/>
                        </w:trPr>
                        <w:tc>
                          <w:tcPr>
                            <w:tcW w:w="981" w:type="dxa"/>
                          </w:tcPr>
                          <w:p w14:paraId="563A14C1">
                            <w:pPr>
                              <w:pStyle w:val="11"/>
                              <w:spacing w:before="11"/>
                              <w:ind w:left="5" w:right="111"/>
                              <w:jc w:val="center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115"/>
                                <w:sz w:val="18"/>
                              </w:rPr>
                              <w:t>100</w:t>
                            </w:r>
                            <w:r>
                              <w:rPr>
                                <w:spacing w:val="-3"/>
                                <w:w w:val="11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4"/>
                                <w:w w:val="115"/>
                                <w:sz w:val="18"/>
                              </w:rPr>
                              <w:t>Hari</w:t>
                            </w:r>
                          </w:p>
                        </w:tc>
                        <w:tc>
                          <w:tcPr>
                            <w:tcW w:w="287" w:type="dxa"/>
                          </w:tcPr>
                          <w:p w14:paraId="11F140C7">
                            <w:pPr>
                              <w:pStyle w:val="11"/>
                              <w:spacing w:before="11"/>
                              <w:ind w:left="7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25"/>
                                <w:sz w:val="18"/>
                              </w:rPr>
                              <w:t>1.</w:t>
                            </w:r>
                          </w:p>
                          <w:p w14:paraId="741A4247">
                            <w:pPr>
                              <w:pStyle w:val="11"/>
                              <w:spacing w:before="1"/>
                              <w:rPr>
                                <w:sz w:val="18"/>
                              </w:rPr>
                            </w:pPr>
                          </w:p>
                          <w:p w14:paraId="4926A135">
                            <w:pPr>
                              <w:pStyle w:val="11"/>
                              <w:spacing w:line="190" w:lineRule="exact"/>
                              <w:ind w:left="72"/>
                              <w:rPr>
                                <w:sz w:val="18"/>
                              </w:rPr>
                            </w:pPr>
                            <w:r>
                              <w:rPr>
                                <w:spacing w:val="-5"/>
                                <w:w w:val="125"/>
                                <w:sz w:val="18"/>
                              </w:rPr>
                              <w:t>2.</w:t>
                            </w:r>
                          </w:p>
                        </w:tc>
                        <w:tc>
                          <w:tcPr>
                            <w:tcW w:w="2113" w:type="dxa"/>
                          </w:tcPr>
                          <w:p w14:paraId="4F405EB5">
                            <w:pPr>
                              <w:pStyle w:val="11"/>
                              <w:spacing w:before="14" w:line="235" w:lineRule="auto"/>
                              <w:ind w:left="53" w:right="206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115"/>
                                <w:sz w:val="18"/>
                              </w:rPr>
                              <w:t>Risalah/Berita</w:t>
                            </w:r>
                            <w:r>
                              <w:rPr>
                                <w:spacing w:val="-11"/>
                                <w:w w:val="11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w w:val="115"/>
                                <w:sz w:val="18"/>
                              </w:rPr>
                              <w:t xml:space="preserve">Acara </w:t>
                            </w:r>
                            <w:r>
                              <w:rPr>
                                <w:spacing w:val="-2"/>
                                <w:w w:val="115"/>
                                <w:sz w:val="18"/>
                              </w:rPr>
                              <w:t>Persidangan</w:t>
                            </w:r>
                          </w:p>
                          <w:p w14:paraId="363CA780">
                            <w:pPr>
                              <w:pStyle w:val="11"/>
                              <w:spacing w:before="6" w:line="190" w:lineRule="exact"/>
                              <w:ind w:left="53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115"/>
                                <w:sz w:val="18"/>
                              </w:rPr>
                              <w:t>Kesimpulan</w:t>
                            </w:r>
                            <w:r>
                              <w:rPr>
                                <w:spacing w:val="-4"/>
                                <w:w w:val="11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5"/>
                                <w:w w:val="115"/>
                                <w:sz w:val="18"/>
                              </w:rPr>
                              <w:t>Tim</w:t>
                            </w:r>
                          </w:p>
                        </w:tc>
                      </w:tr>
                      <w:tr w14:paraId="22406D28">
                        <w:tblPrEx>
                          <w:tblBorders>
                            <w:top w:val="none" w:color="auto" w:sz="0" w:space="0"/>
                            <w:left w:val="none" w:color="auto" w:sz="0" w:space="0"/>
                            <w:bottom w:val="none" w:color="auto" w:sz="0" w:space="0"/>
                            <w:right w:val="none" w:color="auto" w:sz="0" w:space="0"/>
                            <w:insideH w:val="none" w:color="auto" w:sz="0" w:space="0"/>
                            <w:insideV w:val="none" w:color="auto" w:sz="0" w:space="0"/>
                          </w:tblBorders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Ex>
                        <w:trPr>
                          <w:trHeight w:val="311" w:hRule="atLeast"/>
                        </w:trPr>
                        <w:tc>
                          <w:tcPr>
                            <w:tcW w:w="981" w:type="dxa"/>
                          </w:tcPr>
                          <w:p w14:paraId="69AC4369">
                            <w:pPr>
                              <w:pStyle w:val="11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87" w:type="dxa"/>
                          </w:tcPr>
                          <w:p w14:paraId="2366096D">
                            <w:pPr>
                              <w:pStyle w:val="11"/>
                              <w:rPr>
                                <w:rFonts w:ascii="Times New Roman"/>
                                <w:sz w:val="20"/>
                              </w:rPr>
                            </w:pPr>
                          </w:p>
                        </w:tc>
                        <w:tc>
                          <w:tcPr>
                            <w:tcW w:w="2113" w:type="dxa"/>
                          </w:tcPr>
                          <w:p w14:paraId="1BF51E12">
                            <w:pPr>
                              <w:pStyle w:val="11"/>
                              <w:spacing w:before="1"/>
                              <w:ind w:left="53"/>
                              <w:rPr>
                                <w:sz w:val="18"/>
                              </w:rPr>
                            </w:pPr>
                            <w:r>
                              <w:rPr>
                                <w:w w:val="115"/>
                                <w:sz w:val="18"/>
                              </w:rPr>
                              <w:t>Penanganan</w:t>
                            </w:r>
                            <w:r>
                              <w:rPr>
                                <w:spacing w:val="-3"/>
                                <w:w w:val="115"/>
                                <w:sz w:val="18"/>
                              </w:rPr>
                              <w:t xml:space="preserve"> </w:t>
                            </w:r>
                            <w:r>
                              <w:rPr>
                                <w:spacing w:val="-2"/>
                                <w:w w:val="115"/>
                                <w:sz w:val="18"/>
                              </w:rPr>
                              <w:t>Sengketa</w:t>
                            </w:r>
                          </w:p>
                        </w:tc>
                      </w:tr>
                    </w:tbl>
                    <w:p w14:paraId="25E520B9">
                      <w:pPr>
                        <w:pStyle w:val="8"/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w w:val="110"/>
        </w:rPr>
        <w:t>Menganalisis</w:t>
      </w:r>
      <w:r>
        <w:rPr>
          <w:spacing w:val="44"/>
          <w:w w:val="110"/>
        </w:rPr>
        <w:t xml:space="preserve"> </w:t>
      </w:r>
      <w:r>
        <w:rPr>
          <w:w w:val="110"/>
        </w:rPr>
        <w:t>dan</w:t>
      </w:r>
      <w:r>
        <w:rPr>
          <w:spacing w:val="42"/>
          <w:w w:val="110"/>
        </w:rPr>
        <w:t xml:space="preserve"> </w:t>
      </w:r>
      <w:r>
        <w:rPr>
          <w:spacing w:val="-2"/>
          <w:w w:val="110"/>
        </w:rPr>
        <w:t>Membuat</w:t>
      </w:r>
    </w:p>
    <w:p w14:paraId="66A18102">
      <w:pPr>
        <w:pStyle w:val="10"/>
        <w:numPr>
          <w:ilvl w:val="0"/>
          <w:numId w:val="43"/>
        </w:numPr>
        <w:tabs>
          <w:tab w:val="left" w:pos="710"/>
        </w:tabs>
        <w:spacing w:before="0" w:after="0" w:line="240" w:lineRule="auto"/>
        <w:ind w:left="710" w:right="10940" w:hanging="624"/>
        <w:jc w:val="left"/>
        <w:rPr>
          <w:sz w:val="20"/>
        </w:rPr>
      </w:pPr>
      <w:r>
        <w:rPr>
          <w:w w:val="110"/>
          <w:sz w:val="20"/>
        </w:rPr>
        <w:t>pertimbangan tertulis sengketa informasi yang dihadapi</w:t>
      </w:r>
    </w:p>
    <w:p w14:paraId="528E20A0">
      <w:pPr>
        <w:pStyle w:val="8"/>
        <w:spacing w:before="3"/>
        <w:rPr>
          <w:sz w:val="16"/>
        </w:rPr>
      </w:pPr>
    </w:p>
    <w:p w14:paraId="3FEC22D4">
      <w:pPr>
        <w:pStyle w:val="8"/>
        <w:spacing w:after="0"/>
        <w:rPr>
          <w:sz w:val="16"/>
        </w:rPr>
        <w:sectPr>
          <w:type w:val="continuous"/>
          <w:pgSz w:w="16840" w:h="11910" w:orient="landscape"/>
          <w:pgMar w:top="700" w:right="1275" w:bottom="280" w:left="850" w:header="720" w:footer="720" w:gutter="0"/>
          <w:cols w:space="720" w:num="1"/>
        </w:sectPr>
      </w:pPr>
    </w:p>
    <w:p w14:paraId="34A7F2E2">
      <w:pPr>
        <w:pStyle w:val="8"/>
        <w:spacing w:before="102"/>
        <w:ind w:left="710"/>
      </w:pPr>
      <w:r>
        <mc:AlternateContent>
          <mc:Choice Requires="wpg">
            <w:drawing>
              <wp:anchor distT="0" distB="0" distL="0" distR="0" simplePos="0" relativeHeight="251679744" behindDoc="1" locked="0" layoutInCell="1" allowOverlap="1">
                <wp:simplePos x="0" y="0"/>
                <wp:positionH relativeFrom="page">
                  <wp:posOffset>514985</wp:posOffset>
                </wp:positionH>
                <wp:positionV relativeFrom="page">
                  <wp:posOffset>1914525</wp:posOffset>
                </wp:positionV>
                <wp:extent cx="9658985" cy="4308475"/>
                <wp:effectExtent l="0" t="0" r="0" b="0"/>
                <wp:wrapNone/>
                <wp:docPr id="207" name="Group 20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658985" cy="4308475"/>
                          <a:chOff x="0" y="0"/>
                          <a:chExt cx="9658985" cy="4308475"/>
                        </a:xfrm>
                      </wpg:grpSpPr>
                      <wps:wsp>
                        <wps:cNvPr id="208" name="Graphic 208"/>
                        <wps:cNvSpPr/>
                        <wps:spPr>
                          <a:xfrm>
                            <a:off x="4364558" y="1817497"/>
                            <a:ext cx="5080" cy="8026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802640">
                                <a:moveTo>
                                  <a:pt x="50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802640"/>
                                </a:lnTo>
                                <a:lnTo>
                                  <a:pt x="5079" y="802640"/>
                                </a:lnTo>
                                <a:lnTo>
                                  <a:pt x="50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09" name="Graphic 209"/>
                        <wps:cNvSpPr/>
                        <wps:spPr>
                          <a:xfrm>
                            <a:off x="2752928" y="798322"/>
                            <a:ext cx="429259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9259" h="182880">
                                <a:moveTo>
                                  <a:pt x="398779" y="0"/>
                                </a:moveTo>
                                <a:lnTo>
                                  <a:pt x="30479" y="0"/>
                                </a:lnTo>
                                <a:lnTo>
                                  <a:pt x="19050" y="2540"/>
                                </a:lnTo>
                                <a:lnTo>
                                  <a:pt x="8889" y="8890"/>
                                </a:lnTo>
                                <a:lnTo>
                                  <a:pt x="2539" y="18415"/>
                                </a:lnTo>
                                <a:lnTo>
                                  <a:pt x="0" y="30480"/>
                                </a:lnTo>
                                <a:lnTo>
                                  <a:pt x="0" y="152400"/>
                                </a:lnTo>
                                <a:lnTo>
                                  <a:pt x="2539" y="164465"/>
                                </a:lnTo>
                                <a:lnTo>
                                  <a:pt x="8889" y="173990"/>
                                </a:lnTo>
                                <a:lnTo>
                                  <a:pt x="19050" y="180340"/>
                                </a:lnTo>
                                <a:lnTo>
                                  <a:pt x="30479" y="182880"/>
                                </a:lnTo>
                                <a:lnTo>
                                  <a:pt x="398779" y="182880"/>
                                </a:lnTo>
                                <a:lnTo>
                                  <a:pt x="410844" y="180340"/>
                                </a:lnTo>
                                <a:lnTo>
                                  <a:pt x="420369" y="173990"/>
                                </a:lnTo>
                                <a:lnTo>
                                  <a:pt x="427354" y="164465"/>
                                </a:lnTo>
                                <a:lnTo>
                                  <a:pt x="429259" y="152400"/>
                                </a:lnTo>
                                <a:lnTo>
                                  <a:pt x="429259" y="30480"/>
                                </a:lnTo>
                                <a:lnTo>
                                  <a:pt x="427354" y="18415"/>
                                </a:lnTo>
                                <a:lnTo>
                                  <a:pt x="420369" y="8890"/>
                                </a:lnTo>
                                <a:lnTo>
                                  <a:pt x="410844" y="2540"/>
                                </a:lnTo>
                                <a:lnTo>
                                  <a:pt x="3987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E5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0" name="Graphic 210"/>
                        <wps:cNvSpPr/>
                        <wps:spPr>
                          <a:xfrm>
                            <a:off x="2752928" y="798322"/>
                            <a:ext cx="429259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9259" h="182880">
                                <a:moveTo>
                                  <a:pt x="0" y="30480"/>
                                </a:moveTo>
                                <a:lnTo>
                                  <a:pt x="2539" y="18415"/>
                                </a:lnTo>
                                <a:lnTo>
                                  <a:pt x="8889" y="8890"/>
                                </a:lnTo>
                                <a:lnTo>
                                  <a:pt x="19050" y="2540"/>
                                </a:lnTo>
                                <a:lnTo>
                                  <a:pt x="30479" y="0"/>
                                </a:lnTo>
                                <a:lnTo>
                                  <a:pt x="398779" y="0"/>
                                </a:lnTo>
                                <a:lnTo>
                                  <a:pt x="410844" y="2540"/>
                                </a:lnTo>
                                <a:lnTo>
                                  <a:pt x="420369" y="8890"/>
                                </a:lnTo>
                                <a:lnTo>
                                  <a:pt x="427354" y="18415"/>
                                </a:lnTo>
                                <a:lnTo>
                                  <a:pt x="429259" y="30480"/>
                                </a:lnTo>
                                <a:lnTo>
                                  <a:pt x="429259" y="152400"/>
                                </a:lnTo>
                                <a:lnTo>
                                  <a:pt x="427354" y="164465"/>
                                </a:lnTo>
                                <a:lnTo>
                                  <a:pt x="420369" y="173990"/>
                                </a:lnTo>
                                <a:lnTo>
                                  <a:pt x="410844" y="180340"/>
                                </a:lnTo>
                                <a:lnTo>
                                  <a:pt x="398779" y="182880"/>
                                </a:lnTo>
                                <a:lnTo>
                                  <a:pt x="30479" y="182880"/>
                                </a:lnTo>
                                <a:lnTo>
                                  <a:pt x="19050" y="180340"/>
                                </a:lnTo>
                                <a:lnTo>
                                  <a:pt x="8889" y="173990"/>
                                </a:lnTo>
                                <a:lnTo>
                                  <a:pt x="2539" y="164465"/>
                                </a:lnTo>
                                <a:lnTo>
                                  <a:pt x="0" y="152400"/>
                                </a:lnTo>
                                <a:lnTo>
                                  <a:pt x="0" y="30480"/>
                                </a:lnTo>
                                <a:close/>
                              </a:path>
                            </a:pathLst>
                          </a:custGeom>
                          <a:ln w="19049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1" name="Graphic 211"/>
                        <wps:cNvSpPr/>
                        <wps:spPr>
                          <a:xfrm>
                            <a:off x="2928823" y="990727"/>
                            <a:ext cx="76200" cy="44386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443865">
                                <a:moveTo>
                                  <a:pt x="31750" y="367664"/>
                                </a:moveTo>
                                <a:lnTo>
                                  <a:pt x="0" y="367664"/>
                                </a:lnTo>
                                <a:lnTo>
                                  <a:pt x="37464" y="443864"/>
                                </a:lnTo>
                                <a:lnTo>
                                  <a:pt x="69850" y="380364"/>
                                </a:lnTo>
                                <a:lnTo>
                                  <a:pt x="31750" y="380364"/>
                                </a:lnTo>
                                <a:lnTo>
                                  <a:pt x="31750" y="367664"/>
                                </a:lnTo>
                                <a:close/>
                              </a:path>
                              <a:path w="76200" h="443865">
                                <a:moveTo>
                                  <a:pt x="44450" y="0"/>
                                </a:moveTo>
                                <a:lnTo>
                                  <a:pt x="31750" y="0"/>
                                </a:lnTo>
                                <a:lnTo>
                                  <a:pt x="31750" y="380364"/>
                                </a:lnTo>
                                <a:lnTo>
                                  <a:pt x="44450" y="380364"/>
                                </a:lnTo>
                                <a:lnTo>
                                  <a:pt x="44450" y="0"/>
                                </a:lnTo>
                                <a:close/>
                              </a:path>
                              <a:path w="76200" h="443865">
                                <a:moveTo>
                                  <a:pt x="76200" y="367664"/>
                                </a:moveTo>
                                <a:lnTo>
                                  <a:pt x="44450" y="367664"/>
                                </a:lnTo>
                                <a:lnTo>
                                  <a:pt x="44450" y="380364"/>
                                </a:lnTo>
                                <a:lnTo>
                                  <a:pt x="69850" y="380364"/>
                                </a:lnTo>
                                <a:lnTo>
                                  <a:pt x="76200" y="36766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2" name="Graphic 212"/>
                        <wps:cNvSpPr/>
                        <wps:spPr>
                          <a:xfrm>
                            <a:off x="2752928" y="1444116"/>
                            <a:ext cx="427990" cy="180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7990" h="180975">
                                <a:moveTo>
                                  <a:pt x="42798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0975"/>
                                </a:lnTo>
                                <a:lnTo>
                                  <a:pt x="427989" y="180975"/>
                                </a:lnTo>
                                <a:lnTo>
                                  <a:pt x="4279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EC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3" name="Graphic 213"/>
                        <wps:cNvSpPr/>
                        <wps:spPr>
                          <a:xfrm>
                            <a:off x="2752928" y="1444116"/>
                            <a:ext cx="427990" cy="180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7990" h="180975">
                                <a:moveTo>
                                  <a:pt x="0" y="180975"/>
                                </a:moveTo>
                                <a:lnTo>
                                  <a:pt x="427989" y="180975"/>
                                </a:lnTo>
                                <a:lnTo>
                                  <a:pt x="42798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0975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4" name="Graphic 214"/>
                        <wps:cNvSpPr/>
                        <wps:spPr>
                          <a:xfrm>
                            <a:off x="2960573" y="1528572"/>
                            <a:ext cx="1832610" cy="14224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832610" h="1422400">
                                <a:moveTo>
                                  <a:pt x="12700" y="106045"/>
                                </a:moveTo>
                                <a:lnTo>
                                  <a:pt x="0" y="106045"/>
                                </a:lnTo>
                                <a:lnTo>
                                  <a:pt x="0" y="758190"/>
                                </a:lnTo>
                                <a:lnTo>
                                  <a:pt x="589914" y="758190"/>
                                </a:lnTo>
                                <a:lnTo>
                                  <a:pt x="589914" y="789940"/>
                                </a:lnTo>
                                <a:lnTo>
                                  <a:pt x="666114" y="751840"/>
                                </a:lnTo>
                                <a:lnTo>
                                  <a:pt x="653414" y="745490"/>
                                </a:lnTo>
                                <a:lnTo>
                                  <a:pt x="12700" y="745490"/>
                                </a:lnTo>
                                <a:lnTo>
                                  <a:pt x="12700" y="106045"/>
                                </a:lnTo>
                                <a:close/>
                              </a:path>
                              <a:path w="1832610" h="1422400">
                                <a:moveTo>
                                  <a:pt x="589914" y="713740"/>
                                </a:moveTo>
                                <a:lnTo>
                                  <a:pt x="589914" y="745490"/>
                                </a:lnTo>
                                <a:lnTo>
                                  <a:pt x="653414" y="745490"/>
                                </a:lnTo>
                                <a:lnTo>
                                  <a:pt x="589914" y="713740"/>
                                </a:lnTo>
                                <a:close/>
                              </a:path>
                              <a:path w="1832610" h="1422400">
                                <a:moveTo>
                                  <a:pt x="1832610" y="573405"/>
                                </a:moveTo>
                                <a:lnTo>
                                  <a:pt x="1756410" y="573405"/>
                                </a:lnTo>
                                <a:lnTo>
                                  <a:pt x="1794510" y="649605"/>
                                </a:lnTo>
                                <a:lnTo>
                                  <a:pt x="1832610" y="573405"/>
                                </a:lnTo>
                                <a:close/>
                              </a:path>
                              <a:path w="1832610" h="1422400">
                                <a:moveTo>
                                  <a:pt x="1800860" y="0"/>
                                </a:moveTo>
                                <a:lnTo>
                                  <a:pt x="229870" y="0"/>
                                </a:lnTo>
                                <a:lnTo>
                                  <a:pt x="229870" y="12700"/>
                                </a:lnTo>
                                <a:lnTo>
                                  <a:pt x="1788160" y="12700"/>
                                </a:lnTo>
                                <a:lnTo>
                                  <a:pt x="1788160" y="573405"/>
                                </a:lnTo>
                                <a:lnTo>
                                  <a:pt x="1800860" y="573405"/>
                                </a:lnTo>
                                <a:lnTo>
                                  <a:pt x="1800860" y="0"/>
                                </a:lnTo>
                                <a:close/>
                              </a:path>
                              <a:path w="1832610" h="1422400">
                                <a:moveTo>
                                  <a:pt x="927735" y="1207770"/>
                                </a:moveTo>
                                <a:lnTo>
                                  <a:pt x="851535" y="1207770"/>
                                </a:lnTo>
                                <a:lnTo>
                                  <a:pt x="889635" y="1283970"/>
                                </a:lnTo>
                                <a:lnTo>
                                  <a:pt x="927735" y="1207770"/>
                                </a:lnTo>
                                <a:close/>
                              </a:path>
                              <a:path w="1832610" h="1422400">
                                <a:moveTo>
                                  <a:pt x="895985" y="851535"/>
                                </a:moveTo>
                                <a:lnTo>
                                  <a:pt x="883285" y="851535"/>
                                </a:lnTo>
                                <a:lnTo>
                                  <a:pt x="883285" y="1207770"/>
                                </a:lnTo>
                                <a:lnTo>
                                  <a:pt x="895985" y="1207770"/>
                                </a:lnTo>
                                <a:lnTo>
                                  <a:pt x="895985" y="851535"/>
                                </a:lnTo>
                                <a:close/>
                              </a:path>
                              <a:path w="1832610" h="1422400">
                                <a:moveTo>
                                  <a:pt x="1189355" y="1346200"/>
                                </a:moveTo>
                                <a:lnTo>
                                  <a:pt x="1113155" y="1384300"/>
                                </a:lnTo>
                                <a:lnTo>
                                  <a:pt x="1189355" y="1422400"/>
                                </a:lnTo>
                                <a:lnTo>
                                  <a:pt x="1189355" y="1390650"/>
                                </a:lnTo>
                                <a:lnTo>
                                  <a:pt x="1800860" y="1390650"/>
                                </a:lnTo>
                                <a:lnTo>
                                  <a:pt x="1800860" y="1377950"/>
                                </a:lnTo>
                                <a:lnTo>
                                  <a:pt x="1189355" y="1377950"/>
                                </a:lnTo>
                                <a:lnTo>
                                  <a:pt x="1189355" y="1346200"/>
                                </a:lnTo>
                                <a:close/>
                              </a:path>
                              <a:path w="1832610" h="1422400">
                                <a:moveTo>
                                  <a:pt x="1800860" y="849630"/>
                                </a:moveTo>
                                <a:lnTo>
                                  <a:pt x="1788160" y="849630"/>
                                </a:lnTo>
                                <a:lnTo>
                                  <a:pt x="1788160" y="1377950"/>
                                </a:lnTo>
                                <a:lnTo>
                                  <a:pt x="1800860" y="1377950"/>
                                </a:lnTo>
                                <a:lnTo>
                                  <a:pt x="1800860" y="84963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5" name="Graphic 215"/>
                        <wps:cNvSpPr/>
                        <wps:spPr>
                          <a:xfrm>
                            <a:off x="3636848" y="2822067"/>
                            <a:ext cx="427990" cy="180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7990" h="180975">
                                <a:moveTo>
                                  <a:pt x="42798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0975"/>
                                </a:lnTo>
                                <a:lnTo>
                                  <a:pt x="427989" y="180975"/>
                                </a:lnTo>
                                <a:lnTo>
                                  <a:pt x="42798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EC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6" name="Graphic 216"/>
                        <wps:cNvSpPr/>
                        <wps:spPr>
                          <a:xfrm>
                            <a:off x="3636848" y="2822067"/>
                            <a:ext cx="427990" cy="1809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7990" h="180975">
                                <a:moveTo>
                                  <a:pt x="0" y="180975"/>
                                </a:moveTo>
                                <a:lnTo>
                                  <a:pt x="427989" y="180975"/>
                                </a:lnTo>
                                <a:lnTo>
                                  <a:pt x="42798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80975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7" name="Graphic 217"/>
                        <wps:cNvSpPr/>
                        <wps:spPr>
                          <a:xfrm>
                            <a:off x="3635578" y="3606927"/>
                            <a:ext cx="429259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9259" h="182880">
                                <a:moveTo>
                                  <a:pt x="398779" y="0"/>
                                </a:moveTo>
                                <a:lnTo>
                                  <a:pt x="30479" y="0"/>
                                </a:lnTo>
                                <a:lnTo>
                                  <a:pt x="18414" y="2539"/>
                                </a:lnTo>
                                <a:lnTo>
                                  <a:pt x="8889" y="8889"/>
                                </a:lnTo>
                                <a:lnTo>
                                  <a:pt x="2539" y="19050"/>
                                </a:lnTo>
                                <a:lnTo>
                                  <a:pt x="0" y="30479"/>
                                </a:lnTo>
                                <a:lnTo>
                                  <a:pt x="0" y="152400"/>
                                </a:lnTo>
                                <a:lnTo>
                                  <a:pt x="2539" y="164464"/>
                                </a:lnTo>
                                <a:lnTo>
                                  <a:pt x="8889" y="173989"/>
                                </a:lnTo>
                                <a:lnTo>
                                  <a:pt x="18414" y="180975"/>
                                </a:lnTo>
                                <a:lnTo>
                                  <a:pt x="30479" y="182879"/>
                                </a:lnTo>
                                <a:lnTo>
                                  <a:pt x="398779" y="182879"/>
                                </a:lnTo>
                                <a:lnTo>
                                  <a:pt x="410844" y="180975"/>
                                </a:lnTo>
                                <a:lnTo>
                                  <a:pt x="420369" y="173989"/>
                                </a:lnTo>
                                <a:lnTo>
                                  <a:pt x="426719" y="164464"/>
                                </a:lnTo>
                                <a:lnTo>
                                  <a:pt x="429259" y="152400"/>
                                </a:lnTo>
                                <a:lnTo>
                                  <a:pt x="429259" y="30479"/>
                                </a:lnTo>
                                <a:lnTo>
                                  <a:pt x="426719" y="19050"/>
                                </a:lnTo>
                                <a:lnTo>
                                  <a:pt x="420369" y="8889"/>
                                </a:lnTo>
                                <a:lnTo>
                                  <a:pt x="410844" y="2539"/>
                                </a:lnTo>
                                <a:lnTo>
                                  <a:pt x="3987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E5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8" name="Graphic 218"/>
                        <wps:cNvSpPr/>
                        <wps:spPr>
                          <a:xfrm>
                            <a:off x="3635578" y="3606927"/>
                            <a:ext cx="429259" cy="1828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29259" h="182880">
                                <a:moveTo>
                                  <a:pt x="0" y="30479"/>
                                </a:moveTo>
                                <a:lnTo>
                                  <a:pt x="2539" y="19050"/>
                                </a:lnTo>
                                <a:lnTo>
                                  <a:pt x="8889" y="8889"/>
                                </a:lnTo>
                                <a:lnTo>
                                  <a:pt x="18414" y="2539"/>
                                </a:lnTo>
                                <a:lnTo>
                                  <a:pt x="30479" y="0"/>
                                </a:lnTo>
                                <a:lnTo>
                                  <a:pt x="398779" y="0"/>
                                </a:lnTo>
                                <a:lnTo>
                                  <a:pt x="410844" y="2539"/>
                                </a:lnTo>
                                <a:lnTo>
                                  <a:pt x="420369" y="8889"/>
                                </a:lnTo>
                                <a:lnTo>
                                  <a:pt x="426719" y="19050"/>
                                </a:lnTo>
                                <a:lnTo>
                                  <a:pt x="429259" y="30479"/>
                                </a:lnTo>
                                <a:lnTo>
                                  <a:pt x="429259" y="152400"/>
                                </a:lnTo>
                                <a:lnTo>
                                  <a:pt x="426719" y="164464"/>
                                </a:lnTo>
                                <a:lnTo>
                                  <a:pt x="420369" y="173989"/>
                                </a:lnTo>
                                <a:lnTo>
                                  <a:pt x="410844" y="180975"/>
                                </a:lnTo>
                                <a:lnTo>
                                  <a:pt x="398779" y="182879"/>
                                </a:lnTo>
                                <a:lnTo>
                                  <a:pt x="30479" y="182879"/>
                                </a:lnTo>
                                <a:lnTo>
                                  <a:pt x="18414" y="180975"/>
                                </a:lnTo>
                                <a:lnTo>
                                  <a:pt x="8889" y="173989"/>
                                </a:lnTo>
                                <a:lnTo>
                                  <a:pt x="2539" y="164464"/>
                                </a:lnTo>
                                <a:lnTo>
                                  <a:pt x="0" y="152400"/>
                                </a:lnTo>
                                <a:lnTo>
                                  <a:pt x="0" y="30479"/>
                                </a:lnTo>
                                <a:close/>
                              </a:path>
                            </a:pathLst>
                          </a:custGeom>
                          <a:ln w="19050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19" name="Graphic 219"/>
                        <wps:cNvSpPr/>
                        <wps:spPr>
                          <a:xfrm>
                            <a:off x="3811473" y="3012567"/>
                            <a:ext cx="76200" cy="5848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6200" h="584835">
                                <a:moveTo>
                                  <a:pt x="31750" y="508635"/>
                                </a:moveTo>
                                <a:lnTo>
                                  <a:pt x="0" y="508635"/>
                                </a:lnTo>
                                <a:lnTo>
                                  <a:pt x="37464" y="584835"/>
                                </a:lnTo>
                                <a:lnTo>
                                  <a:pt x="69850" y="521335"/>
                                </a:lnTo>
                                <a:lnTo>
                                  <a:pt x="31750" y="521335"/>
                                </a:lnTo>
                                <a:lnTo>
                                  <a:pt x="31750" y="508635"/>
                                </a:lnTo>
                                <a:close/>
                              </a:path>
                              <a:path w="76200" h="584835">
                                <a:moveTo>
                                  <a:pt x="44450" y="0"/>
                                </a:moveTo>
                                <a:lnTo>
                                  <a:pt x="31750" y="0"/>
                                </a:lnTo>
                                <a:lnTo>
                                  <a:pt x="31750" y="521335"/>
                                </a:lnTo>
                                <a:lnTo>
                                  <a:pt x="44450" y="521335"/>
                                </a:lnTo>
                                <a:lnTo>
                                  <a:pt x="44450" y="0"/>
                                </a:lnTo>
                                <a:close/>
                              </a:path>
                              <a:path w="76200" h="584835">
                                <a:moveTo>
                                  <a:pt x="76200" y="508635"/>
                                </a:moveTo>
                                <a:lnTo>
                                  <a:pt x="44450" y="508635"/>
                                </a:lnTo>
                                <a:lnTo>
                                  <a:pt x="44450" y="521335"/>
                                </a:lnTo>
                                <a:lnTo>
                                  <a:pt x="69850" y="521335"/>
                                </a:lnTo>
                                <a:lnTo>
                                  <a:pt x="76200" y="50863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0" name="Graphic 220"/>
                        <wps:cNvSpPr/>
                        <wps:spPr>
                          <a:xfrm>
                            <a:off x="6096" y="6095"/>
                            <a:ext cx="9646920" cy="74739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46920" h="747395">
                                <a:moveTo>
                                  <a:pt x="390131" y="76"/>
                                </a:moveTo>
                                <a:lnTo>
                                  <a:pt x="0" y="76"/>
                                </a:lnTo>
                                <a:lnTo>
                                  <a:pt x="0" y="747141"/>
                                </a:lnTo>
                                <a:lnTo>
                                  <a:pt x="390131" y="747141"/>
                                </a:lnTo>
                                <a:lnTo>
                                  <a:pt x="390131" y="76"/>
                                </a:lnTo>
                                <a:close/>
                              </a:path>
                              <a:path w="9646920" h="747395">
                                <a:moveTo>
                                  <a:pt x="2484755" y="76"/>
                                </a:moveTo>
                                <a:lnTo>
                                  <a:pt x="396240" y="76"/>
                                </a:lnTo>
                                <a:lnTo>
                                  <a:pt x="396240" y="747141"/>
                                </a:lnTo>
                                <a:lnTo>
                                  <a:pt x="2484755" y="747141"/>
                                </a:lnTo>
                                <a:lnTo>
                                  <a:pt x="2484755" y="76"/>
                                </a:lnTo>
                                <a:close/>
                              </a:path>
                              <a:path w="9646920" h="747395">
                                <a:moveTo>
                                  <a:pt x="5271211" y="0"/>
                                </a:moveTo>
                                <a:lnTo>
                                  <a:pt x="2490800" y="0"/>
                                </a:lnTo>
                                <a:lnTo>
                                  <a:pt x="2490800" y="210312"/>
                                </a:lnTo>
                                <a:lnTo>
                                  <a:pt x="5271211" y="210312"/>
                                </a:lnTo>
                                <a:lnTo>
                                  <a:pt x="5271211" y="0"/>
                                </a:lnTo>
                                <a:close/>
                              </a:path>
                              <a:path w="9646920" h="747395">
                                <a:moveTo>
                                  <a:pt x="8674049" y="0"/>
                                </a:moveTo>
                                <a:lnTo>
                                  <a:pt x="5277307" y="0"/>
                                </a:lnTo>
                                <a:lnTo>
                                  <a:pt x="5277307" y="210312"/>
                                </a:lnTo>
                                <a:lnTo>
                                  <a:pt x="8674049" y="210312"/>
                                </a:lnTo>
                                <a:lnTo>
                                  <a:pt x="8674049" y="0"/>
                                </a:lnTo>
                                <a:close/>
                              </a:path>
                              <a:path w="9646920" h="747395">
                                <a:moveTo>
                                  <a:pt x="9646666" y="76"/>
                                </a:moveTo>
                                <a:lnTo>
                                  <a:pt x="8680145" y="76"/>
                                </a:lnTo>
                                <a:lnTo>
                                  <a:pt x="8680145" y="747141"/>
                                </a:lnTo>
                                <a:lnTo>
                                  <a:pt x="9646666" y="747141"/>
                                </a:lnTo>
                                <a:lnTo>
                                  <a:pt x="9646666" y="7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FE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1" name="Graphic 221"/>
                        <wps:cNvSpPr/>
                        <wps:spPr>
                          <a:xfrm>
                            <a:off x="0" y="0"/>
                            <a:ext cx="9658985" cy="2165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58985" h="216535">
                                <a:moveTo>
                                  <a:pt x="396227" y="0"/>
                                </a:moveTo>
                                <a:lnTo>
                                  <a:pt x="609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0" y="216408"/>
                                </a:lnTo>
                                <a:lnTo>
                                  <a:pt x="6096" y="216408"/>
                                </a:lnTo>
                                <a:lnTo>
                                  <a:pt x="6096" y="6096"/>
                                </a:lnTo>
                                <a:lnTo>
                                  <a:pt x="396227" y="6096"/>
                                </a:lnTo>
                                <a:lnTo>
                                  <a:pt x="396227" y="0"/>
                                </a:lnTo>
                                <a:close/>
                              </a:path>
                              <a:path w="9658985" h="216535">
                                <a:moveTo>
                                  <a:pt x="8686228" y="0"/>
                                </a:moveTo>
                                <a:lnTo>
                                  <a:pt x="8686228" y="0"/>
                                </a:lnTo>
                                <a:lnTo>
                                  <a:pt x="396240" y="0"/>
                                </a:lnTo>
                                <a:lnTo>
                                  <a:pt x="396240" y="6096"/>
                                </a:lnTo>
                                <a:lnTo>
                                  <a:pt x="396240" y="216408"/>
                                </a:lnTo>
                                <a:lnTo>
                                  <a:pt x="402336" y="216408"/>
                                </a:lnTo>
                                <a:lnTo>
                                  <a:pt x="402336" y="6096"/>
                                </a:lnTo>
                                <a:lnTo>
                                  <a:pt x="2490800" y="6096"/>
                                </a:lnTo>
                                <a:lnTo>
                                  <a:pt x="2490800" y="216408"/>
                                </a:lnTo>
                                <a:lnTo>
                                  <a:pt x="2496896" y="216408"/>
                                </a:lnTo>
                                <a:lnTo>
                                  <a:pt x="2496896" y="6096"/>
                                </a:lnTo>
                                <a:lnTo>
                                  <a:pt x="5277307" y="6096"/>
                                </a:lnTo>
                                <a:lnTo>
                                  <a:pt x="5277307" y="216408"/>
                                </a:lnTo>
                                <a:lnTo>
                                  <a:pt x="5283403" y="216408"/>
                                </a:lnTo>
                                <a:lnTo>
                                  <a:pt x="5283403" y="6096"/>
                                </a:lnTo>
                                <a:lnTo>
                                  <a:pt x="8680145" y="6096"/>
                                </a:lnTo>
                                <a:lnTo>
                                  <a:pt x="8680145" y="216408"/>
                                </a:lnTo>
                                <a:lnTo>
                                  <a:pt x="8686228" y="216408"/>
                                </a:lnTo>
                                <a:lnTo>
                                  <a:pt x="8686228" y="6096"/>
                                </a:lnTo>
                                <a:lnTo>
                                  <a:pt x="8686228" y="0"/>
                                </a:lnTo>
                                <a:close/>
                              </a:path>
                              <a:path w="9658985" h="216535">
                                <a:moveTo>
                                  <a:pt x="9658794" y="0"/>
                                </a:moveTo>
                                <a:lnTo>
                                  <a:pt x="9652762" y="0"/>
                                </a:lnTo>
                                <a:lnTo>
                                  <a:pt x="8686241" y="0"/>
                                </a:lnTo>
                                <a:lnTo>
                                  <a:pt x="8686241" y="6096"/>
                                </a:lnTo>
                                <a:lnTo>
                                  <a:pt x="9652711" y="6096"/>
                                </a:lnTo>
                                <a:lnTo>
                                  <a:pt x="9652711" y="216408"/>
                                </a:lnTo>
                                <a:lnTo>
                                  <a:pt x="9658794" y="216408"/>
                                </a:lnTo>
                                <a:lnTo>
                                  <a:pt x="9658794" y="6096"/>
                                </a:lnTo>
                                <a:lnTo>
                                  <a:pt x="96587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2" name="Graphic 222"/>
                        <wps:cNvSpPr/>
                        <wps:spPr>
                          <a:xfrm>
                            <a:off x="2496896" y="222592"/>
                            <a:ext cx="6183630" cy="53086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6183630" h="530860">
                                <a:moveTo>
                                  <a:pt x="103052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530644"/>
                                </a:lnTo>
                                <a:lnTo>
                                  <a:pt x="1030528" y="530644"/>
                                </a:lnTo>
                                <a:lnTo>
                                  <a:pt x="1030528" y="0"/>
                                </a:lnTo>
                                <a:close/>
                              </a:path>
                              <a:path w="6183630" h="530860">
                                <a:moveTo>
                                  <a:pt x="1866061" y="0"/>
                                </a:moveTo>
                                <a:lnTo>
                                  <a:pt x="1036701" y="0"/>
                                </a:lnTo>
                                <a:lnTo>
                                  <a:pt x="1036701" y="530644"/>
                                </a:lnTo>
                                <a:lnTo>
                                  <a:pt x="1866061" y="530644"/>
                                </a:lnTo>
                                <a:lnTo>
                                  <a:pt x="1866061" y="0"/>
                                </a:lnTo>
                                <a:close/>
                              </a:path>
                              <a:path w="6183630" h="530860">
                                <a:moveTo>
                                  <a:pt x="2780411" y="0"/>
                                </a:moveTo>
                                <a:lnTo>
                                  <a:pt x="1875155" y="0"/>
                                </a:lnTo>
                                <a:lnTo>
                                  <a:pt x="1875155" y="530644"/>
                                </a:lnTo>
                                <a:lnTo>
                                  <a:pt x="2780411" y="530644"/>
                                </a:lnTo>
                                <a:lnTo>
                                  <a:pt x="2780411" y="0"/>
                                </a:lnTo>
                                <a:close/>
                              </a:path>
                              <a:path w="6183630" h="530860">
                                <a:moveTo>
                                  <a:pt x="3957548" y="0"/>
                                </a:moveTo>
                                <a:lnTo>
                                  <a:pt x="2786507" y="0"/>
                                </a:lnTo>
                                <a:lnTo>
                                  <a:pt x="2786507" y="530644"/>
                                </a:lnTo>
                                <a:lnTo>
                                  <a:pt x="3957548" y="530644"/>
                                </a:lnTo>
                                <a:lnTo>
                                  <a:pt x="3957548" y="0"/>
                                </a:lnTo>
                                <a:close/>
                              </a:path>
                              <a:path w="6183630" h="530860">
                                <a:moveTo>
                                  <a:pt x="4655566" y="0"/>
                                </a:moveTo>
                                <a:lnTo>
                                  <a:pt x="3963670" y="0"/>
                                </a:lnTo>
                                <a:lnTo>
                                  <a:pt x="3963670" y="530644"/>
                                </a:lnTo>
                                <a:lnTo>
                                  <a:pt x="4655566" y="530644"/>
                                </a:lnTo>
                                <a:lnTo>
                                  <a:pt x="4655566" y="0"/>
                                </a:lnTo>
                                <a:close/>
                              </a:path>
                              <a:path w="6183630" h="530860">
                                <a:moveTo>
                                  <a:pt x="6183249" y="0"/>
                                </a:moveTo>
                                <a:lnTo>
                                  <a:pt x="4661662" y="0"/>
                                </a:lnTo>
                                <a:lnTo>
                                  <a:pt x="4661662" y="530644"/>
                                </a:lnTo>
                                <a:lnTo>
                                  <a:pt x="6183249" y="530644"/>
                                </a:lnTo>
                                <a:lnTo>
                                  <a:pt x="618324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AFEF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3" name="Graphic 223"/>
                        <wps:cNvSpPr/>
                        <wps:spPr>
                          <a:xfrm>
                            <a:off x="0" y="216407"/>
                            <a:ext cx="9658985" cy="114363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58985" h="1143635">
                                <a:moveTo>
                                  <a:pt x="60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096"/>
                                </a:lnTo>
                                <a:lnTo>
                                  <a:pt x="6096" y="6096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  <a:path w="9658985" h="1143635">
                                <a:moveTo>
                                  <a:pt x="396227" y="1137297"/>
                                </a:moveTo>
                                <a:lnTo>
                                  <a:pt x="6096" y="1137297"/>
                                </a:lnTo>
                                <a:lnTo>
                                  <a:pt x="0" y="1137297"/>
                                </a:lnTo>
                                <a:lnTo>
                                  <a:pt x="0" y="1143381"/>
                                </a:lnTo>
                                <a:lnTo>
                                  <a:pt x="6096" y="1143381"/>
                                </a:lnTo>
                                <a:lnTo>
                                  <a:pt x="396227" y="1143381"/>
                                </a:lnTo>
                                <a:lnTo>
                                  <a:pt x="396227" y="1137297"/>
                                </a:lnTo>
                                <a:close/>
                              </a:path>
                              <a:path w="9658985" h="1143635">
                                <a:moveTo>
                                  <a:pt x="396227" y="536829"/>
                                </a:moveTo>
                                <a:lnTo>
                                  <a:pt x="6096" y="536829"/>
                                </a:lnTo>
                                <a:lnTo>
                                  <a:pt x="6096" y="6184"/>
                                </a:lnTo>
                                <a:lnTo>
                                  <a:pt x="0" y="6184"/>
                                </a:lnTo>
                                <a:lnTo>
                                  <a:pt x="0" y="536829"/>
                                </a:lnTo>
                                <a:lnTo>
                                  <a:pt x="0" y="542925"/>
                                </a:lnTo>
                                <a:lnTo>
                                  <a:pt x="0" y="1137285"/>
                                </a:lnTo>
                                <a:lnTo>
                                  <a:pt x="6096" y="1137285"/>
                                </a:lnTo>
                                <a:lnTo>
                                  <a:pt x="6096" y="542925"/>
                                </a:lnTo>
                                <a:lnTo>
                                  <a:pt x="396227" y="542925"/>
                                </a:lnTo>
                                <a:lnTo>
                                  <a:pt x="396227" y="536829"/>
                                </a:lnTo>
                                <a:close/>
                              </a:path>
                              <a:path w="9658985" h="1143635">
                                <a:moveTo>
                                  <a:pt x="402336" y="0"/>
                                </a:moveTo>
                                <a:lnTo>
                                  <a:pt x="396240" y="0"/>
                                </a:lnTo>
                                <a:lnTo>
                                  <a:pt x="396240" y="6096"/>
                                </a:lnTo>
                                <a:lnTo>
                                  <a:pt x="402336" y="6096"/>
                                </a:lnTo>
                                <a:lnTo>
                                  <a:pt x="402336" y="0"/>
                                </a:lnTo>
                                <a:close/>
                              </a:path>
                              <a:path w="9658985" h="1143635">
                                <a:moveTo>
                                  <a:pt x="3527425" y="1137297"/>
                                </a:moveTo>
                                <a:lnTo>
                                  <a:pt x="3527425" y="1137297"/>
                                </a:lnTo>
                                <a:lnTo>
                                  <a:pt x="396240" y="1137297"/>
                                </a:lnTo>
                                <a:lnTo>
                                  <a:pt x="396240" y="1143381"/>
                                </a:lnTo>
                                <a:lnTo>
                                  <a:pt x="3527425" y="1143381"/>
                                </a:lnTo>
                                <a:lnTo>
                                  <a:pt x="3527425" y="1137297"/>
                                </a:lnTo>
                                <a:close/>
                              </a:path>
                              <a:path w="9658985" h="1143635">
                                <a:moveTo>
                                  <a:pt x="3527425" y="536829"/>
                                </a:moveTo>
                                <a:lnTo>
                                  <a:pt x="2496896" y="536829"/>
                                </a:lnTo>
                                <a:lnTo>
                                  <a:pt x="2496896" y="6184"/>
                                </a:lnTo>
                                <a:lnTo>
                                  <a:pt x="2490800" y="6184"/>
                                </a:lnTo>
                                <a:lnTo>
                                  <a:pt x="2490800" y="536829"/>
                                </a:lnTo>
                                <a:lnTo>
                                  <a:pt x="402336" y="536829"/>
                                </a:lnTo>
                                <a:lnTo>
                                  <a:pt x="402336" y="6184"/>
                                </a:lnTo>
                                <a:lnTo>
                                  <a:pt x="396240" y="6184"/>
                                </a:lnTo>
                                <a:lnTo>
                                  <a:pt x="396240" y="536829"/>
                                </a:lnTo>
                                <a:lnTo>
                                  <a:pt x="396240" y="542925"/>
                                </a:lnTo>
                                <a:lnTo>
                                  <a:pt x="396240" y="1137285"/>
                                </a:lnTo>
                                <a:lnTo>
                                  <a:pt x="402336" y="1137285"/>
                                </a:lnTo>
                                <a:lnTo>
                                  <a:pt x="402336" y="542925"/>
                                </a:lnTo>
                                <a:lnTo>
                                  <a:pt x="2490800" y="542925"/>
                                </a:lnTo>
                                <a:lnTo>
                                  <a:pt x="2490800" y="1137285"/>
                                </a:lnTo>
                                <a:lnTo>
                                  <a:pt x="2496896" y="1137285"/>
                                </a:lnTo>
                                <a:lnTo>
                                  <a:pt x="2496896" y="542925"/>
                                </a:lnTo>
                                <a:lnTo>
                                  <a:pt x="3527425" y="542925"/>
                                </a:lnTo>
                                <a:lnTo>
                                  <a:pt x="3527425" y="536829"/>
                                </a:lnTo>
                                <a:close/>
                              </a:path>
                              <a:path w="9658985" h="1143635">
                                <a:moveTo>
                                  <a:pt x="3527425" y="0"/>
                                </a:moveTo>
                                <a:lnTo>
                                  <a:pt x="2496896" y="0"/>
                                </a:lnTo>
                                <a:lnTo>
                                  <a:pt x="2490800" y="0"/>
                                </a:lnTo>
                                <a:lnTo>
                                  <a:pt x="2490800" y="6096"/>
                                </a:lnTo>
                                <a:lnTo>
                                  <a:pt x="2496896" y="6096"/>
                                </a:lnTo>
                                <a:lnTo>
                                  <a:pt x="3527425" y="6096"/>
                                </a:lnTo>
                                <a:lnTo>
                                  <a:pt x="3527425" y="0"/>
                                </a:lnTo>
                                <a:close/>
                              </a:path>
                              <a:path w="9658985" h="1143635">
                                <a:moveTo>
                                  <a:pt x="4372038" y="1137297"/>
                                </a:moveTo>
                                <a:lnTo>
                                  <a:pt x="4366006" y="1137297"/>
                                </a:lnTo>
                                <a:lnTo>
                                  <a:pt x="3533597" y="1137297"/>
                                </a:lnTo>
                                <a:lnTo>
                                  <a:pt x="3527501" y="1137297"/>
                                </a:lnTo>
                                <a:lnTo>
                                  <a:pt x="3527501" y="1143381"/>
                                </a:lnTo>
                                <a:lnTo>
                                  <a:pt x="3533597" y="1143381"/>
                                </a:lnTo>
                                <a:lnTo>
                                  <a:pt x="4365955" y="1143381"/>
                                </a:lnTo>
                                <a:lnTo>
                                  <a:pt x="4372038" y="1143381"/>
                                </a:lnTo>
                                <a:lnTo>
                                  <a:pt x="4372038" y="1137297"/>
                                </a:lnTo>
                                <a:close/>
                              </a:path>
                              <a:path w="9658985" h="1143635">
                                <a:moveTo>
                                  <a:pt x="4372038" y="6184"/>
                                </a:moveTo>
                                <a:lnTo>
                                  <a:pt x="4365955" y="6184"/>
                                </a:lnTo>
                                <a:lnTo>
                                  <a:pt x="4365955" y="536829"/>
                                </a:lnTo>
                                <a:lnTo>
                                  <a:pt x="3533597" y="536829"/>
                                </a:lnTo>
                                <a:lnTo>
                                  <a:pt x="3533597" y="6184"/>
                                </a:lnTo>
                                <a:lnTo>
                                  <a:pt x="3527501" y="6184"/>
                                </a:lnTo>
                                <a:lnTo>
                                  <a:pt x="3527501" y="536829"/>
                                </a:lnTo>
                                <a:lnTo>
                                  <a:pt x="3527501" y="542925"/>
                                </a:lnTo>
                                <a:lnTo>
                                  <a:pt x="3527501" y="1137285"/>
                                </a:lnTo>
                                <a:lnTo>
                                  <a:pt x="3533597" y="1137285"/>
                                </a:lnTo>
                                <a:lnTo>
                                  <a:pt x="3533597" y="542925"/>
                                </a:lnTo>
                                <a:lnTo>
                                  <a:pt x="4365955" y="542925"/>
                                </a:lnTo>
                                <a:lnTo>
                                  <a:pt x="4365955" y="1137285"/>
                                </a:lnTo>
                                <a:lnTo>
                                  <a:pt x="4372038" y="1137285"/>
                                </a:lnTo>
                                <a:lnTo>
                                  <a:pt x="4372038" y="542925"/>
                                </a:lnTo>
                                <a:lnTo>
                                  <a:pt x="4372038" y="536829"/>
                                </a:lnTo>
                                <a:lnTo>
                                  <a:pt x="4372038" y="6184"/>
                                </a:lnTo>
                                <a:close/>
                              </a:path>
                              <a:path w="9658985" h="1143635">
                                <a:moveTo>
                                  <a:pt x="4372038" y="0"/>
                                </a:moveTo>
                                <a:lnTo>
                                  <a:pt x="4366006" y="0"/>
                                </a:lnTo>
                                <a:lnTo>
                                  <a:pt x="3533597" y="0"/>
                                </a:lnTo>
                                <a:lnTo>
                                  <a:pt x="3527501" y="0"/>
                                </a:lnTo>
                                <a:lnTo>
                                  <a:pt x="3527501" y="6096"/>
                                </a:lnTo>
                                <a:lnTo>
                                  <a:pt x="3533597" y="6096"/>
                                </a:lnTo>
                                <a:lnTo>
                                  <a:pt x="4365955" y="6096"/>
                                </a:lnTo>
                                <a:lnTo>
                                  <a:pt x="4372038" y="6096"/>
                                </a:lnTo>
                                <a:lnTo>
                                  <a:pt x="4372038" y="0"/>
                                </a:lnTo>
                                <a:close/>
                              </a:path>
                              <a:path w="9658985" h="1143635">
                                <a:moveTo>
                                  <a:pt x="6454445" y="1137297"/>
                                </a:moveTo>
                                <a:lnTo>
                                  <a:pt x="5283403" y="1137297"/>
                                </a:lnTo>
                                <a:lnTo>
                                  <a:pt x="5277307" y="1137297"/>
                                </a:lnTo>
                                <a:lnTo>
                                  <a:pt x="4372051" y="1137297"/>
                                </a:lnTo>
                                <a:lnTo>
                                  <a:pt x="4372051" y="1143381"/>
                                </a:lnTo>
                                <a:lnTo>
                                  <a:pt x="5277307" y="1143381"/>
                                </a:lnTo>
                                <a:lnTo>
                                  <a:pt x="5283403" y="1143381"/>
                                </a:lnTo>
                                <a:lnTo>
                                  <a:pt x="6454445" y="1143381"/>
                                </a:lnTo>
                                <a:lnTo>
                                  <a:pt x="6454445" y="1137297"/>
                                </a:lnTo>
                                <a:close/>
                              </a:path>
                              <a:path w="9658985" h="1143635">
                                <a:moveTo>
                                  <a:pt x="6454445" y="536829"/>
                                </a:moveTo>
                                <a:lnTo>
                                  <a:pt x="5283403" y="536829"/>
                                </a:lnTo>
                                <a:lnTo>
                                  <a:pt x="5283403" y="6184"/>
                                </a:lnTo>
                                <a:lnTo>
                                  <a:pt x="5277307" y="6184"/>
                                </a:lnTo>
                                <a:lnTo>
                                  <a:pt x="5277307" y="536829"/>
                                </a:lnTo>
                                <a:lnTo>
                                  <a:pt x="4372051" y="536829"/>
                                </a:lnTo>
                                <a:lnTo>
                                  <a:pt x="4372051" y="542925"/>
                                </a:lnTo>
                                <a:lnTo>
                                  <a:pt x="5277307" y="542925"/>
                                </a:lnTo>
                                <a:lnTo>
                                  <a:pt x="5277307" y="1137285"/>
                                </a:lnTo>
                                <a:lnTo>
                                  <a:pt x="5283403" y="1137285"/>
                                </a:lnTo>
                                <a:lnTo>
                                  <a:pt x="5283403" y="542925"/>
                                </a:lnTo>
                                <a:lnTo>
                                  <a:pt x="6454445" y="542925"/>
                                </a:lnTo>
                                <a:lnTo>
                                  <a:pt x="6454445" y="536829"/>
                                </a:lnTo>
                                <a:close/>
                              </a:path>
                              <a:path w="9658985" h="1143635">
                                <a:moveTo>
                                  <a:pt x="6454445" y="0"/>
                                </a:moveTo>
                                <a:lnTo>
                                  <a:pt x="5283403" y="0"/>
                                </a:lnTo>
                                <a:lnTo>
                                  <a:pt x="5277307" y="0"/>
                                </a:lnTo>
                                <a:lnTo>
                                  <a:pt x="4372051" y="0"/>
                                </a:lnTo>
                                <a:lnTo>
                                  <a:pt x="4372051" y="6096"/>
                                </a:lnTo>
                                <a:lnTo>
                                  <a:pt x="5277307" y="6096"/>
                                </a:lnTo>
                                <a:lnTo>
                                  <a:pt x="5283403" y="6096"/>
                                </a:lnTo>
                                <a:lnTo>
                                  <a:pt x="6454445" y="6096"/>
                                </a:lnTo>
                                <a:lnTo>
                                  <a:pt x="6454445" y="0"/>
                                </a:lnTo>
                                <a:close/>
                              </a:path>
                              <a:path w="9658985" h="1143635">
                                <a:moveTo>
                                  <a:pt x="7161593" y="1137297"/>
                                </a:moveTo>
                                <a:lnTo>
                                  <a:pt x="7155510" y="1137297"/>
                                </a:lnTo>
                                <a:lnTo>
                                  <a:pt x="6460566" y="1137297"/>
                                </a:lnTo>
                                <a:lnTo>
                                  <a:pt x="6454470" y="1137297"/>
                                </a:lnTo>
                                <a:lnTo>
                                  <a:pt x="6454470" y="1143381"/>
                                </a:lnTo>
                                <a:lnTo>
                                  <a:pt x="6460566" y="1143381"/>
                                </a:lnTo>
                                <a:lnTo>
                                  <a:pt x="7155510" y="1143381"/>
                                </a:lnTo>
                                <a:lnTo>
                                  <a:pt x="7161593" y="1143381"/>
                                </a:lnTo>
                                <a:lnTo>
                                  <a:pt x="7161593" y="1137297"/>
                                </a:lnTo>
                                <a:close/>
                              </a:path>
                              <a:path w="9658985" h="1143635">
                                <a:moveTo>
                                  <a:pt x="7161593" y="6184"/>
                                </a:moveTo>
                                <a:lnTo>
                                  <a:pt x="7155510" y="6184"/>
                                </a:lnTo>
                                <a:lnTo>
                                  <a:pt x="7155510" y="536829"/>
                                </a:lnTo>
                                <a:lnTo>
                                  <a:pt x="6460566" y="536829"/>
                                </a:lnTo>
                                <a:lnTo>
                                  <a:pt x="6460566" y="6184"/>
                                </a:lnTo>
                                <a:lnTo>
                                  <a:pt x="6454470" y="6184"/>
                                </a:lnTo>
                                <a:lnTo>
                                  <a:pt x="6454470" y="536829"/>
                                </a:lnTo>
                                <a:lnTo>
                                  <a:pt x="6454470" y="542925"/>
                                </a:lnTo>
                                <a:lnTo>
                                  <a:pt x="6454470" y="1137285"/>
                                </a:lnTo>
                                <a:lnTo>
                                  <a:pt x="6460566" y="1137285"/>
                                </a:lnTo>
                                <a:lnTo>
                                  <a:pt x="6460566" y="542925"/>
                                </a:lnTo>
                                <a:lnTo>
                                  <a:pt x="7155510" y="542925"/>
                                </a:lnTo>
                                <a:lnTo>
                                  <a:pt x="7155510" y="1137285"/>
                                </a:lnTo>
                                <a:lnTo>
                                  <a:pt x="7161593" y="1137285"/>
                                </a:lnTo>
                                <a:lnTo>
                                  <a:pt x="7161593" y="542925"/>
                                </a:lnTo>
                                <a:lnTo>
                                  <a:pt x="7161593" y="536829"/>
                                </a:lnTo>
                                <a:lnTo>
                                  <a:pt x="7161593" y="6184"/>
                                </a:lnTo>
                                <a:close/>
                              </a:path>
                              <a:path w="9658985" h="1143635">
                                <a:moveTo>
                                  <a:pt x="7161593" y="0"/>
                                </a:moveTo>
                                <a:lnTo>
                                  <a:pt x="7155510" y="0"/>
                                </a:lnTo>
                                <a:lnTo>
                                  <a:pt x="6460566" y="0"/>
                                </a:lnTo>
                                <a:lnTo>
                                  <a:pt x="6454470" y="0"/>
                                </a:lnTo>
                                <a:lnTo>
                                  <a:pt x="6454470" y="6096"/>
                                </a:lnTo>
                                <a:lnTo>
                                  <a:pt x="6460566" y="6096"/>
                                </a:lnTo>
                                <a:lnTo>
                                  <a:pt x="7155510" y="6096"/>
                                </a:lnTo>
                                <a:lnTo>
                                  <a:pt x="7161593" y="6096"/>
                                </a:lnTo>
                                <a:lnTo>
                                  <a:pt x="7161593" y="0"/>
                                </a:lnTo>
                                <a:close/>
                              </a:path>
                              <a:path w="9658985" h="1143635">
                                <a:moveTo>
                                  <a:pt x="8680145" y="1137297"/>
                                </a:moveTo>
                                <a:lnTo>
                                  <a:pt x="7161606" y="1137297"/>
                                </a:lnTo>
                                <a:lnTo>
                                  <a:pt x="7161606" y="1143381"/>
                                </a:lnTo>
                                <a:lnTo>
                                  <a:pt x="8680145" y="1143381"/>
                                </a:lnTo>
                                <a:lnTo>
                                  <a:pt x="8680145" y="1137297"/>
                                </a:lnTo>
                                <a:close/>
                              </a:path>
                              <a:path w="9658985" h="1143635">
                                <a:moveTo>
                                  <a:pt x="8686228" y="6184"/>
                                </a:moveTo>
                                <a:lnTo>
                                  <a:pt x="8680145" y="6184"/>
                                </a:lnTo>
                                <a:lnTo>
                                  <a:pt x="8680145" y="536829"/>
                                </a:lnTo>
                                <a:lnTo>
                                  <a:pt x="7161606" y="536829"/>
                                </a:lnTo>
                                <a:lnTo>
                                  <a:pt x="7161606" y="542925"/>
                                </a:lnTo>
                                <a:lnTo>
                                  <a:pt x="8680145" y="542925"/>
                                </a:lnTo>
                                <a:lnTo>
                                  <a:pt x="8680145" y="1137285"/>
                                </a:lnTo>
                                <a:lnTo>
                                  <a:pt x="8686228" y="1137285"/>
                                </a:lnTo>
                                <a:lnTo>
                                  <a:pt x="8686228" y="542925"/>
                                </a:lnTo>
                                <a:lnTo>
                                  <a:pt x="8686228" y="536829"/>
                                </a:lnTo>
                                <a:lnTo>
                                  <a:pt x="8686228" y="6184"/>
                                </a:lnTo>
                                <a:close/>
                              </a:path>
                              <a:path w="9658985" h="1143635">
                                <a:moveTo>
                                  <a:pt x="8686228" y="0"/>
                                </a:moveTo>
                                <a:lnTo>
                                  <a:pt x="8680145" y="0"/>
                                </a:lnTo>
                                <a:lnTo>
                                  <a:pt x="7161606" y="0"/>
                                </a:lnTo>
                                <a:lnTo>
                                  <a:pt x="7161606" y="6096"/>
                                </a:lnTo>
                                <a:lnTo>
                                  <a:pt x="8680145" y="6096"/>
                                </a:lnTo>
                                <a:lnTo>
                                  <a:pt x="8686228" y="6096"/>
                                </a:lnTo>
                                <a:lnTo>
                                  <a:pt x="8686228" y="0"/>
                                </a:lnTo>
                                <a:close/>
                              </a:path>
                              <a:path w="9658985" h="1143635">
                                <a:moveTo>
                                  <a:pt x="9658794" y="6184"/>
                                </a:moveTo>
                                <a:lnTo>
                                  <a:pt x="9652711" y="6184"/>
                                </a:lnTo>
                                <a:lnTo>
                                  <a:pt x="9652711" y="536829"/>
                                </a:lnTo>
                                <a:lnTo>
                                  <a:pt x="8686241" y="536829"/>
                                </a:lnTo>
                                <a:lnTo>
                                  <a:pt x="8686241" y="542925"/>
                                </a:lnTo>
                                <a:lnTo>
                                  <a:pt x="9652711" y="542925"/>
                                </a:lnTo>
                                <a:lnTo>
                                  <a:pt x="9652711" y="1137285"/>
                                </a:lnTo>
                                <a:lnTo>
                                  <a:pt x="9658794" y="1137285"/>
                                </a:lnTo>
                                <a:lnTo>
                                  <a:pt x="9658794" y="542925"/>
                                </a:lnTo>
                                <a:lnTo>
                                  <a:pt x="9658794" y="536829"/>
                                </a:lnTo>
                                <a:lnTo>
                                  <a:pt x="9658794" y="6184"/>
                                </a:lnTo>
                                <a:close/>
                              </a:path>
                              <a:path w="9658985" h="1143635">
                                <a:moveTo>
                                  <a:pt x="9658794" y="0"/>
                                </a:moveTo>
                                <a:lnTo>
                                  <a:pt x="9652711" y="0"/>
                                </a:lnTo>
                                <a:lnTo>
                                  <a:pt x="9652711" y="6096"/>
                                </a:lnTo>
                                <a:lnTo>
                                  <a:pt x="9658794" y="6096"/>
                                </a:lnTo>
                                <a:lnTo>
                                  <a:pt x="96587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4" name="Graphic 224"/>
                        <wps:cNvSpPr/>
                        <wps:spPr>
                          <a:xfrm>
                            <a:off x="0" y="1353705"/>
                            <a:ext cx="9658985" cy="95504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58985" h="955040">
                                <a:moveTo>
                                  <a:pt x="396227" y="585470"/>
                                </a:moveTo>
                                <a:lnTo>
                                  <a:pt x="6096" y="585470"/>
                                </a:lnTo>
                                <a:lnTo>
                                  <a:pt x="6096" y="6032"/>
                                </a:lnTo>
                                <a:lnTo>
                                  <a:pt x="0" y="6032"/>
                                </a:lnTo>
                                <a:lnTo>
                                  <a:pt x="0" y="585457"/>
                                </a:lnTo>
                                <a:lnTo>
                                  <a:pt x="0" y="594550"/>
                                </a:lnTo>
                                <a:lnTo>
                                  <a:pt x="0" y="954519"/>
                                </a:lnTo>
                                <a:lnTo>
                                  <a:pt x="6096" y="954519"/>
                                </a:lnTo>
                                <a:lnTo>
                                  <a:pt x="6096" y="594601"/>
                                </a:lnTo>
                                <a:lnTo>
                                  <a:pt x="6096" y="591553"/>
                                </a:lnTo>
                                <a:lnTo>
                                  <a:pt x="396227" y="591553"/>
                                </a:lnTo>
                                <a:lnTo>
                                  <a:pt x="396227" y="585470"/>
                                </a:lnTo>
                                <a:close/>
                              </a:path>
                              <a:path w="9658985" h="955040">
                                <a:moveTo>
                                  <a:pt x="3527425" y="585470"/>
                                </a:moveTo>
                                <a:lnTo>
                                  <a:pt x="2496896" y="585470"/>
                                </a:lnTo>
                                <a:lnTo>
                                  <a:pt x="2496896" y="6032"/>
                                </a:lnTo>
                                <a:lnTo>
                                  <a:pt x="2490800" y="6032"/>
                                </a:lnTo>
                                <a:lnTo>
                                  <a:pt x="2490800" y="585457"/>
                                </a:lnTo>
                                <a:lnTo>
                                  <a:pt x="402336" y="585470"/>
                                </a:lnTo>
                                <a:lnTo>
                                  <a:pt x="402336" y="6032"/>
                                </a:lnTo>
                                <a:lnTo>
                                  <a:pt x="396240" y="6032"/>
                                </a:lnTo>
                                <a:lnTo>
                                  <a:pt x="396240" y="585457"/>
                                </a:lnTo>
                                <a:lnTo>
                                  <a:pt x="396240" y="594550"/>
                                </a:lnTo>
                                <a:lnTo>
                                  <a:pt x="396240" y="954519"/>
                                </a:lnTo>
                                <a:lnTo>
                                  <a:pt x="402336" y="954519"/>
                                </a:lnTo>
                                <a:lnTo>
                                  <a:pt x="402336" y="594601"/>
                                </a:lnTo>
                                <a:lnTo>
                                  <a:pt x="402336" y="591553"/>
                                </a:lnTo>
                                <a:lnTo>
                                  <a:pt x="2490800" y="591553"/>
                                </a:lnTo>
                                <a:lnTo>
                                  <a:pt x="2490800" y="594550"/>
                                </a:lnTo>
                                <a:lnTo>
                                  <a:pt x="2490800" y="954519"/>
                                </a:lnTo>
                                <a:lnTo>
                                  <a:pt x="2496896" y="954519"/>
                                </a:lnTo>
                                <a:lnTo>
                                  <a:pt x="2496896" y="594601"/>
                                </a:lnTo>
                                <a:lnTo>
                                  <a:pt x="2496896" y="591553"/>
                                </a:lnTo>
                                <a:lnTo>
                                  <a:pt x="3527425" y="591553"/>
                                </a:lnTo>
                                <a:lnTo>
                                  <a:pt x="3527425" y="585470"/>
                                </a:lnTo>
                                <a:close/>
                              </a:path>
                              <a:path w="9658985" h="955040">
                                <a:moveTo>
                                  <a:pt x="6454445" y="585470"/>
                                </a:moveTo>
                                <a:lnTo>
                                  <a:pt x="5283403" y="585470"/>
                                </a:lnTo>
                                <a:lnTo>
                                  <a:pt x="5283403" y="6032"/>
                                </a:lnTo>
                                <a:lnTo>
                                  <a:pt x="5277307" y="6032"/>
                                </a:lnTo>
                                <a:lnTo>
                                  <a:pt x="5277307" y="585457"/>
                                </a:lnTo>
                                <a:lnTo>
                                  <a:pt x="3533597" y="585457"/>
                                </a:lnTo>
                                <a:lnTo>
                                  <a:pt x="3533597" y="6032"/>
                                </a:lnTo>
                                <a:lnTo>
                                  <a:pt x="3527501" y="6032"/>
                                </a:lnTo>
                                <a:lnTo>
                                  <a:pt x="3527501" y="585457"/>
                                </a:lnTo>
                                <a:lnTo>
                                  <a:pt x="3527501" y="594550"/>
                                </a:lnTo>
                                <a:lnTo>
                                  <a:pt x="3527501" y="954519"/>
                                </a:lnTo>
                                <a:lnTo>
                                  <a:pt x="3533597" y="954519"/>
                                </a:lnTo>
                                <a:lnTo>
                                  <a:pt x="3533597" y="594601"/>
                                </a:lnTo>
                                <a:lnTo>
                                  <a:pt x="5277307" y="594601"/>
                                </a:lnTo>
                                <a:lnTo>
                                  <a:pt x="5277307" y="954519"/>
                                </a:lnTo>
                                <a:lnTo>
                                  <a:pt x="5283403" y="954519"/>
                                </a:lnTo>
                                <a:lnTo>
                                  <a:pt x="5283403" y="594601"/>
                                </a:lnTo>
                                <a:lnTo>
                                  <a:pt x="5283403" y="591553"/>
                                </a:lnTo>
                                <a:lnTo>
                                  <a:pt x="6454445" y="591553"/>
                                </a:lnTo>
                                <a:lnTo>
                                  <a:pt x="6454445" y="585470"/>
                                </a:lnTo>
                                <a:close/>
                              </a:path>
                              <a:path w="9658985" h="955040">
                                <a:moveTo>
                                  <a:pt x="7161593" y="6032"/>
                                </a:moveTo>
                                <a:lnTo>
                                  <a:pt x="7155510" y="6032"/>
                                </a:lnTo>
                                <a:lnTo>
                                  <a:pt x="7155510" y="585457"/>
                                </a:lnTo>
                                <a:lnTo>
                                  <a:pt x="6460566" y="585470"/>
                                </a:lnTo>
                                <a:lnTo>
                                  <a:pt x="6460566" y="6032"/>
                                </a:lnTo>
                                <a:lnTo>
                                  <a:pt x="6454470" y="6032"/>
                                </a:lnTo>
                                <a:lnTo>
                                  <a:pt x="6454470" y="585457"/>
                                </a:lnTo>
                                <a:lnTo>
                                  <a:pt x="6454470" y="594550"/>
                                </a:lnTo>
                                <a:lnTo>
                                  <a:pt x="6454470" y="954519"/>
                                </a:lnTo>
                                <a:lnTo>
                                  <a:pt x="6460566" y="954519"/>
                                </a:lnTo>
                                <a:lnTo>
                                  <a:pt x="6460566" y="594601"/>
                                </a:lnTo>
                                <a:lnTo>
                                  <a:pt x="6460566" y="591553"/>
                                </a:lnTo>
                                <a:lnTo>
                                  <a:pt x="7155510" y="591553"/>
                                </a:lnTo>
                                <a:lnTo>
                                  <a:pt x="7155510" y="594550"/>
                                </a:lnTo>
                                <a:lnTo>
                                  <a:pt x="7155510" y="954519"/>
                                </a:lnTo>
                                <a:lnTo>
                                  <a:pt x="7161593" y="954519"/>
                                </a:lnTo>
                                <a:lnTo>
                                  <a:pt x="7161593" y="594601"/>
                                </a:lnTo>
                                <a:lnTo>
                                  <a:pt x="7161593" y="585457"/>
                                </a:lnTo>
                                <a:lnTo>
                                  <a:pt x="7161593" y="6032"/>
                                </a:lnTo>
                                <a:close/>
                              </a:path>
                              <a:path w="9658985" h="955040">
                                <a:moveTo>
                                  <a:pt x="8686228" y="0"/>
                                </a:moveTo>
                                <a:lnTo>
                                  <a:pt x="8680145" y="0"/>
                                </a:lnTo>
                                <a:lnTo>
                                  <a:pt x="7161606" y="0"/>
                                </a:lnTo>
                                <a:lnTo>
                                  <a:pt x="7161606" y="6083"/>
                                </a:lnTo>
                                <a:lnTo>
                                  <a:pt x="8680145" y="6083"/>
                                </a:lnTo>
                                <a:lnTo>
                                  <a:pt x="8680145" y="585457"/>
                                </a:lnTo>
                                <a:lnTo>
                                  <a:pt x="7161606" y="585470"/>
                                </a:lnTo>
                                <a:lnTo>
                                  <a:pt x="7161606" y="591553"/>
                                </a:lnTo>
                                <a:lnTo>
                                  <a:pt x="8680145" y="591553"/>
                                </a:lnTo>
                                <a:lnTo>
                                  <a:pt x="8680145" y="594550"/>
                                </a:lnTo>
                                <a:lnTo>
                                  <a:pt x="8680145" y="954519"/>
                                </a:lnTo>
                                <a:lnTo>
                                  <a:pt x="8686228" y="954519"/>
                                </a:lnTo>
                                <a:lnTo>
                                  <a:pt x="8686228" y="6032"/>
                                </a:lnTo>
                                <a:lnTo>
                                  <a:pt x="8686228" y="0"/>
                                </a:lnTo>
                                <a:close/>
                              </a:path>
                              <a:path w="9658985" h="955040">
                                <a:moveTo>
                                  <a:pt x="9658794" y="0"/>
                                </a:moveTo>
                                <a:lnTo>
                                  <a:pt x="9652762" y="0"/>
                                </a:lnTo>
                                <a:lnTo>
                                  <a:pt x="8686241" y="0"/>
                                </a:lnTo>
                                <a:lnTo>
                                  <a:pt x="8686241" y="6083"/>
                                </a:lnTo>
                                <a:lnTo>
                                  <a:pt x="9652711" y="6083"/>
                                </a:lnTo>
                                <a:lnTo>
                                  <a:pt x="9652711" y="585457"/>
                                </a:lnTo>
                                <a:lnTo>
                                  <a:pt x="8686241" y="585470"/>
                                </a:lnTo>
                                <a:lnTo>
                                  <a:pt x="8686241" y="591553"/>
                                </a:lnTo>
                                <a:lnTo>
                                  <a:pt x="9652711" y="591553"/>
                                </a:lnTo>
                                <a:lnTo>
                                  <a:pt x="9652711" y="594550"/>
                                </a:lnTo>
                                <a:lnTo>
                                  <a:pt x="9652711" y="954519"/>
                                </a:lnTo>
                                <a:lnTo>
                                  <a:pt x="9658794" y="954519"/>
                                </a:lnTo>
                                <a:lnTo>
                                  <a:pt x="9658794" y="6032"/>
                                </a:lnTo>
                                <a:lnTo>
                                  <a:pt x="96587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5" name="Graphic 225"/>
                        <wps:cNvSpPr/>
                        <wps:spPr>
                          <a:xfrm>
                            <a:off x="3646373" y="2329560"/>
                            <a:ext cx="1314450" cy="1587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314450" h="158750">
                                <a:moveTo>
                                  <a:pt x="408432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58496"/>
                                </a:lnTo>
                                <a:lnTo>
                                  <a:pt x="408432" y="158496"/>
                                </a:lnTo>
                                <a:lnTo>
                                  <a:pt x="408432" y="0"/>
                                </a:lnTo>
                                <a:close/>
                              </a:path>
                              <a:path w="1314450" h="158750">
                                <a:moveTo>
                                  <a:pt x="1313929" y="0"/>
                                </a:moveTo>
                                <a:lnTo>
                                  <a:pt x="905510" y="0"/>
                                </a:lnTo>
                                <a:lnTo>
                                  <a:pt x="905510" y="158496"/>
                                </a:lnTo>
                                <a:lnTo>
                                  <a:pt x="1313929" y="158496"/>
                                </a:lnTo>
                                <a:lnTo>
                                  <a:pt x="131392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6EC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6" name="Graphic 226"/>
                        <wps:cNvSpPr/>
                        <wps:spPr>
                          <a:xfrm>
                            <a:off x="0" y="2308224"/>
                            <a:ext cx="9658985" cy="19812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58985" h="198120">
                                <a:moveTo>
                                  <a:pt x="6096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18300"/>
                                </a:lnTo>
                                <a:lnTo>
                                  <a:pt x="0" y="91440"/>
                                </a:lnTo>
                                <a:lnTo>
                                  <a:pt x="0" y="109728"/>
                                </a:lnTo>
                                <a:lnTo>
                                  <a:pt x="0" y="179832"/>
                                </a:lnTo>
                                <a:lnTo>
                                  <a:pt x="0" y="198120"/>
                                </a:lnTo>
                                <a:lnTo>
                                  <a:pt x="6096" y="198120"/>
                                </a:lnTo>
                                <a:lnTo>
                                  <a:pt x="6096" y="179832"/>
                                </a:lnTo>
                                <a:lnTo>
                                  <a:pt x="6096" y="109728"/>
                                </a:lnTo>
                                <a:lnTo>
                                  <a:pt x="6096" y="91440"/>
                                </a:lnTo>
                                <a:lnTo>
                                  <a:pt x="6096" y="18300"/>
                                </a:lnTo>
                                <a:lnTo>
                                  <a:pt x="6096" y="0"/>
                                </a:lnTo>
                                <a:close/>
                              </a:path>
                              <a:path w="9658985" h="198120">
                                <a:moveTo>
                                  <a:pt x="402336" y="0"/>
                                </a:moveTo>
                                <a:lnTo>
                                  <a:pt x="396240" y="0"/>
                                </a:lnTo>
                                <a:lnTo>
                                  <a:pt x="396240" y="18300"/>
                                </a:lnTo>
                                <a:lnTo>
                                  <a:pt x="396240" y="91440"/>
                                </a:lnTo>
                                <a:lnTo>
                                  <a:pt x="396240" y="109728"/>
                                </a:lnTo>
                                <a:lnTo>
                                  <a:pt x="396240" y="179832"/>
                                </a:lnTo>
                                <a:lnTo>
                                  <a:pt x="396240" y="198120"/>
                                </a:lnTo>
                                <a:lnTo>
                                  <a:pt x="402336" y="198120"/>
                                </a:lnTo>
                                <a:lnTo>
                                  <a:pt x="402336" y="179832"/>
                                </a:lnTo>
                                <a:lnTo>
                                  <a:pt x="402336" y="109728"/>
                                </a:lnTo>
                                <a:lnTo>
                                  <a:pt x="402336" y="91440"/>
                                </a:lnTo>
                                <a:lnTo>
                                  <a:pt x="402336" y="18300"/>
                                </a:lnTo>
                                <a:lnTo>
                                  <a:pt x="402336" y="0"/>
                                </a:lnTo>
                                <a:close/>
                              </a:path>
                              <a:path w="9658985" h="198120">
                                <a:moveTo>
                                  <a:pt x="2496896" y="0"/>
                                </a:moveTo>
                                <a:lnTo>
                                  <a:pt x="2490800" y="0"/>
                                </a:lnTo>
                                <a:lnTo>
                                  <a:pt x="2490800" y="18300"/>
                                </a:lnTo>
                                <a:lnTo>
                                  <a:pt x="2490800" y="91440"/>
                                </a:lnTo>
                                <a:lnTo>
                                  <a:pt x="2490800" y="109728"/>
                                </a:lnTo>
                                <a:lnTo>
                                  <a:pt x="2490800" y="179832"/>
                                </a:lnTo>
                                <a:lnTo>
                                  <a:pt x="2490800" y="198120"/>
                                </a:lnTo>
                                <a:lnTo>
                                  <a:pt x="2496896" y="198120"/>
                                </a:lnTo>
                                <a:lnTo>
                                  <a:pt x="2496896" y="179832"/>
                                </a:lnTo>
                                <a:lnTo>
                                  <a:pt x="2496896" y="109728"/>
                                </a:lnTo>
                                <a:lnTo>
                                  <a:pt x="2496896" y="91440"/>
                                </a:lnTo>
                                <a:lnTo>
                                  <a:pt x="2496896" y="18300"/>
                                </a:lnTo>
                                <a:lnTo>
                                  <a:pt x="2496896" y="0"/>
                                </a:lnTo>
                                <a:close/>
                              </a:path>
                              <a:path w="9658985" h="198120">
                                <a:moveTo>
                                  <a:pt x="3533597" y="0"/>
                                </a:moveTo>
                                <a:lnTo>
                                  <a:pt x="3527501" y="0"/>
                                </a:lnTo>
                                <a:lnTo>
                                  <a:pt x="3527501" y="18300"/>
                                </a:lnTo>
                                <a:lnTo>
                                  <a:pt x="3527501" y="91440"/>
                                </a:lnTo>
                                <a:lnTo>
                                  <a:pt x="3527501" y="109728"/>
                                </a:lnTo>
                                <a:lnTo>
                                  <a:pt x="3527501" y="179832"/>
                                </a:lnTo>
                                <a:lnTo>
                                  <a:pt x="3527501" y="198120"/>
                                </a:lnTo>
                                <a:lnTo>
                                  <a:pt x="3533597" y="198120"/>
                                </a:lnTo>
                                <a:lnTo>
                                  <a:pt x="3533597" y="179832"/>
                                </a:lnTo>
                                <a:lnTo>
                                  <a:pt x="3533597" y="109728"/>
                                </a:lnTo>
                                <a:lnTo>
                                  <a:pt x="3533597" y="91440"/>
                                </a:lnTo>
                                <a:lnTo>
                                  <a:pt x="3533597" y="18300"/>
                                </a:lnTo>
                                <a:lnTo>
                                  <a:pt x="3533597" y="0"/>
                                </a:lnTo>
                                <a:close/>
                              </a:path>
                              <a:path w="9658985" h="198120">
                                <a:moveTo>
                                  <a:pt x="4960302" y="0"/>
                                </a:moveTo>
                                <a:lnTo>
                                  <a:pt x="4551883" y="0"/>
                                </a:lnTo>
                                <a:lnTo>
                                  <a:pt x="4533595" y="0"/>
                                </a:lnTo>
                                <a:lnTo>
                                  <a:pt x="4533595" y="18300"/>
                                </a:lnTo>
                                <a:lnTo>
                                  <a:pt x="4533595" y="91440"/>
                                </a:lnTo>
                                <a:lnTo>
                                  <a:pt x="4073093" y="91440"/>
                                </a:lnTo>
                                <a:lnTo>
                                  <a:pt x="4073093" y="18300"/>
                                </a:lnTo>
                                <a:lnTo>
                                  <a:pt x="4073093" y="0"/>
                                </a:lnTo>
                                <a:lnTo>
                                  <a:pt x="4054805" y="0"/>
                                </a:lnTo>
                                <a:lnTo>
                                  <a:pt x="4054805" y="18300"/>
                                </a:lnTo>
                                <a:lnTo>
                                  <a:pt x="4054805" y="91440"/>
                                </a:lnTo>
                                <a:lnTo>
                                  <a:pt x="4054805" y="109728"/>
                                </a:lnTo>
                                <a:lnTo>
                                  <a:pt x="4054805" y="179832"/>
                                </a:lnTo>
                                <a:lnTo>
                                  <a:pt x="3646373" y="179832"/>
                                </a:lnTo>
                                <a:lnTo>
                                  <a:pt x="3646373" y="109728"/>
                                </a:lnTo>
                                <a:lnTo>
                                  <a:pt x="3646373" y="91440"/>
                                </a:lnTo>
                                <a:lnTo>
                                  <a:pt x="3646373" y="18300"/>
                                </a:lnTo>
                                <a:lnTo>
                                  <a:pt x="4054805" y="18300"/>
                                </a:lnTo>
                                <a:lnTo>
                                  <a:pt x="4054805" y="0"/>
                                </a:lnTo>
                                <a:lnTo>
                                  <a:pt x="3646373" y="0"/>
                                </a:lnTo>
                                <a:lnTo>
                                  <a:pt x="3628085" y="0"/>
                                </a:lnTo>
                                <a:lnTo>
                                  <a:pt x="3628085" y="198120"/>
                                </a:lnTo>
                                <a:lnTo>
                                  <a:pt x="3646373" y="198120"/>
                                </a:lnTo>
                                <a:lnTo>
                                  <a:pt x="4054805" y="198120"/>
                                </a:lnTo>
                                <a:lnTo>
                                  <a:pt x="4073093" y="198120"/>
                                </a:lnTo>
                                <a:lnTo>
                                  <a:pt x="4073093" y="179832"/>
                                </a:lnTo>
                                <a:lnTo>
                                  <a:pt x="4073093" y="109728"/>
                                </a:lnTo>
                                <a:lnTo>
                                  <a:pt x="4533595" y="109728"/>
                                </a:lnTo>
                                <a:lnTo>
                                  <a:pt x="4533595" y="179832"/>
                                </a:lnTo>
                                <a:lnTo>
                                  <a:pt x="4533595" y="198120"/>
                                </a:lnTo>
                                <a:lnTo>
                                  <a:pt x="4551883" y="198120"/>
                                </a:lnTo>
                                <a:lnTo>
                                  <a:pt x="4960302" y="198120"/>
                                </a:lnTo>
                                <a:lnTo>
                                  <a:pt x="4960302" y="179832"/>
                                </a:lnTo>
                                <a:lnTo>
                                  <a:pt x="4551883" y="179832"/>
                                </a:lnTo>
                                <a:lnTo>
                                  <a:pt x="4551883" y="109728"/>
                                </a:lnTo>
                                <a:lnTo>
                                  <a:pt x="4551883" y="91440"/>
                                </a:lnTo>
                                <a:lnTo>
                                  <a:pt x="4551883" y="18300"/>
                                </a:lnTo>
                                <a:lnTo>
                                  <a:pt x="4960302" y="18300"/>
                                </a:lnTo>
                                <a:lnTo>
                                  <a:pt x="4960302" y="0"/>
                                </a:lnTo>
                                <a:close/>
                              </a:path>
                              <a:path w="9658985" h="198120">
                                <a:moveTo>
                                  <a:pt x="4978603" y="0"/>
                                </a:moveTo>
                                <a:lnTo>
                                  <a:pt x="4960315" y="0"/>
                                </a:lnTo>
                                <a:lnTo>
                                  <a:pt x="4960315" y="18300"/>
                                </a:lnTo>
                                <a:lnTo>
                                  <a:pt x="4960315" y="91440"/>
                                </a:lnTo>
                                <a:lnTo>
                                  <a:pt x="4960315" y="109728"/>
                                </a:lnTo>
                                <a:lnTo>
                                  <a:pt x="4960315" y="179832"/>
                                </a:lnTo>
                                <a:lnTo>
                                  <a:pt x="4978603" y="179832"/>
                                </a:lnTo>
                                <a:lnTo>
                                  <a:pt x="4978603" y="109728"/>
                                </a:lnTo>
                                <a:lnTo>
                                  <a:pt x="4978603" y="91440"/>
                                </a:lnTo>
                                <a:lnTo>
                                  <a:pt x="4978603" y="18300"/>
                                </a:lnTo>
                                <a:lnTo>
                                  <a:pt x="4978603" y="0"/>
                                </a:lnTo>
                                <a:close/>
                              </a:path>
                              <a:path w="9658985" h="198120">
                                <a:moveTo>
                                  <a:pt x="5283403" y="0"/>
                                </a:moveTo>
                                <a:lnTo>
                                  <a:pt x="5277307" y="0"/>
                                </a:lnTo>
                                <a:lnTo>
                                  <a:pt x="5277307" y="18300"/>
                                </a:lnTo>
                                <a:lnTo>
                                  <a:pt x="5277307" y="91440"/>
                                </a:lnTo>
                                <a:lnTo>
                                  <a:pt x="5277307" y="109728"/>
                                </a:lnTo>
                                <a:lnTo>
                                  <a:pt x="5277307" y="179832"/>
                                </a:lnTo>
                                <a:lnTo>
                                  <a:pt x="5283403" y="179832"/>
                                </a:lnTo>
                                <a:lnTo>
                                  <a:pt x="5283403" y="109728"/>
                                </a:lnTo>
                                <a:lnTo>
                                  <a:pt x="5283403" y="91440"/>
                                </a:lnTo>
                                <a:lnTo>
                                  <a:pt x="5283403" y="18300"/>
                                </a:lnTo>
                                <a:lnTo>
                                  <a:pt x="5283403" y="0"/>
                                </a:lnTo>
                                <a:close/>
                              </a:path>
                              <a:path w="9658985" h="198120">
                                <a:moveTo>
                                  <a:pt x="6460566" y="0"/>
                                </a:moveTo>
                                <a:lnTo>
                                  <a:pt x="6454470" y="0"/>
                                </a:lnTo>
                                <a:lnTo>
                                  <a:pt x="6454470" y="18300"/>
                                </a:lnTo>
                                <a:lnTo>
                                  <a:pt x="6454470" y="91440"/>
                                </a:lnTo>
                                <a:lnTo>
                                  <a:pt x="6454470" y="109728"/>
                                </a:lnTo>
                                <a:lnTo>
                                  <a:pt x="6454470" y="179832"/>
                                </a:lnTo>
                                <a:lnTo>
                                  <a:pt x="6460566" y="179832"/>
                                </a:lnTo>
                                <a:lnTo>
                                  <a:pt x="6460566" y="109728"/>
                                </a:lnTo>
                                <a:lnTo>
                                  <a:pt x="6460566" y="91440"/>
                                </a:lnTo>
                                <a:lnTo>
                                  <a:pt x="6460566" y="18300"/>
                                </a:lnTo>
                                <a:lnTo>
                                  <a:pt x="6460566" y="0"/>
                                </a:lnTo>
                                <a:close/>
                              </a:path>
                              <a:path w="9658985" h="198120">
                                <a:moveTo>
                                  <a:pt x="7161593" y="0"/>
                                </a:moveTo>
                                <a:lnTo>
                                  <a:pt x="7155510" y="0"/>
                                </a:lnTo>
                                <a:lnTo>
                                  <a:pt x="7155510" y="18300"/>
                                </a:lnTo>
                                <a:lnTo>
                                  <a:pt x="7155510" y="91440"/>
                                </a:lnTo>
                                <a:lnTo>
                                  <a:pt x="7155510" y="109728"/>
                                </a:lnTo>
                                <a:lnTo>
                                  <a:pt x="7155510" y="179832"/>
                                </a:lnTo>
                                <a:lnTo>
                                  <a:pt x="7161593" y="179832"/>
                                </a:lnTo>
                                <a:lnTo>
                                  <a:pt x="7161593" y="109728"/>
                                </a:lnTo>
                                <a:lnTo>
                                  <a:pt x="7161593" y="91440"/>
                                </a:lnTo>
                                <a:lnTo>
                                  <a:pt x="7161593" y="18300"/>
                                </a:lnTo>
                                <a:lnTo>
                                  <a:pt x="7161593" y="0"/>
                                </a:lnTo>
                                <a:close/>
                              </a:path>
                              <a:path w="9658985" h="198120">
                                <a:moveTo>
                                  <a:pt x="8686228" y="0"/>
                                </a:moveTo>
                                <a:lnTo>
                                  <a:pt x="8680145" y="0"/>
                                </a:lnTo>
                                <a:lnTo>
                                  <a:pt x="8680145" y="18300"/>
                                </a:lnTo>
                                <a:lnTo>
                                  <a:pt x="8680145" y="91440"/>
                                </a:lnTo>
                                <a:lnTo>
                                  <a:pt x="8680145" y="109728"/>
                                </a:lnTo>
                                <a:lnTo>
                                  <a:pt x="8680145" y="179832"/>
                                </a:lnTo>
                                <a:lnTo>
                                  <a:pt x="8686228" y="179832"/>
                                </a:lnTo>
                                <a:lnTo>
                                  <a:pt x="8686228" y="109728"/>
                                </a:lnTo>
                                <a:lnTo>
                                  <a:pt x="8686228" y="91440"/>
                                </a:lnTo>
                                <a:lnTo>
                                  <a:pt x="8686228" y="18300"/>
                                </a:lnTo>
                                <a:lnTo>
                                  <a:pt x="8686228" y="0"/>
                                </a:lnTo>
                                <a:close/>
                              </a:path>
                              <a:path w="9658985" h="198120">
                                <a:moveTo>
                                  <a:pt x="9658794" y="0"/>
                                </a:moveTo>
                                <a:lnTo>
                                  <a:pt x="9652711" y="0"/>
                                </a:lnTo>
                                <a:lnTo>
                                  <a:pt x="9652711" y="18300"/>
                                </a:lnTo>
                                <a:lnTo>
                                  <a:pt x="9652711" y="91440"/>
                                </a:lnTo>
                                <a:lnTo>
                                  <a:pt x="9652711" y="109728"/>
                                </a:lnTo>
                                <a:lnTo>
                                  <a:pt x="9652711" y="179832"/>
                                </a:lnTo>
                                <a:lnTo>
                                  <a:pt x="9658794" y="179832"/>
                                </a:lnTo>
                                <a:lnTo>
                                  <a:pt x="9658794" y="109728"/>
                                </a:lnTo>
                                <a:lnTo>
                                  <a:pt x="9658794" y="91440"/>
                                </a:lnTo>
                                <a:lnTo>
                                  <a:pt x="9658794" y="18300"/>
                                </a:lnTo>
                                <a:lnTo>
                                  <a:pt x="96587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7" name="Graphic 227"/>
                        <wps:cNvSpPr/>
                        <wps:spPr>
                          <a:xfrm>
                            <a:off x="0" y="2488056"/>
                            <a:ext cx="9658985" cy="182054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9658985" h="1820545">
                                <a:moveTo>
                                  <a:pt x="396227" y="866013"/>
                                </a:moveTo>
                                <a:lnTo>
                                  <a:pt x="6096" y="866013"/>
                                </a:lnTo>
                                <a:lnTo>
                                  <a:pt x="6096" y="268300"/>
                                </a:lnTo>
                                <a:lnTo>
                                  <a:pt x="0" y="268300"/>
                                </a:lnTo>
                                <a:lnTo>
                                  <a:pt x="0" y="1820291"/>
                                </a:lnTo>
                                <a:lnTo>
                                  <a:pt x="6096" y="1820291"/>
                                </a:lnTo>
                                <a:lnTo>
                                  <a:pt x="396227" y="1820291"/>
                                </a:lnTo>
                                <a:lnTo>
                                  <a:pt x="396227" y="1814195"/>
                                </a:lnTo>
                                <a:lnTo>
                                  <a:pt x="6096" y="1814195"/>
                                </a:lnTo>
                                <a:lnTo>
                                  <a:pt x="6096" y="872109"/>
                                </a:lnTo>
                                <a:lnTo>
                                  <a:pt x="396227" y="872109"/>
                                </a:lnTo>
                                <a:lnTo>
                                  <a:pt x="396227" y="866013"/>
                                </a:lnTo>
                                <a:close/>
                              </a:path>
                              <a:path w="9658985" h="1820545">
                                <a:moveTo>
                                  <a:pt x="396227" y="259080"/>
                                </a:moveTo>
                                <a:lnTo>
                                  <a:pt x="6096" y="259080"/>
                                </a:lnTo>
                                <a:lnTo>
                                  <a:pt x="6096" y="18288"/>
                                </a:lnTo>
                                <a:lnTo>
                                  <a:pt x="0" y="18288"/>
                                </a:lnTo>
                                <a:lnTo>
                                  <a:pt x="0" y="259080"/>
                                </a:lnTo>
                                <a:lnTo>
                                  <a:pt x="0" y="268224"/>
                                </a:lnTo>
                                <a:lnTo>
                                  <a:pt x="6096" y="268224"/>
                                </a:lnTo>
                                <a:lnTo>
                                  <a:pt x="6096" y="265176"/>
                                </a:lnTo>
                                <a:lnTo>
                                  <a:pt x="396227" y="265176"/>
                                </a:lnTo>
                                <a:lnTo>
                                  <a:pt x="396227" y="259080"/>
                                </a:lnTo>
                                <a:close/>
                              </a:path>
                              <a:path w="9658985" h="1820545">
                                <a:moveTo>
                                  <a:pt x="3527425" y="866013"/>
                                </a:moveTo>
                                <a:lnTo>
                                  <a:pt x="2496896" y="866013"/>
                                </a:lnTo>
                                <a:lnTo>
                                  <a:pt x="2496896" y="268300"/>
                                </a:lnTo>
                                <a:lnTo>
                                  <a:pt x="2490800" y="268300"/>
                                </a:lnTo>
                                <a:lnTo>
                                  <a:pt x="2490800" y="866013"/>
                                </a:lnTo>
                                <a:lnTo>
                                  <a:pt x="2490800" y="872109"/>
                                </a:lnTo>
                                <a:lnTo>
                                  <a:pt x="2490800" y="1814195"/>
                                </a:lnTo>
                                <a:lnTo>
                                  <a:pt x="402336" y="1814195"/>
                                </a:lnTo>
                                <a:lnTo>
                                  <a:pt x="402336" y="872109"/>
                                </a:lnTo>
                                <a:lnTo>
                                  <a:pt x="2490800" y="872109"/>
                                </a:lnTo>
                                <a:lnTo>
                                  <a:pt x="2490800" y="866013"/>
                                </a:lnTo>
                                <a:lnTo>
                                  <a:pt x="402336" y="866013"/>
                                </a:lnTo>
                                <a:lnTo>
                                  <a:pt x="402336" y="268300"/>
                                </a:lnTo>
                                <a:lnTo>
                                  <a:pt x="396240" y="268300"/>
                                </a:lnTo>
                                <a:lnTo>
                                  <a:pt x="396240" y="1820291"/>
                                </a:lnTo>
                                <a:lnTo>
                                  <a:pt x="402336" y="1820291"/>
                                </a:lnTo>
                                <a:lnTo>
                                  <a:pt x="2490800" y="1820291"/>
                                </a:lnTo>
                                <a:lnTo>
                                  <a:pt x="2496896" y="1820291"/>
                                </a:lnTo>
                                <a:lnTo>
                                  <a:pt x="2496896" y="1814195"/>
                                </a:lnTo>
                                <a:lnTo>
                                  <a:pt x="2496896" y="872109"/>
                                </a:lnTo>
                                <a:lnTo>
                                  <a:pt x="3527425" y="872109"/>
                                </a:lnTo>
                                <a:lnTo>
                                  <a:pt x="3527425" y="866013"/>
                                </a:lnTo>
                                <a:close/>
                              </a:path>
                              <a:path w="9658985" h="1820545">
                                <a:moveTo>
                                  <a:pt x="3527425" y="259080"/>
                                </a:moveTo>
                                <a:lnTo>
                                  <a:pt x="2496896" y="259080"/>
                                </a:lnTo>
                                <a:lnTo>
                                  <a:pt x="2496896" y="18288"/>
                                </a:lnTo>
                                <a:lnTo>
                                  <a:pt x="2490800" y="18288"/>
                                </a:lnTo>
                                <a:lnTo>
                                  <a:pt x="2490800" y="259080"/>
                                </a:lnTo>
                                <a:lnTo>
                                  <a:pt x="402336" y="259080"/>
                                </a:lnTo>
                                <a:lnTo>
                                  <a:pt x="402336" y="18288"/>
                                </a:lnTo>
                                <a:lnTo>
                                  <a:pt x="396240" y="18288"/>
                                </a:lnTo>
                                <a:lnTo>
                                  <a:pt x="396240" y="259080"/>
                                </a:lnTo>
                                <a:lnTo>
                                  <a:pt x="396240" y="268224"/>
                                </a:lnTo>
                                <a:lnTo>
                                  <a:pt x="402336" y="268224"/>
                                </a:lnTo>
                                <a:lnTo>
                                  <a:pt x="402336" y="265176"/>
                                </a:lnTo>
                                <a:lnTo>
                                  <a:pt x="2490800" y="265176"/>
                                </a:lnTo>
                                <a:lnTo>
                                  <a:pt x="2490800" y="268224"/>
                                </a:lnTo>
                                <a:lnTo>
                                  <a:pt x="2496896" y="268224"/>
                                </a:lnTo>
                                <a:lnTo>
                                  <a:pt x="2496896" y="265176"/>
                                </a:lnTo>
                                <a:lnTo>
                                  <a:pt x="3527425" y="265176"/>
                                </a:lnTo>
                                <a:lnTo>
                                  <a:pt x="3527425" y="259080"/>
                                </a:lnTo>
                                <a:close/>
                              </a:path>
                              <a:path w="9658985" h="1820545">
                                <a:moveTo>
                                  <a:pt x="4372038" y="866013"/>
                                </a:moveTo>
                                <a:lnTo>
                                  <a:pt x="4366006" y="866013"/>
                                </a:lnTo>
                                <a:lnTo>
                                  <a:pt x="3533597" y="866013"/>
                                </a:lnTo>
                                <a:lnTo>
                                  <a:pt x="3533597" y="268300"/>
                                </a:lnTo>
                                <a:lnTo>
                                  <a:pt x="3527501" y="268300"/>
                                </a:lnTo>
                                <a:lnTo>
                                  <a:pt x="3527501" y="866013"/>
                                </a:lnTo>
                                <a:lnTo>
                                  <a:pt x="3527501" y="872109"/>
                                </a:lnTo>
                                <a:lnTo>
                                  <a:pt x="3533597" y="872109"/>
                                </a:lnTo>
                                <a:lnTo>
                                  <a:pt x="4365955" y="872109"/>
                                </a:lnTo>
                                <a:lnTo>
                                  <a:pt x="4372038" y="872109"/>
                                </a:lnTo>
                                <a:lnTo>
                                  <a:pt x="4372038" y="866013"/>
                                </a:lnTo>
                                <a:close/>
                              </a:path>
                              <a:path w="9658985" h="1820545">
                                <a:moveTo>
                                  <a:pt x="4960302" y="0"/>
                                </a:moveTo>
                                <a:lnTo>
                                  <a:pt x="4551883" y="0"/>
                                </a:lnTo>
                                <a:lnTo>
                                  <a:pt x="4551883" y="18288"/>
                                </a:lnTo>
                                <a:lnTo>
                                  <a:pt x="4960302" y="18288"/>
                                </a:lnTo>
                                <a:lnTo>
                                  <a:pt x="4960302" y="0"/>
                                </a:lnTo>
                                <a:close/>
                              </a:path>
                              <a:path w="9658985" h="1820545">
                                <a:moveTo>
                                  <a:pt x="4978603" y="0"/>
                                </a:moveTo>
                                <a:lnTo>
                                  <a:pt x="4960315" y="0"/>
                                </a:lnTo>
                                <a:lnTo>
                                  <a:pt x="4960315" y="18288"/>
                                </a:lnTo>
                                <a:lnTo>
                                  <a:pt x="4978603" y="18288"/>
                                </a:lnTo>
                                <a:lnTo>
                                  <a:pt x="4978603" y="0"/>
                                </a:lnTo>
                                <a:close/>
                              </a:path>
                              <a:path w="9658985" h="1820545">
                                <a:moveTo>
                                  <a:pt x="6454445" y="866013"/>
                                </a:moveTo>
                                <a:lnTo>
                                  <a:pt x="5283403" y="866013"/>
                                </a:lnTo>
                                <a:lnTo>
                                  <a:pt x="5283403" y="268300"/>
                                </a:lnTo>
                                <a:lnTo>
                                  <a:pt x="5277307" y="268300"/>
                                </a:lnTo>
                                <a:lnTo>
                                  <a:pt x="5277307" y="866013"/>
                                </a:lnTo>
                                <a:lnTo>
                                  <a:pt x="4372051" y="866013"/>
                                </a:lnTo>
                                <a:lnTo>
                                  <a:pt x="4372051" y="872109"/>
                                </a:lnTo>
                                <a:lnTo>
                                  <a:pt x="5277307" y="872109"/>
                                </a:lnTo>
                                <a:lnTo>
                                  <a:pt x="5283403" y="872109"/>
                                </a:lnTo>
                                <a:lnTo>
                                  <a:pt x="6454445" y="872109"/>
                                </a:lnTo>
                                <a:lnTo>
                                  <a:pt x="6454445" y="866013"/>
                                </a:lnTo>
                                <a:close/>
                              </a:path>
                              <a:path w="9658985" h="1820545">
                                <a:moveTo>
                                  <a:pt x="6454445" y="259080"/>
                                </a:moveTo>
                                <a:lnTo>
                                  <a:pt x="5283403" y="259080"/>
                                </a:lnTo>
                                <a:lnTo>
                                  <a:pt x="5283403" y="18288"/>
                                </a:lnTo>
                                <a:lnTo>
                                  <a:pt x="5283403" y="0"/>
                                </a:lnTo>
                                <a:lnTo>
                                  <a:pt x="5277307" y="0"/>
                                </a:lnTo>
                                <a:lnTo>
                                  <a:pt x="5277307" y="18288"/>
                                </a:lnTo>
                                <a:lnTo>
                                  <a:pt x="5277307" y="259080"/>
                                </a:lnTo>
                                <a:lnTo>
                                  <a:pt x="3533597" y="259080"/>
                                </a:lnTo>
                                <a:lnTo>
                                  <a:pt x="3533597" y="18288"/>
                                </a:lnTo>
                                <a:lnTo>
                                  <a:pt x="3527501" y="18288"/>
                                </a:lnTo>
                                <a:lnTo>
                                  <a:pt x="3527501" y="259080"/>
                                </a:lnTo>
                                <a:lnTo>
                                  <a:pt x="3527501" y="268224"/>
                                </a:lnTo>
                                <a:lnTo>
                                  <a:pt x="3533597" y="268224"/>
                                </a:lnTo>
                                <a:lnTo>
                                  <a:pt x="5277307" y="268224"/>
                                </a:lnTo>
                                <a:lnTo>
                                  <a:pt x="5283403" y="268224"/>
                                </a:lnTo>
                                <a:lnTo>
                                  <a:pt x="5283403" y="265176"/>
                                </a:lnTo>
                                <a:lnTo>
                                  <a:pt x="6454445" y="265176"/>
                                </a:lnTo>
                                <a:lnTo>
                                  <a:pt x="6454445" y="259080"/>
                                </a:lnTo>
                                <a:close/>
                              </a:path>
                              <a:path w="9658985" h="1820545">
                                <a:moveTo>
                                  <a:pt x="7161593" y="268300"/>
                                </a:moveTo>
                                <a:lnTo>
                                  <a:pt x="7155510" y="268300"/>
                                </a:lnTo>
                                <a:lnTo>
                                  <a:pt x="7155510" y="866013"/>
                                </a:lnTo>
                                <a:lnTo>
                                  <a:pt x="6460566" y="866013"/>
                                </a:lnTo>
                                <a:lnTo>
                                  <a:pt x="6460566" y="268300"/>
                                </a:lnTo>
                                <a:lnTo>
                                  <a:pt x="6454470" y="268300"/>
                                </a:lnTo>
                                <a:lnTo>
                                  <a:pt x="6454470" y="866013"/>
                                </a:lnTo>
                                <a:lnTo>
                                  <a:pt x="6454470" y="872109"/>
                                </a:lnTo>
                                <a:lnTo>
                                  <a:pt x="6460566" y="872109"/>
                                </a:lnTo>
                                <a:lnTo>
                                  <a:pt x="7155510" y="872109"/>
                                </a:lnTo>
                                <a:lnTo>
                                  <a:pt x="7161593" y="872109"/>
                                </a:lnTo>
                                <a:lnTo>
                                  <a:pt x="7161593" y="866013"/>
                                </a:lnTo>
                                <a:lnTo>
                                  <a:pt x="7161593" y="268300"/>
                                </a:lnTo>
                                <a:close/>
                              </a:path>
                              <a:path w="9658985" h="1820545">
                                <a:moveTo>
                                  <a:pt x="7161593" y="0"/>
                                </a:moveTo>
                                <a:lnTo>
                                  <a:pt x="7155510" y="0"/>
                                </a:lnTo>
                                <a:lnTo>
                                  <a:pt x="7155510" y="18288"/>
                                </a:lnTo>
                                <a:lnTo>
                                  <a:pt x="7155510" y="259080"/>
                                </a:lnTo>
                                <a:lnTo>
                                  <a:pt x="6460566" y="259080"/>
                                </a:lnTo>
                                <a:lnTo>
                                  <a:pt x="6460566" y="18288"/>
                                </a:lnTo>
                                <a:lnTo>
                                  <a:pt x="6460566" y="0"/>
                                </a:lnTo>
                                <a:lnTo>
                                  <a:pt x="6454470" y="0"/>
                                </a:lnTo>
                                <a:lnTo>
                                  <a:pt x="6454470" y="18288"/>
                                </a:lnTo>
                                <a:lnTo>
                                  <a:pt x="6454470" y="259080"/>
                                </a:lnTo>
                                <a:lnTo>
                                  <a:pt x="6454470" y="268224"/>
                                </a:lnTo>
                                <a:lnTo>
                                  <a:pt x="6460566" y="268224"/>
                                </a:lnTo>
                                <a:lnTo>
                                  <a:pt x="6460566" y="265176"/>
                                </a:lnTo>
                                <a:lnTo>
                                  <a:pt x="7155510" y="265176"/>
                                </a:lnTo>
                                <a:lnTo>
                                  <a:pt x="7155510" y="268224"/>
                                </a:lnTo>
                                <a:lnTo>
                                  <a:pt x="7161593" y="268224"/>
                                </a:lnTo>
                                <a:lnTo>
                                  <a:pt x="7161593" y="259080"/>
                                </a:lnTo>
                                <a:lnTo>
                                  <a:pt x="7161593" y="18288"/>
                                </a:lnTo>
                                <a:lnTo>
                                  <a:pt x="7161593" y="0"/>
                                </a:lnTo>
                                <a:close/>
                              </a:path>
                              <a:path w="9658985" h="1820545">
                                <a:moveTo>
                                  <a:pt x="8686228" y="268300"/>
                                </a:moveTo>
                                <a:lnTo>
                                  <a:pt x="8680145" y="268300"/>
                                </a:lnTo>
                                <a:lnTo>
                                  <a:pt x="8680145" y="866013"/>
                                </a:lnTo>
                                <a:lnTo>
                                  <a:pt x="7161606" y="866013"/>
                                </a:lnTo>
                                <a:lnTo>
                                  <a:pt x="7161606" y="872109"/>
                                </a:lnTo>
                                <a:lnTo>
                                  <a:pt x="8680145" y="872109"/>
                                </a:lnTo>
                                <a:lnTo>
                                  <a:pt x="8686228" y="872109"/>
                                </a:lnTo>
                                <a:lnTo>
                                  <a:pt x="8686228" y="866013"/>
                                </a:lnTo>
                                <a:lnTo>
                                  <a:pt x="8686228" y="268300"/>
                                </a:lnTo>
                                <a:close/>
                              </a:path>
                              <a:path w="9658985" h="1820545">
                                <a:moveTo>
                                  <a:pt x="8686228" y="0"/>
                                </a:moveTo>
                                <a:lnTo>
                                  <a:pt x="8680145" y="0"/>
                                </a:lnTo>
                                <a:lnTo>
                                  <a:pt x="8680145" y="18288"/>
                                </a:lnTo>
                                <a:lnTo>
                                  <a:pt x="8680145" y="259080"/>
                                </a:lnTo>
                                <a:lnTo>
                                  <a:pt x="7161606" y="259080"/>
                                </a:lnTo>
                                <a:lnTo>
                                  <a:pt x="7161606" y="265176"/>
                                </a:lnTo>
                                <a:lnTo>
                                  <a:pt x="8680145" y="265176"/>
                                </a:lnTo>
                                <a:lnTo>
                                  <a:pt x="8680145" y="268224"/>
                                </a:lnTo>
                                <a:lnTo>
                                  <a:pt x="8686228" y="268224"/>
                                </a:lnTo>
                                <a:lnTo>
                                  <a:pt x="8686228" y="259080"/>
                                </a:lnTo>
                                <a:lnTo>
                                  <a:pt x="8686228" y="18288"/>
                                </a:lnTo>
                                <a:lnTo>
                                  <a:pt x="8686228" y="0"/>
                                </a:lnTo>
                                <a:close/>
                              </a:path>
                              <a:path w="9658985" h="1820545">
                                <a:moveTo>
                                  <a:pt x="9658794" y="268300"/>
                                </a:moveTo>
                                <a:lnTo>
                                  <a:pt x="9652711" y="268300"/>
                                </a:lnTo>
                                <a:lnTo>
                                  <a:pt x="9652711" y="866013"/>
                                </a:lnTo>
                                <a:lnTo>
                                  <a:pt x="8686241" y="866013"/>
                                </a:lnTo>
                                <a:lnTo>
                                  <a:pt x="8686241" y="872109"/>
                                </a:lnTo>
                                <a:lnTo>
                                  <a:pt x="9652711" y="872109"/>
                                </a:lnTo>
                                <a:lnTo>
                                  <a:pt x="9658794" y="872109"/>
                                </a:lnTo>
                                <a:lnTo>
                                  <a:pt x="9658794" y="866013"/>
                                </a:lnTo>
                                <a:lnTo>
                                  <a:pt x="9658794" y="268300"/>
                                </a:lnTo>
                                <a:close/>
                              </a:path>
                              <a:path w="9658985" h="1820545">
                                <a:moveTo>
                                  <a:pt x="9658794" y="0"/>
                                </a:moveTo>
                                <a:lnTo>
                                  <a:pt x="9652711" y="0"/>
                                </a:lnTo>
                                <a:lnTo>
                                  <a:pt x="9652711" y="18288"/>
                                </a:lnTo>
                                <a:lnTo>
                                  <a:pt x="9652711" y="259080"/>
                                </a:lnTo>
                                <a:lnTo>
                                  <a:pt x="8686241" y="259080"/>
                                </a:lnTo>
                                <a:lnTo>
                                  <a:pt x="8686241" y="265176"/>
                                </a:lnTo>
                                <a:lnTo>
                                  <a:pt x="9652711" y="265176"/>
                                </a:lnTo>
                                <a:lnTo>
                                  <a:pt x="9652711" y="268224"/>
                                </a:lnTo>
                                <a:lnTo>
                                  <a:pt x="9658794" y="268224"/>
                                </a:lnTo>
                                <a:lnTo>
                                  <a:pt x="9658794" y="259080"/>
                                </a:lnTo>
                                <a:lnTo>
                                  <a:pt x="9658794" y="18288"/>
                                </a:lnTo>
                                <a:lnTo>
                                  <a:pt x="96587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228" name="Graphic 228"/>
                        <wps:cNvSpPr/>
                        <wps:spPr>
                          <a:xfrm>
                            <a:off x="2490800" y="3360115"/>
                            <a:ext cx="7168515" cy="94869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168515" h="948690">
                                <a:moveTo>
                                  <a:pt x="1036624" y="942136"/>
                                </a:moveTo>
                                <a:lnTo>
                                  <a:pt x="6096" y="942136"/>
                                </a:lnTo>
                                <a:lnTo>
                                  <a:pt x="0" y="942136"/>
                                </a:lnTo>
                                <a:lnTo>
                                  <a:pt x="0" y="948232"/>
                                </a:lnTo>
                                <a:lnTo>
                                  <a:pt x="6096" y="948232"/>
                                </a:lnTo>
                                <a:lnTo>
                                  <a:pt x="1036624" y="948232"/>
                                </a:lnTo>
                                <a:lnTo>
                                  <a:pt x="1036624" y="942136"/>
                                </a:lnTo>
                                <a:close/>
                              </a:path>
                              <a:path w="7168515" h="948690">
                                <a:moveTo>
                                  <a:pt x="1881238" y="0"/>
                                </a:moveTo>
                                <a:lnTo>
                                  <a:pt x="1875155" y="0"/>
                                </a:lnTo>
                                <a:lnTo>
                                  <a:pt x="1875155" y="942136"/>
                                </a:lnTo>
                                <a:lnTo>
                                  <a:pt x="1042797" y="942136"/>
                                </a:lnTo>
                                <a:lnTo>
                                  <a:pt x="1042797" y="0"/>
                                </a:lnTo>
                                <a:lnTo>
                                  <a:pt x="1036701" y="0"/>
                                </a:lnTo>
                                <a:lnTo>
                                  <a:pt x="1036701" y="942136"/>
                                </a:lnTo>
                                <a:lnTo>
                                  <a:pt x="1036701" y="948232"/>
                                </a:lnTo>
                                <a:lnTo>
                                  <a:pt x="1042797" y="948232"/>
                                </a:lnTo>
                                <a:lnTo>
                                  <a:pt x="1875155" y="948232"/>
                                </a:lnTo>
                                <a:lnTo>
                                  <a:pt x="1881238" y="948232"/>
                                </a:lnTo>
                                <a:lnTo>
                                  <a:pt x="1881238" y="942136"/>
                                </a:lnTo>
                                <a:lnTo>
                                  <a:pt x="1881238" y="0"/>
                                </a:lnTo>
                                <a:close/>
                              </a:path>
                              <a:path w="7168515" h="948690">
                                <a:moveTo>
                                  <a:pt x="3963644" y="942136"/>
                                </a:moveTo>
                                <a:lnTo>
                                  <a:pt x="2792603" y="942136"/>
                                </a:lnTo>
                                <a:lnTo>
                                  <a:pt x="2792603" y="0"/>
                                </a:lnTo>
                                <a:lnTo>
                                  <a:pt x="2786507" y="0"/>
                                </a:lnTo>
                                <a:lnTo>
                                  <a:pt x="2786507" y="942136"/>
                                </a:lnTo>
                                <a:lnTo>
                                  <a:pt x="1881251" y="942136"/>
                                </a:lnTo>
                                <a:lnTo>
                                  <a:pt x="1881251" y="948232"/>
                                </a:lnTo>
                                <a:lnTo>
                                  <a:pt x="2786507" y="948232"/>
                                </a:lnTo>
                                <a:lnTo>
                                  <a:pt x="2792603" y="948232"/>
                                </a:lnTo>
                                <a:lnTo>
                                  <a:pt x="3963644" y="948232"/>
                                </a:lnTo>
                                <a:lnTo>
                                  <a:pt x="3963644" y="942136"/>
                                </a:lnTo>
                                <a:close/>
                              </a:path>
                              <a:path w="7168515" h="948690">
                                <a:moveTo>
                                  <a:pt x="4670793" y="0"/>
                                </a:moveTo>
                                <a:lnTo>
                                  <a:pt x="4664710" y="0"/>
                                </a:lnTo>
                                <a:lnTo>
                                  <a:pt x="4664710" y="942136"/>
                                </a:lnTo>
                                <a:lnTo>
                                  <a:pt x="3969766" y="942136"/>
                                </a:lnTo>
                                <a:lnTo>
                                  <a:pt x="3969766" y="0"/>
                                </a:lnTo>
                                <a:lnTo>
                                  <a:pt x="3963670" y="0"/>
                                </a:lnTo>
                                <a:lnTo>
                                  <a:pt x="3963670" y="942136"/>
                                </a:lnTo>
                                <a:lnTo>
                                  <a:pt x="3963670" y="948232"/>
                                </a:lnTo>
                                <a:lnTo>
                                  <a:pt x="3969766" y="948232"/>
                                </a:lnTo>
                                <a:lnTo>
                                  <a:pt x="4664710" y="948232"/>
                                </a:lnTo>
                                <a:lnTo>
                                  <a:pt x="4670793" y="948232"/>
                                </a:lnTo>
                                <a:lnTo>
                                  <a:pt x="4670793" y="942136"/>
                                </a:lnTo>
                                <a:lnTo>
                                  <a:pt x="4670793" y="0"/>
                                </a:lnTo>
                                <a:close/>
                              </a:path>
                              <a:path w="7168515" h="948690">
                                <a:moveTo>
                                  <a:pt x="6195428" y="0"/>
                                </a:moveTo>
                                <a:lnTo>
                                  <a:pt x="6189345" y="0"/>
                                </a:lnTo>
                                <a:lnTo>
                                  <a:pt x="6189345" y="942136"/>
                                </a:lnTo>
                                <a:lnTo>
                                  <a:pt x="4670806" y="942136"/>
                                </a:lnTo>
                                <a:lnTo>
                                  <a:pt x="4670806" y="948232"/>
                                </a:lnTo>
                                <a:lnTo>
                                  <a:pt x="6189345" y="948232"/>
                                </a:lnTo>
                                <a:lnTo>
                                  <a:pt x="6195428" y="948232"/>
                                </a:lnTo>
                                <a:lnTo>
                                  <a:pt x="6195428" y="942136"/>
                                </a:lnTo>
                                <a:lnTo>
                                  <a:pt x="6195428" y="0"/>
                                </a:lnTo>
                                <a:close/>
                              </a:path>
                              <a:path w="7168515" h="948690">
                                <a:moveTo>
                                  <a:pt x="7167994" y="0"/>
                                </a:moveTo>
                                <a:lnTo>
                                  <a:pt x="7161911" y="0"/>
                                </a:lnTo>
                                <a:lnTo>
                                  <a:pt x="7161911" y="942136"/>
                                </a:lnTo>
                                <a:lnTo>
                                  <a:pt x="6195441" y="942136"/>
                                </a:lnTo>
                                <a:lnTo>
                                  <a:pt x="6195441" y="948232"/>
                                </a:lnTo>
                                <a:lnTo>
                                  <a:pt x="7161911" y="948232"/>
                                </a:lnTo>
                                <a:lnTo>
                                  <a:pt x="7167994" y="948232"/>
                                </a:lnTo>
                                <a:lnTo>
                                  <a:pt x="7167994" y="942136"/>
                                </a:lnTo>
                                <a:lnTo>
                                  <a:pt x="7167994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_x0000_s1026" o:spid="_x0000_s1026" o:spt="203" style="position:absolute;left:0pt;margin-left:40.55pt;margin-top:150.75pt;height:339.25pt;width:760.55pt;mso-position-horizontal-relative:page;mso-position-vertical-relative:page;z-index:-251636736;mso-width-relative:page;mso-height-relative:page;" coordsize="9658985,4308475" o:gfxdata="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">
                <o:lock v:ext="edit" aspectratio="f"/>
                <v:shape id="Graphic 208" o:spid="_x0000_s1026" o:spt="100" style="position:absolute;left:4364558;top:1817497;height:802640;width:5080;" fillcolor="#000000" filled="t" stroked="f" coordsize="5080,802640" o:gfxdata="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Mxf+oG5AAAA3AAA&#10;AA8AAAAAAAAAAQAgAAAAIgAAAGRycy9kb3ducmV2LnhtbFBLAQIUABQAAAAIAIdO4kAzLwWeOwAA&#10;ADkAAAAQAAAAAAAAAAEAIAAAAAgBAABkcnMvc2hhcGV4bWwueG1sUEsFBgAAAAAGAAYAWwEAALID&#10;AAAAAA==&#10;" path="m5079,0l0,0,0,802640,5079,802640,5079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209" o:spid="_x0000_s1026" o:spt="100" style="position:absolute;left:2752928;top:798322;height:182880;width:429259;" fillcolor="#00AE50" filled="t" stroked="f" coordsize="429259,182880" o:gfxdata="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RuzmSb4A&#10;AADcAAAADwAAAAAAAAABACAAAAAiAAAAZHJzL2Rvd25yZXYueG1sUEsBAhQAFAAAAAgAh07iQDMv&#10;BZ47AAAAOQAAABAAAAAAAAAAAQAgAAAADQEAAGRycy9zaGFwZXhtbC54bWxQSwUGAAAAAAYABgBb&#10;AQAAtwMAAAAA&#10;" path="m398779,0l30479,0,19050,2540,8889,8890,2539,18415,0,30480,0,152400,2539,164465,8889,173990,19050,180340,30479,182880,398779,182880,410844,180340,420369,173990,427354,164465,429259,152400,429259,30480,427354,18415,420369,8890,410844,2540,398779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210" o:spid="_x0000_s1026" o:spt="100" style="position:absolute;left:2752928;top:798322;height:182880;width:429259;" filled="f" stroked="t" coordsize="429259,182880" o:gfxdata="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LD/oqugAAANwA&#10;AAAPAAAAAAAAAAEAIAAAACIAAABkcnMvZG93bnJldi54bWxQSwECFAAUAAAACACHTuJAMy8FnjsA&#10;AAA5AAAAEAAAAAAAAAABACAAAAAJAQAAZHJzL3NoYXBleG1sLnhtbFBLBQYAAAAABgAGAFsBAACz&#10;AwAAAAA=&#10;" path="m0,30480l2539,18415,8889,8890,19050,2540,30479,0,398779,0,410844,2540,420369,8890,427354,18415,429259,30480,429259,152400,427354,164465,420369,173990,410844,180340,398779,182880,30479,182880,19050,180340,8889,173990,2539,164465,0,152400,0,30480xe">
                  <v:fill on="f" focussize="0,0"/>
                  <v:stroke weight="1.49992125984252pt" color="#000000" joinstyle="round"/>
                  <v:imagedata o:title=""/>
                  <o:lock v:ext="edit" aspectratio="f"/>
                  <v:textbox inset="0mm,0mm,0mm,0mm"/>
                </v:shape>
                <v:shape id="Graphic 211" o:spid="_x0000_s1026" o:spt="100" style="position:absolute;left:2928823;top:990727;height:443865;width:76200;" fillcolor="#000000" filled="t" stroked="f" coordsize="76200,443865" o:gfxdata="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L75om/&#10;AAAA3AAAAA8AAAAAAAAAAQAgAAAAIgAAAGRycy9kb3ducmV2LnhtbFBLAQIUABQAAAAIAIdO4kAz&#10;LwWeOwAAADkAAAAQAAAAAAAAAAEAIAAAAA4BAABkcnMvc2hhcGV4bWwueG1sUEsFBgAAAAAGAAYA&#10;WwEAALgDAAAAAA==&#10;" path="m31750,367664l0,367664,37464,443864,69850,380364,31750,380364,31750,367664xem44450,0l31750,0,31750,380364,44450,380364,44450,0xem76200,367664l44450,367664,44450,380364,69850,380364,76200,367664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212" o:spid="_x0000_s1026" o:spt="100" style="position:absolute;left:2752928;top:1444116;height:180975;width:427990;" fillcolor="#006EC0" filled="t" stroked="f" coordsize="427990,180975" o:gfxdata="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uo1i7vQAA&#10;ANwAAAAPAAAAAAAAAAEAIAAAACIAAABkcnMvZG93bnJldi54bWxQSwECFAAUAAAACACHTuJAMy8F&#10;njsAAAA5AAAAEAAAAAAAAAABACAAAAAMAQAAZHJzL3NoYXBleG1sLnhtbFBLBQYAAAAABgAGAFsB&#10;AAC2AwAAAAA=&#10;" path="m427989,0l0,0,0,180975,427989,180975,427989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213" o:spid="_x0000_s1026" o:spt="100" style="position:absolute;left:2752928;top:1444116;height:180975;width:427990;" filled="f" stroked="t" coordsize="427990,180975" o:gfxdata="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ntjlg7sAAADc&#10;AAAADwAAAAAAAAABACAAAAAiAAAAZHJzL2Rvd25yZXYueG1sUEsBAhQAFAAAAAgAh07iQDMvBZ47&#10;AAAAOQAAABAAAAAAAAAAAQAgAAAACgEAAGRycy9zaGFwZXhtbC54bWxQSwUGAAAAAAYABgBbAQAA&#10;tAMAAAAA&#10;" path="m0,180975l427989,180975,427989,0,0,0,0,180975xe">
                  <v:fill on="f" focussize="0,0"/>
                  <v:stroke weight="1.5pt" color="#000000" joinstyle="round"/>
                  <v:imagedata o:title=""/>
                  <o:lock v:ext="edit" aspectratio="f"/>
                  <v:textbox inset="0mm,0mm,0mm,0mm"/>
                </v:shape>
                <v:shape id="Graphic 214" o:spid="_x0000_s1026" o:spt="100" style="position:absolute;left:2960573;top:1528572;height:1422400;width:1832610;" fillcolor="#000000" filled="t" stroked="f" coordsize="1832610,1422400" o:gfxdata="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9RjkPL4A&#10;AADcAAAADwAAAAAAAAABACAAAAAiAAAAZHJzL2Rvd25yZXYueG1sUEsBAhQAFAAAAAgAh07iQDMv&#10;BZ47AAAAOQAAABAAAAAAAAAAAQAgAAAADQEAAGRycy9zaGFwZXhtbC54bWxQSwUGAAAAAAYABgBb&#10;AQAAtwMAAAAA&#10;" path="m12700,106045l0,106045,0,758190,589914,758190,589914,789940,666114,751840,653414,745490,12700,745490,12700,106045xem589914,713740l589914,745490,653414,745490,589914,713740xem1832610,573405l1756410,573405,1794510,649605,1832610,573405xem1800860,0l229870,0,229870,12700,1788160,12700,1788160,573405,1800860,573405,1800860,0xem927735,1207770l851535,1207770,889635,1283970,927735,1207770xem895985,851535l883285,851535,883285,1207770,895985,1207770,895985,851535xem1189355,1346200l1113155,1384300,1189355,1422400,1189355,1390650,1800860,1390650,1800860,1377950,1189355,1377950,1189355,1346200xem1800860,849630l1788160,849630,1788160,1377950,1800860,1377950,1800860,84963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215" o:spid="_x0000_s1026" o:spt="100" style="position:absolute;left:3636848;top:2822067;height:180975;width:427990;" fillcolor="#006EC0" filled="t" stroked="f" coordsize="427990,180975" o:gfxdata="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hSsDPvQAA&#10;ANwAAAAPAAAAAAAAAAEAIAAAACIAAABkcnMvZG93bnJldi54bWxQSwECFAAUAAAACACHTuJAMy8F&#10;njsAAAA5AAAAEAAAAAAAAAABACAAAAAMAQAAZHJzL3NoYXBleG1sLnhtbFBLBQYAAAAABgAGAFsB&#10;AAC2AwAAAAA=&#10;" path="m427989,0l0,0,0,180975,427989,180975,427989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216" o:spid="_x0000_s1026" o:spt="100" style="position:absolute;left:3636848;top:2822067;height:180975;width:427990;" filled="f" stroked="t" coordsize="427990,180975" o:gfxdata="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Or0YbvQAA&#10;ANwAAAAPAAAAAAAAAAEAIAAAACIAAABkcnMvZG93bnJldi54bWxQSwECFAAUAAAACACHTuJAMy8F&#10;njsAAAA5AAAAEAAAAAAAAAABACAAAAAMAQAAZHJzL3NoYXBleG1sLnhtbFBLBQYAAAAABgAGAFsB&#10;AAC2AwAAAAA=&#10;" path="m0,180975l427989,180975,427989,0,0,0,0,180975xe">
                  <v:fill on="f" focussize="0,0"/>
                  <v:stroke weight="1.5pt" color="#000000" joinstyle="round"/>
                  <v:imagedata o:title=""/>
                  <o:lock v:ext="edit" aspectratio="f"/>
                  <v:textbox inset="0mm,0mm,0mm,0mm"/>
                </v:shape>
                <v:shape id="Graphic 217" o:spid="_x0000_s1026" o:spt="100" style="position:absolute;left:3635578;top:3606927;height:182880;width:429259;" fillcolor="#00AE50" filled="t" stroked="f" coordsize="429259,182880" o:gfxdata="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3eZBfb4A&#10;AADcAAAADwAAAAAAAAABACAAAAAiAAAAZHJzL2Rvd25yZXYueG1sUEsBAhQAFAAAAAgAh07iQDMv&#10;BZ47AAAAOQAAABAAAAAAAAAAAQAgAAAADQEAAGRycy9zaGFwZXhtbC54bWxQSwUGAAAAAAYABgBb&#10;AQAAtwMAAAAA&#10;" path="m398779,0l30479,0,18414,2539,8889,8889,2539,19050,0,30479,0,152400,2539,164464,8889,173989,18414,180975,30479,182879,398779,182879,410844,180975,420369,173989,426719,164464,429259,152400,429259,30479,426719,19050,420369,8889,410844,2539,398779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218" o:spid="_x0000_s1026" o:spt="100" style="position:absolute;left:3635578;top:3606927;height:182880;width:429259;" filled="f" stroked="t" coordsize="429259,182880" o:gfxdata="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U/GKI7sAAADc&#10;AAAADwAAAAAAAAABACAAAAAiAAAAZHJzL2Rvd25yZXYueG1sUEsBAhQAFAAAAAgAh07iQDMvBZ47&#10;AAAAOQAAABAAAAAAAAAAAQAgAAAACgEAAGRycy9zaGFwZXhtbC54bWxQSwUGAAAAAAYABgBbAQAA&#10;tAMAAAAA&#10;" path="m0,30479l2539,19050,8889,8889,18414,2539,30479,0,398779,0,410844,2539,420369,8889,426719,19050,429259,30479,429259,152400,426719,164464,420369,173989,410844,180975,398779,182879,30479,182879,18414,180975,8889,173989,2539,164464,0,152400,0,30479xe">
                  <v:fill on="f" focussize="0,0"/>
                  <v:stroke weight="1.5pt" color="#000000" joinstyle="round"/>
                  <v:imagedata o:title=""/>
                  <o:lock v:ext="edit" aspectratio="f"/>
                  <v:textbox inset="0mm,0mm,0mm,0mm"/>
                </v:shape>
                <v:shape id="Graphic 219" o:spid="_x0000_s1026" o:spt="100" style="position:absolute;left:3811473;top:3012567;height:584835;width:76200;" fillcolor="#000000" filled="t" stroked="f" coordsize="76200,584835" o:gfxdata="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DIt3cb4A&#10;AADcAAAADwAAAAAAAAABACAAAAAiAAAAZHJzL2Rvd25yZXYueG1sUEsBAhQAFAAAAAgAh07iQDMv&#10;BZ47AAAAOQAAABAAAAAAAAAAAQAgAAAADQEAAGRycy9zaGFwZXhtbC54bWxQSwUGAAAAAAYABgBb&#10;AQAAtwMAAAAA&#10;" path="m31750,508635l0,508635,37464,584835,69850,521335,31750,521335,31750,508635xem44450,0l31750,0,31750,521335,44450,521335,44450,0xem76200,508635l44450,508635,44450,521335,69850,521335,76200,508635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220" o:spid="_x0000_s1026" o:spt="100" style="position:absolute;left:6096;top:6095;height:747395;width:9646920;" fillcolor="#00AFEF" filled="t" stroked="f" coordsize="9646920,747395" o:gfxdata="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CpQ7ougAAANwA&#10;AAAPAAAAAAAAAAEAIAAAACIAAABkcnMvZG93bnJldi54bWxQSwECFAAUAAAACACHTuJAMy8FnjsA&#10;AAA5AAAAEAAAAAAAAAABACAAAAAJAQAAZHJzL3NoYXBleG1sLnhtbFBLBQYAAAAABgAGAFsBAACz&#10;AwAAAAA=&#10;" path="m390131,76l0,76,0,747141,390131,747141,390131,76xem2484755,76l396240,76,396240,747141,2484755,747141,2484755,76xem5271211,0l2490800,0,2490800,210312,5271211,210312,5271211,0xem8674049,0l5277307,0,5277307,210312,8674049,210312,8674049,0xem9646666,76l8680145,76,8680145,747141,9646666,747141,9646666,76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221" o:spid="_x0000_s1026" o:spt="100" style="position:absolute;left:0;top:0;height:216535;width:9658985;" fillcolor="#000000" filled="t" stroked="f" coordsize="9658985,216535" o:gfxdata="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YhkoC8AAAA&#10;3AAAAA8AAAAAAAAAAQAgAAAAIgAAAGRycy9kb3ducmV2LnhtbFBLAQIUABQAAAAIAIdO4kAzLwWe&#10;OwAAADkAAAAQAAAAAAAAAAEAIAAAAAsBAABkcnMvc2hhcGV4bWwueG1sUEsFBgAAAAAGAAYAWwEA&#10;ALUDAAAAAA==&#10;" path="m396227,0l6096,0,0,0,0,6096,0,216408,6096,216408,6096,6096,396227,6096,396227,0xem8686228,0l8686228,0,396240,0,396240,6096,396240,216408,402336,216408,402336,6096,2490800,6096,2490800,216408,2496896,216408,2496896,6096,5277307,6096,5277307,216408,5283403,216408,5283403,6096,8680145,6096,8680145,216408,8686228,216408,8686228,6096,8686228,0xem9658794,0l9652762,0,8686241,0,8686241,6096,9652711,6096,9652711,216408,9658794,216408,9658794,6096,9658794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222" o:spid="_x0000_s1026" o:spt="100" style="position:absolute;left:2496896;top:222592;height:530860;width:6183630;" fillcolor="#00AFEF" filled="t" stroked="f" coordsize="6183630,530860" o:gfxdata="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NorfPvQAA&#10;ANwAAAAPAAAAAAAAAAEAIAAAACIAAABkcnMvZG93bnJldi54bWxQSwECFAAUAAAACACHTuJAMy8F&#10;njsAAAA5AAAAEAAAAAAAAAABACAAAAAMAQAAZHJzL3NoYXBleG1sLnhtbFBLBQYAAAAABgAGAFsB&#10;AAC2AwAAAAA=&#10;" path="m1030528,0l0,0,0,530644,1030528,530644,1030528,0xem1866061,0l1036701,0,1036701,530644,1866061,530644,1866061,0xem2780411,0l1875155,0,1875155,530644,2780411,530644,2780411,0xem3957548,0l2786507,0,2786507,530644,3957548,530644,3957548,0xem4655566,0l3963670,0,3963670,530644,4655566,530644,4655566,0xem6183249,0l4661662,0,4661662,530644,6183249,530644,6183249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223" o:spid="_x0000_s1026" o:spt="100" style="position:absolute;left:0;top:216407;height:1143635;width:9658985;" fillcolor="#000000" filled="t" stroked="f" coordsize="9658985,1143635" o:gfxdata="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Gmp8a&#10;wAAAANwAAAAPAAAAAAAAAAEAIAAAACIAAABkcnMvZG93bnJldi54bWxQSwECFAAUAAAACACHTuJA&#10;My8FnjsAAAA5AAAAEAAAAAAAAAABACAAAAAPAQAAZHJzL3NoYXBleG1sLnhtbFBLBQYAAAAABgAG&#10;AFsBAAC5AwAAAAA=&#10;" path="m6096,0l0,0,0,6096,6096,6096,6096,0xem396227,1137297l6096,1137297,0,1137297,0,1143381,6096,1143381,396227,1143381,396227,1137297xem396227,536829l6096,536829,6096,6184,0,6184,0,536829,0,542925,0,1137285,6096,1137285,6096,542925,396227,542925,396227,536829xem402336,0l396240,0,396240,6096,402336,6096,402336,0xem3527425,1137297l3527425,1137297,396240,1137297,396240,1143381,3527425,1143381,3527425,1137297xem3527425,536829l2496896,536829,2496896,6184,2490800,6184,2490800,536829,402336,536829,402336,6184,396240,6184,396240,536829,396240,542925,396240,1137285,402336,1137285,402336,542925,2490800,542925,2490800,1137285,2496896,1137285,2496896,542925,3527425,542925,3527425,536829xem3527425,0l2496896,0,2490800,0,2490800,6096,2496896,6096,3527425,6096,3527425,0xem4372038,1137297l4366006,1137297,3533597,1137297,3527501,1137297,3527501,1143381,3533597,1143381,4365955,1143381,4372038,1143381,4372038,1137297xem4372038,6184l4365955,6184,4365955,536829,3533597,536829,3533597,6184,3527501,6184,3527501,536829,3527501,542925,3527501,1137285,3533597,1137285,3533597,542925,4365955,542925,4365955,1137285,4372038,1137285,4372038,542925,4372038,536829,4372038,6184xem4372038,0l4366006,0,3533597,0,3527501,0,3527501,6096,3533597,6096,4365955,6096,4372038,6096,4372038,0xem6454445,1137297l5283403,1137297,5277307,1137297,4372051,1137297,4372051,1143381,5277307,1143381,5283403,1143381,6454445,1143381,6454445,1137297xem6454445,536829l5283403,536829,5283403,6184,5277307,6184,5277307,536829,4372051,536829,4372051,542925,5277307,542925,5277307,1137285,5283403,1137285,5283403,542925,6454445,542925,6454445,536829xem6454445,0l5283403,0,5277307,0,4372051,0,4372051,6096,5277307,6096,5283403,6096,6454445,6096,6454445,0xem7161593,1137297l7155510,1137297,6460566,1137297,6454470,1137297,6454470,1143381,6460566,1143381,7155510,1143381,7161593,1143381,7161593,1137297xem7161593,6184l7155510,6184,7155510,536829,6460566,536829,6460566,6184,6454470,6184,6454470,536829,6454470,542925,6454470,1137285,6460566,1137285,6460566,542925,7155510,542925,7155510,1137285,7161593,1137285,7161593,542925,7161593,536829,7161593,6184xem7161593,0l7155510,0,6460566,0,6454470,0,6454470,6096,6460566,6096,7155510,6096,7161593,6096,7161593,0xem8680145,1137297l7161606,1137297,7161606,1143381,8680145,1143381,8680145,1137297xem8686228,6184l8680145,6184,8680145,536829,7161606,536829,7161606,542925,8680145,542925,8680145,1137285,8686228,1137285,8686228,542925,8686228,536829,8686228,6184xem8686228,0l8680145,0,7161606,0,7161606,6096,8680145,6096,8686228,6096,8686228,0xem9658794,6184l9652711,6184,9652711,536829,8686241,536829,8686241,542925,9652711,542925,9652711,1137285,9658794,1137285,9658794,542925,9658794,536829,9658794,6184xem9658794,0l9652711,0,9652711,6096,9658794,6096,9658794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224" o:spid="_x0000_s1026" o:spt="100" style="position:absolute;left:0;top:1353705;height:955040;width:9658985;" fillcolor="#000000" filled="t" stroked="f" coordsize="9658985,955040" o:gfxdata="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yYmhD&#10;wAAAANwAAAAPAAAAAAAAAAEAIAAAACIAAABkcnMvZG93bnJldi54bWxQSwECFAAUAAAACACHTuJA&#10;My8FnjsAAAA5AAAAEAAAAAAAAAABACAAAAAPAQAAZHJzL3NoYXBleG1sLnhtbFBLBQYAAAAABgAG&#10;AFsBAAC5AwAAAAA=&#10;" path="m396227,585470l6096,585470,6096,6032,0,6032,0,585457,0,594550,0,954519,6096,954519,6096,594601,6096,591553,396227,591553,396227,585470xem3527425,585470l2496896,585470,2496896,6032,2490800,6032,2490800,585457,402336,585470,402336,6032,396240,6032,396240,585457,396240,594550,396240,954519,402336,954519,402336,594601,402336,591553,2490800,591553,2490800,594550,2490800,954519,2496896,954519,2496896,594601,2496896,591553,3527425,591553,3527425,585470xem6454445,585470l5283403,585470,5283403,6032,5277307,6032,5277307,585457,3533597,585457,3533597,6032,3527501,6032,3527501,585457,3527501,594550,3527501,954519,3533597,954519,3533597,594601,5277307,594601,5277307,954519,5283403,954519,5283403,594601,5283403,591553,6454445,591553,6454445,585470xem7161593,6032l7155510,6032,7155510,585457,6460566,585470,6460566,6032,6454470,6032,6454470,585457,6454470,594550,6454470,954519,6460566,954519,6460566,594601,6460566,591553,7155510,591553,7155510,594550,7155510,954519,7161593,954519,7161593,594601,7161593,585457,7161593,6032xem8686228,0l8680145,0,7161606,0,7161606,6083,8680145,6083,8680145,585457,7161606,585470,7161606,591553,8680145,591553,8680145,594550,8680145,954519,8686228,954519,8686228,6032,8686228,0xem9658794,0l9652762,0,8686241,0,8686241,6083,9652711,6083,9652711,585457,8686241,585470,8686241,591553,9652711,591553,9652711,594550,9652711,954519,9658794,954519,9658794,6032,9658794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225" o:spid="_x0000_s1026" o:spt="100" style="position:absolute;left:3646373;top:2329560;height:158750;width:1314450;" fillcolor="#006EC0" filled="t" stroked="f" coordsize="1314450,158750" o:gfxdata="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AYjlKugAAANwA&#10;AAAPAAAAAAAAAAEAIAAAACIAAABkcnMvZG93bnJldi54bWxQSwECFAAUAAAACACHTuJAMy8FnjsA&#10;AAA5AAAAEAAAAAAAAAABACAAAAAJAQAAZHJzL3NoYXBleG1sLnhtbFBLBQYAAAAABgAGAFsBAACz&#10;AwAAAAA=&#10;" path="m408432,0l0,0,0,158496,408432,158496,408432,0xem1313929,0l905510,0,905510,158496,1313929,158496,1313929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226" o:spid="_x0000_s1026" o:spt="100" style="position:absolute;left:0;top:2308224;height:198120;width:9658985;" fillcolor="#000000" filled="t" stroked="f" coordsize="9658985,198120" o:gfxdata="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+0WYgugAAANwA&#10;AAAPAAAAAAAAAAEAIAAAACIAAABkcnMvZG93bnJldi54bWxQSwECFAAUAAAACACHTuJAMy8FnjsA&#10;AAA5AAAAEAAAAAAAAAABACAAAAAJAQAAZHJzL3NoYXBleG1sLnhtbFBLBQYAAAAABgAGAFsBAACz&#10;AwAAAAA=&#10;" path="m6096,0l0,0,0,18300,0,91440,0,109728,0,179832,0,198120,6096,198120,6096,179832,6096,109728,6096,91440,6096,18300,6096,0xem402336,0l396240,0,396240,18300,396240,91440,396240,109728,396240,179832,396240,198120,402336,198120,402336,179832,402336,109728,402336,91440,402336,18300,402336,0xem2496896,0l2490800,0,2490800,18300,2490800,91440,2490800,109728,2490800,179832,2490800,198120,2496896,198120,2496896,179832,2496896,109728,2496896,91440,2496896,18300,2496896,0xem3533597,0l3527501,0,3527501,18300,3527501,91440,3527501,109728,3527501,179832,3527501,198120,3533597,198120,3533597,179832,3533597,109728,3533597,91440,3533597,18300,3533597,0xem4960302,0l4551883,0,4533595,0,4533595,18300,4533595,91440,4073093,91440,4073093,18300,4073093,0,4054805,0,4054805,18300,4054805,91440,4054805,109728,4054805,179832,3646373,179832,3646373,109728,3646373,91440,3646373,18300,4054805,18300,4054805,0,3646373,0,3628085,0,3628085,198120,3646373,198120,4054805,198120,4073093,198120,4073093,179832,4073093,109728,4533595,109728,4533595,179832,4533595,198120,4551883,198120,4960302,198120,4960302,179832,4551883,179832,4551883,109728,4551883,91440,4551883,18300,4960302,18300,4960302,0xem4978603,0l4960315,0,4960315,18300,4960315,91440,4960315,109728,4960315,179832,4978603,179832,4978603,109728,4978603,91440,4978603,18300,4978603,0xem5283403,0l5277307,0,5277307,18300,5277307,91440,5277307,109728,5277307,179832,5283403,179832,5283403,109728,5283403,91440,5283403,18300,5283403,0xem6460566,0l6454470,0,6454470,18300,6454470,91440,6454470,109728,6454470,179832,6460566,179832,6460566,109728,6460566,91440,6460566,18300,6460566,0xem7161593,0l7155510,0,7155510,18300,7155510,91440,7155510,109728,7155510,179832,7161593,179832,7161593,109728,7161593,91440,7161593,18300,7161593,0xem8686228,0l8680145,0,8680145,18300,8680145,91440,8680145,109728,8680145,179832,8686228,179832,8686228,109728,8686228,91440,8686228,18300,8686228,0xem9658794,0l9652711,0,9652711,18300,9652711,91440,9652711,109728,9652711,179832,9658794,179832,9658794,109728,9658794,91440,9658794,18300,9658794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227" o:spid="_x0000_s1026" o:spt="100" style="position:absolute;left:0;top:2488056;height:1820545;width:9658985;" fillcolor="#000000" filled="t" stroked="f" coordsize="9658985,1820545" o:gfxdata="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s/kxivQAA&#10;ANwAAAAPAAAAAAAAAAEAIAAAACIAAABkcnMvZG93bnJldi54bWxQSwECFAAUAAAACACHTuJAMy8F&#10;njsAAAA5AAAAEAAAAAAAAAABACAAAAAMAQAAZHJzL3NoYXBleG1sLnhtbFBLBQYAAAAABgAGAFsB&#10;AAC2AwAAAAA=&#10;" path="m396227,866013l6096,866013,6096,268300,0,268300,0,1820291,6096,1820291,396227,1820291,396227,1814195,6096,1814195,6096,872109,396227,872109,396227,866013xem396227,259080l6096,259080,6096,18288,0,18288,0,259080,0,268224,6096,268224,6096,265176,396227,265176,396227,259080xem3527425,866013l2496896,866013,2496896,268300,2490800,268300,2490800,866013,2490800,872109,2490800,1814195,402336,1814195,402336,872109,2490800,872109,2490800,866013,402336,866013,402336,268300,396240,268300,396240,1820291,402336,1820291,2490800,1820291,2496896,1820291,2496896,1814195,2496896,872109,3527425,872109,3527425,866013xem3527425,259080l2496896,259080,2496896,18288,2490800,18288,2490800,259080,402336,259080,402336,18288,396240,18288,396240,259080,396240,268224,402336,268224,402336,265176,2490800,265176,2490800,268224,2496896,268224,2496896,265176,3527425,265176,3527425,259080xem4372038,866013l4366006,866013,3533597,866013,3533597,268300,3527501,268300,3527501,866013,3527501,872109,3533597,872109,4365955,872109,4372038,872109,4372038,866013xem4960302,0l4551883,0,4551883,18288,4960302,18288,4960302,0xem4978603,0l4960315,0,4960315,18288,4978603,18288,4978603,0xem6454445,866013l5283403,866013,5283403,268300,5277307,268300,5277307,866013,4372051,866013,4372051,872109,5277307,872109,5283403,872109,6454445,872109,6454445,866013xem6454445,259080l5283403,259080,5283403,18288,5283403,0,5277307,0,5277307,18288,5277307,259080,3533597,259080,3533597,18288,3527501,18288,3527501,259080,3527501,268224,3533597,268224,5277307,268224,5283403,268224,5283403,265176,6454445,265176,6454445,259080xem7161593,268300l7155510,268300,7155510,866013,6460566,866013,6460566,268300,6454470,268300,6454470,866013,6454470,872109,6460566,872109,7155510,872109,7161593,872109,7161593,866013,7161593,268300xem7161593,0l7155510,0,7155510,18288,7155510,259080,6460566,259080,6460566,18288,6460566,0,6454470,0,6454470,18288,6454470,259080,6454470,268224,6460566,268224,6460566,265176,7155510,265176,7155510,268224,7161593,268224,7161593,259080,7161593,18288,7161593,0xem8686228,268300l8680145,268300,8680145,866013,7161606,866013,7161606,872109,8680145,872109,8686228,872109,8686228,866013,8686228,268300xem8686228,0l8680145,0,8680145,18288,8680145,259080,7161606,259080,7161606,265176,8680145,265176,8680145,268224,8686228,268224,8686228,259080,8686228,18288,8686228,0xem9658794,268300l9652711,268300,9652711,866013,8686241,866013,8686241,872109,9652711,872109,9658794,872109,9658794,866013,9658794,268300xem9658794,0l9652711,0,9652711,18288,9652711,259080,8686241,259080,8686241,265176,9652711,265176,9652711,268224,9658794,268224,9658794,259080,9658794,18288,9658794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228" o:spid="_x0000_s1026" o:spt="100" style="position:absolute;left:2490800;top:3360115;height:948690;width:7168515;" fillcolor="#000000" filled="t" stroked="f" coordsize="7168515,948690" o:gfxdata="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KoGZKO5AAAA3AAA&#10;AA8AAAAAAAAAAQAgAAAAIgAAAGRycy9kb3ducmV2LnhtbFBLAQIUABQAAAAIAIdO4kAzLwWeOwAA&#10;ADkAAAAQAAAAAAAAAAEAIAAAAAgBAABkcnMvc2hhcGV4bWwueG1sUEsFBgAAAAAGAAYAWwEAALID&#10;AAAAAA==&#10;" path="m1036624,942136l6096,942136,0,942136,0,948232,6096,948232,1036624,948232,1036624,942136xem1881238,0l1875155,0,1875155,942136,1042797,942136,1042797,0,1036701,0,1036701,942136,1036701,948232,1042797,948232,1875155,948232,1881238,948232,1881238,942136,1881238,0xem3963644,942136l2792603,942136,2792603,0,2786507,0,2786507,942136,1881251,942136,1881251,948232,2786507,948232,2792603,948232,3963644,948232,3963644,942136xem4670793,0l4664710,0,4664710,942136,3969766,942136,3969766,0,3963670,0,3963670,942136,3963670,948232,3969766,948232,4664710,948232,4670793,948232,4670793,942136,4670793,0xem6195428,0l6189345,0,6189345,942136,4670806,942136,4670806,948232,6189345,948232,6195428,948232,6195428,942136,6195428,0xem7167994,0l7161911,0,7161911,942136,6195441,942136,6195441,948232,7161911,948232,7167994,948232,7167994,942136,7167994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</v:group>
            </w:pict>
          </mc:Fallback>
        </mc:AlternateContent>
      </w:r>
      <w:r>
        <w:rPr>
          <w:w w:val="110"/>
        </w:rPr>
        <w:t>Melakukan</w:t>
      </w:r>
      <w:r>
        <w:rPr>
          <w:spacing w:val="33"/>
          <w:w w:val="110"/>
        </w:rPr>
        <w:t xml:space="preserve"> </w:t>
      </w:r>
      <w:r>
        <w:rPr>
          <w:w w:val="110"/>
        </w:rPr>
        <w:t>prosedur</w:t>
      </w:r>
      <w:r>
        <w:rPr>
          <w:spacing w:val="44"/>
          <w:w w:val="110"/>
        </w:rPr>
        <w:t xml:space="preserve"> </w:t>
      </w:r>
      <w:r>
        <w:rPr>
          <w:spacing w:val="-2"/>
          <w:w w:val="110"/>
        </w:rPr>
        <w:t>Ajudikasi</w:t>
      </w:r>
    </w:p>
    <w:p w14:paraId="61CE7289">
      <w:pPr>
        <w:pStyle w:val="10"/>
        <w:numPr>
          <w:ilvl w:val="0"/>
          <w:numId w:val="43"/>
        </w:numPr>
        <w:tabs>
          <w:tab w:val="left" w:pos="710"/>
        </w:tabs>
        <w:spacing w:before="25" w:after="0" w:line="158" w:lineRule="auto"/>
        <w:ind w:left="710" w:right="123" w:hanging="624"/>
        <w:jc w:val="left"/>
        <w:rPr>
          <w:position w:val="-11"/>
          <w:sz w:val="20"/>
        </w:rPr>
      </w:pPr>
      <w:r>
        <w:rPr>
          <w:w w:val="110"/>
          <w:sz w:val="20"/>
        </w:rPr>
        <w:t>Non Litigasi Penyelesaian Sengketa Informasi ke Komisi</w:t>
      </w:r>
    </w:p>
    <w:p w14:paraId="5C4B4552">
      <w:pPr>
        <w:pStyle w:val="8"/>
        <w:spacing w:line="232" w:lineRule="exact"/>
        <w:ind w:left="710"/>
      </w:pPr>
      <w:r>
        <w:rPr>
          <w:w w:val="110"/>
        </w:rPr>
        <w:t>Informasi</w:t>
      </w:r>
      <w:r>
        <w:rPr>
          <w:spacing w:val="21"/>
          <w:w w:val="110"/>
        </w:rPr>
        <w:t xml:space="preserve"> </w:t>
      </w:r>
      <w:r>
        <w:rPr>
          <w:w w:val="110"/>
        </w:rPr>
        <w:t>/</w:t>
      </w:r>
      <w:r>
        <w:rPr>
          <w:spacing w:val="13"/>
          <w:w w:val="110"/>
        </w:rPr>
        <w:t xml:space="preserve"> </w:t>
      </w:r>
      <w:r>
        <w:rPr>
          <w:spacing w:val="-2"/>
          <w:w w:val="110"/>
        </w:rPr>
        <w:t>Pengadilan</w:t>
      </w:r>
    </w:p>
    <w:p w14:paraId="4CA945A8">
      <w:pPr>
        <w:pStyle w:val="8"/>
        <w:spacing w:before="59"/>
      </w:pPr>
    </w:p>
    <w:p w14:paraId="3F6970B9">
      <w:pPr>
        <w:pStyle w:val="8"/>
        <w:ind w:left="710"/>
      </w:pPr>
      <w:r>
        <w:rPr>
          <w:w w:val="110"/>
        </w:rPr>
        <w:t>Menyimpan rekaman/bukti kerja pelaksanaan</w:t>
      </w:r>
    </w:p>
    <w:p w14:paraId="0B1931AB">
      <w:pPr>
        <w:pStyle w:val="10"/>
        <w:numPr>
          <w:ilvl w:val="0"/>
          <w:numId w:val="43"/>
        </w:numPr>
        <w:tabs>
          <w:tab w:val="left" w:pos="710"/>
        </w:tabs>
        <w:spacing w:before="0" w:after="0" w:line="240" w:lineRule="auto"/>
        <w:ind w:left="710" w:right="0" w:hanging="624"/>
        <w:jc w:val="left"/>
        <w:rPr>
          <w:position w:val="12"/>
          <w:sz w:val="20"/>
        </w:rPr>
      </w:pPr>
      <w:r>
        <w:rPr>
          <w:w w:val="110"/>
          <w:sz w:val="20"/>
        </w:rPr>
        <w:t>penanganan</w:t>
      </w:r>
      <w:r>
        <w:rPr>
          <w:spacing w:val="53"/>
          <w:w w:val="110"/>
          <w:sz w:val="20"/>
        </w:rPr>
        <w:t xml:space="preserve"> </w:t>
      </w:r>
      <w:r>
        <w:rPr>
          <w:spacing w:val="-2"/>
          <w:w w:val="110"/>
          <w:sz w:val="20"/>
        </w:rPr>
        <w:t>sengketa</w:t>
      </w:r>
    </w:p>
    <w:p w14:paraId="66B86620">
      <w:pPr>
        <w:pStyle w:val="8"/>
        <w:ind w:left="710"/>
      </w:pPr>
      <w:r>
        <w:rPr>
          <w:spacing w:val="-2"/>
          <w:w w:val="110"/>
        </w:rPr>
        <w:t>informasi</w:t>
      </w:r>
    </w:p>
    <w:p w14:paraId="3825387A">
      <w:pPr>
        <w:pStyle w:val="8"/>
        <w:rPr>
          <w:sz w:val="18"/>
        </w:rPr>
      </w:pPr>
      <w:r>
        <w:br w:type="column"/>
      </w:r>
    </w:p>
    <w:p w14:paraId="301633A8">
      <w:pPr>
        <w:pStyle w:val="8"/>
        <w:rPr>
          <w:sz w:val="18"/>
        </w:rPr>
      </w:pPr>
    </w:p>
    <w:p w14:paraId="4C7105AF">
      <w:pPr>
        <w:pStyle w:val="8"/>
        <w:rPr>
          <w:sz w:val="18"/>
        </w:rPr>
      </w:pPr>
    </w:p>
    <w:p w14:paraId="07566035">
      <w:pPr>
        <w:pStyle w:val="8"/>
        <w:spacing w:before="208"/>
        <w:rPr>
          <w:sz w:val="18"/>
        </w:rPr>
      </w:pPr>
    </w:p>
    <w:p w14:paraId="2F26AA22">
      <w:pPr>
        <w:pStyle w:val="10"/>
        <w:numPr>
          <w:ilvl w:val="0"/>
          <w:numId w:val="44"/>
        </w:numPr>
        <w:tabs>
          <w:tab w:val="left" w:pos="352"/>
          <w:tab w:val="left" w:pos="355"/>
        </w:tabs>
        <w:spacing w:before="0" w:after="0" w:line="240" w:lineRule="auto"/>
        <w:ind w:left="355" w:right="38" w:hanging="270"/>
        <w:jc w:val="left"/>
        <w:rPr>
          <w:sz w:val="18"/>
        </w:rPr>
      </w:pPr>
      <w:r>
        <w:rPr>
          <w:spacing w:val="-2"/>
          <w:w w:val="115"/>
          <w:sz w:val="18"/>
        </w:rPr>
        <w:t>Risalah/Berita Acara Persidangan</w:t>
      </w:r>
    </w:p>
    <w:p w14:paraId="469E0A46">
      <w:pPr>
        <w:pStyle w:val="10"/>
        <w:numPr>
          <w:ilvl w:val="0"/>
          <w:numId w:val="44"/>
        </w:numPr>
        <w:tabs>
          <w:tab w:val="left" w:pos="352"/>
          <w:tab w:val="left" w:pos="355"/>
        </w:tabs>
        <w:spacing w:before="1" w:after="0" w:line="240" w:lineRule="auto"/>
        <w:ind w:left="355" w:right="244" w:hanging="270"/>
        <w:jc w:val="left"/>
        <w:rPr>
          <w:sz w:val="18"/>
        </w:rPr>
      </w:pPr>
      <w:r>
        <w:rPr>
          <w:spacing w:val="-2"/>
          <w:w w:val="115"/>
          <w:sz w:val="18"/>
        </w:rPr>
        <w:t xml:space="preserve">Kesimpulan </w:t>
      </w:r>
      <w:r>
        <w:rPr>
          <w:spacing w:val="-4"/>
          <w:w w:val="115"/>
          <w:sz w:val="18"/>
        </w:rPr>
        <w:t xml:space="preserve">Tim </w:t>
      </w:r>
      <w:r>
        <w:rPr>
          <w:spacing w:val="-2"/>
          <w:w w:val="115"/>
          <w:sz w:val="18"/>
        </w:rPr>
        <w:t>Penanganan Sengketa</w:t>
      </w:r>
    </w:p>
    <w:p w14:paraId="58DC7FEA">
      <w:pPr>
        <w:pStyle w:val="8"/>
        <w:rPr>
          <w:sz w:val="18"/>
        </w:rPr>
      </w:pPr>
      <w:r>
        <w:br w:type="column"/>
      </w:r>
    </w:p>
    <w:p w14:paraId="07246EC8">
      <w:pPr>
        <w:pStyle w:val="8"/>
        <w:rPr>
          <w:sz w:val="18"/>
        </w:rPr>
      </w:pPr>
    </w:p>
    <w:p w14:paraId="40A5BED0">
      <w:pPr>
        <w:pStyle w:val="8"/>
        <w:rPr>
          <w:sz w:val="18"/>
        </w:rPr>
      </w:pPr>
    </w:p>
    <w:p w14:paraId="7E386BC2">
      <w:pPr>
        <w:pStyle w:val="8"/>
        <w:spacing w:before="208"/>
        <w:rPr>
          <w:sz w:val="18"/>
        </w:rPr>
      </w:pPr>
    </w:p>
    <w:p w14:paraId="4F83CCD2">
      <w:pPr>
        <w:spacing w:before="0"/>
        <w:ind w:left="86" w:right="0" w:firstLine="0"/>
        <w:jc w:val="left"/>
        <w:rPr>
          <w:sz w:val="18"/>
        </w:rPr>
      </w:pPr>
      <w:r>
        <w:rPr>
          <w:w w:val="110"/>
          <w:sz w:val="18"/>
        </w:rPr>
        <w:t>5</w:t>
      </w:r>
      <w:r>
        <w:rPr>
          <w:spacing w:val="14"/>
          <w:w w:val="110"/>
          <w:sz w:val="18"/>
        </w:rPr>
        <w:t xml:space="preserve"> </w:t>
      </w:r>
      <w:r>
        <w:rPr>
          <w:spacing w:val="-2"/>
          <w:w w:val="110"/>
          <w:sz w:val="18"/>
        </w:rPr>
        <w:t>Menit</w:t>
      </w:r>
    </w:p>
    <w:p w14:paraId="479CA126">
      <w:pPr>
        <w:pStyle w:val="8"/>
        <w:rPr>
          <w:sz w:val="18"/>
        </w:rPr>
      </w:pPr>
      <w:r>
        <w:br w:type="column"/>
      </w:r>
    </w:p>
    <w:p w14:paraId="26EA8415">
      <w:pPr>
        <w:pStyle w:val="8"/>
        <w:rPr>
          <w:sz w:val="18"/>
        </w:rPr>
      </w:pPr>
    </w:p>
    <w:p w14:paraId="167CC6C5">
      <w:pPr>
        <w:pStyle w:val="8"/>
        <w:rPr>
          <w:sz w:val="18"/>
        </w:rPr>
      </w:pPr>
    </w:p>
    <w:p w14:paraId="1703456F">
      <w:pPr>
        <w:pStyle w:val="8"/>
        <w:spacing w:before="208"/>
        <w:rPr>
          <w:sz w:val="18"/>
        </w:rPr>
      </w:pPr>
    </w:p>
    <w:p w14:paraId="58E0C08B">
      <w:pPr>
        <w:spacing w:before="0"/>
        <w:ind w:left="86" w:right="966" w:firstLine="0"/>
        <w:jc w:val="left"/>
        <w:rPr>
          <w:sz w:val="18"/>
        </w:rPr>
      </w:pPr>
      <w:r>
        <w:rPr>
          <w:w w:val="115"/>
          <w:sz w:val="18"/>
        </w:rPr>
        <w:t>Daftar</w:t>
      </w:r>
      <w:r>
        <w:rPr>
          <w:spacing w:val="-11"/>
          <w:w w:val="115"/>
          <w:sz w:val="18"/>
        </w:rPr>
        <w:t xml:space="preserve"> </w:t>
      </w:r>
      <w:r>
        <w:rPr>
          <w:w w:val="115"/>
          <w:sz w:val="18"/>
        </w:rPr>
        <w:t>Rekaman</w:t>
      </w:r>
      <w:r>
        <w:rPr>
          <w:spacing w:val="-8"/>
          <w:w w:val="115"/>
          <w:sz w:val="18"/>
        </w:rPr>
        <w:t xml:space="preserve"> </w:t>
      </w:r>
      <w:r>
        <w:rPr>
          <w:w w:val="115"/>
          <w:sz w:val="18"/>
        </w:rPr>
        <w:t xml:space="preserve">yang sudah di update </w:t>
      </w:r>
      <w:r>
        <w:rPr>
          <w:spacing w:val="-2"/>
          <w:w w:val="115"/>
          <w:sz w:val="18"/>
        </w:rPr>
        <w:t>(terbarukan)</w:t>
      </w:r>
    </w:p>
    <w:p w14:paraId="5A752111">
      <w:pPr>
        <w:spacing w:after="0"/>
        <w:jc w:val="left"/>
        <w:rPr>
          <w:sz w:val="18"/>
        </w:rPr>
        <w:sectPr>
          <w:type w:val="continuous"/>
          <w:pgSz w:w="16840" w:h="11910" w:orient="landscape"/>
          <w:pgMar w:top="700" w:right="1275" w:bottom="280" w:left="850" w:header="720" w:footer="720" w:gutter="0"/>
          <w:cols w:equalWidth="0" w:num="4">
            <w:col w:w="3755" w:space="4498"/>
            <w:col w:w="1681" w:space="350"/>
            <w:col w:w="784" w:space="200"/>
            <w:col w:w="3447"/>
          </w:cols>
        </w:sectPr>
      </w:pPr>
    </w:p>
    <w:tbl>
      <w:tblPr>
        <w:tblStyle w:val="7"/>
        <w:tblW w:w="0" w:type="auto"/>
        <w:tblInd w:w="3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90"/>
        <w:gridCol w:w="1368"/>
        <w:gridCol w:w="2775"/>
      </w:tblGrid>
      <w:tr w14:paraId="3875853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</w:tblPrEx>
        <w:trPr>
          <w:trHeight w:val="277" w:hRule="atLeast"/>
        </w:trPr>
        <w:tc>
          <w:tcPr>
            <w:tcW w:w="5690" w:type="dxa"/>
            <w:vMerge w:val="restart"/>
          </w:tcPr>
          <w:p w14:paraId="34AD216A">
            <w:pPr>
              <w:pStyle w:val="11"/>
              <w:spacing w:before="8"/>
              <w:rPr>
                <w:sz w:val="16"/>
              </w:rPr>
            </w:pPr>
          </w:p>
          <w:p w14:paraId="7D301962">
            <w:pPr>
              <w:pStyle w:val="11"/>
              <w:ind w:left="2240"/>
              <w:rPr>
                <w:sz w:val="20"/>
              </w:rPr>
            </w:pPr>
            <w:r>
              <w:rPr>
                <w:sz w:val="20"/>
              </w:rPr>
              <w:drawing>
                <wp:inline distT="0" distB="0" distL="0" distR="0">
                  <wp:extent cx="1005205" cy="1169035"/>
                  <wp:effectExtent l="0" t="0" r="0" b="0"/>
                  <wp:docPr id="229" name="Image 229" descr="LOGO KEMENHUB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9" name="Image 229" descr="LOGO KEMENHUB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537" cy="11692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D325EF3">
            <w:pPr>
              <w:pStyle w:val="11"/>
              <w:spacing w:before="94" w:line="235" w:lineRule="auto"/>
              <w:ind w:left="1056" w:right="1038" w:hanging="10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sz w:val="20"/>
              </w:rPr>
              <w:t>KEMENTERIAN PERHUBUNGAN</w:t>
            </w:r>
            <w:r>
              <w:rPr>
                <w:rFonts w:ascii="Calibri"/>
                <w:b/>
                <w:spacing w:val="40"/>
                <w:sz w:val="20"/>
              </w:rPr>
              <w:t xml:space="preserve"> </w:t>
            </w:r>
            <w:r>
              <w:rPr>
                <w:rFonts w:ascii="Calibri"/>
                <w:b/>
                <w:sz w:val="18"/>
              </w:rPr>
              <w:t>DIREKTORAT</w:t>
            </w:r>
            <w:r>
              <w:rPr>
                <w:rFonts w:ascii="Calibri"/>
                <w:b/>
                <w:spacing w:val="-11"/>
                <w:sz w:val="18"/>
              </w:rPr>
              <w:t xml:space="preserve"> </w:t>
            </w:r>
            <w:r>
              <w:rPr>
                <w:rFonts w:ascii="Calibri"/>
                <w:b/>
                <w:sz w:val="18"/>
              </w:rPr>
              <w:t>JENDERAL</w:t>
            </w:r>
            <w:r>
              <w:rPr>
                <w:rFonts w:ascii="Calibri"/>
                <w:b/>
                <w:spacing w:val="-10"/>
                <w:sz w:val="18"/>
              </w:rPr>
              <w:t xml:space="preserve"> </w:t>
            </w:r>
            <w:r>
              <w:rPr>
                <w:rFonts w:ascii="Calibri"/>
                <w:b/>
                <w:sz w:val="18"/>
              </w:rPr>
              <w:t>PERHUBUNGAN</w:t>
            </w:r>
            <w:r>
              <w:rPr>
                <w:rFonts w:ascii="Calibri"/>
                <w:b/>
                <w:spacing w:val="-10"/>
                <w:sz w:val="18"/>
              </w:rPr>
              <w:t xml:space="preserve"> </w:t>
            </w:r>
            <w:r>
              <w:rPr>
                <w:rFonts w:ascii="Calibri"/>
                <w:b/>
                <w:sz w:val="18"/>
              </w:rPr>
              <w:t xml:space="preserve">UDARA </w:t>
            </w:r>
            <w:r>
              <w:rPr>
                <w:rFonts w:ascii="Calibri"/>
                <w:b/>
                <w:sz w:val="16"/>
              </w:rPr>
              <w:t>KANTOR UPBU KELAS III BULI MABA</w:t>
            </w:r>
          </w:p>
        </w:tc>
        <w:tc>
          <w:tcPr>
            <w:tcW w:w="1368" w:type="dxa"/>
            <w:shd w:val="clear"/>
            <w:vAlign w:val="top"/>
          </w:tcPr>
          <w:p w14:paraId="786654A8">
            <w:pPr>
              <w:pStyle w:val="11"/>
              <w:ind w:left="0" w:leftChars="0" w:right="0" w:rightChars="0"/>
              <w:rPr>
                <w:rFonts w:hint="default" w:ascii="Times New Roman" w:hAnsi="Cambria" w:eastAsia="Cambria" w:cs="Cambria"/>
                <w:sz w:val="20"/>
                <w:szCs w:val="22"/>
                <w:lang w:val="en-US" w:eastAsia="en-US" w:bidi="ar-SA"/>
              </w:rPr>
            </w:pPr>
            <w:r>
              <w:rPr>
                <w:b/>
                <w:sz w:val="16"/>
              </w:rPr>
              <w:t>Nomor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SOP</w:t>
            </w:r>
          </w:p>
        </w:tc>
        <w:tc>
          <w:tcPr>
            <w:tcW w:w="2775" w:type="dxa"/>
            <w:shd w:val="clear"/>
            <w:vAlign w:val="top"/>
          </w:tcPr>
          <w:p w14:paraId="211B08B5">
            <w:pPr>
              <w:pStyle w:val="11"/>
              <w:ind w:left="0" w:leftChars="0" w:right="0" w:rightChars="0"/>
              <w:rPr>
                <w:rFonts w:hint="default" w:ascii="Times New Roman" w:hAnsi="Cambria" w:eastAsia="Cambria" w:cs="Cambria"/>
                <w:sz w:val="20"/>
                <w:szCs w:val="22"/>
                <w:lang w:val="en-US" w:eastAsia="en-US" w:bidi="ar-SA"/>
              </w:rPr>
            </w:pPr>
            <w:r>
              <w:rPr>
                <w:rFonts w:hint="default" w:ascii="Times New Roman"/>
                <w:sz w:val="20"/>
                <w:lang w:val="en-US"/>
              </w:rPr>
              <w:t xml:space="preserve"> </w:t>
            </w:r>
            <w:r>
              <w:rPr>
                <w:color w:val="1D2938"/>
                <w:spacing w:val="-2"/>
                <w:w w:val="105"/>
                <w:sz w:val="16"/>
              </w:rPr>
              <w:t>0</w:t>
            </w:r>
            <w:r>
              <w:rPr>
                <w:rFonts w:hint="default"/>
                <w:color w:val="1D2938"/>
                <w:spacing w:val="-2"/>
                <w:w w:val="105"/>
                <w:sz w:val="16"/>
                <w:lang w:val="en-US"/>
              </w:rPr>
              <w:t>81</w:t>
            </w:r>
            <w:r>
              <w:rPr>
                <w:color w:val="1D2938"/>
                <w:spacing w:val="-2"/>
                <w:w w:val="105"/>
                <w:sz w:val="16"/>
              </w:rPr>
              <w:t>/SOP/PGQ/0</w:t>
            </w:r>
            <w:r>
              <w:rPr>
                <w:rFonts w:hint="default"/>
                <w:color w:val="1D2938"/>
                <w:spacing w:val="-2"/>
                <w:w w:val="105"/>
                <w:sz w:val="16"/>
                <w:lang w:val="en-US"/>
              </w:rPr>
              <w:t>8</w:t>
            </w:r>
            <w:r>
              <w:rPr>
                <w:color w:val="1D2938"/>
                <w:spacing w:val="-2"/>
                <w:w w:val="105"/>
                <w:sz w:val="16"/>
              </w:rPr>
              <w:t>/202</w:t>
            </w:r>
            <w:r>
              <w:rPr>
                <w:rFonts w:hint="default"/>
                <w:color w:val="1D2938"/>
                <w:spacing w:val="-2"/>
                <w:w w:val="105"/>
                <w:sz w:val="16"/>
                <w:lang w:val="en-US"/>
              </w:rPr>
              <w:t>6</w:t>
            </w:r>
          </w:p>
        </w:tc>
      </w:tr>
      <w:tr w14:paraId="27B747C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4" w:hRule="atLeast"/>
        </w:trPr>
        <w:tc>
          <w:tcPr>
            <w:tcW w:w="5690" w:type="dxa"/>
            <w:vMerge w:val="continue"/>
            <w:tcBorders>
              <w:top w:val="nil"/>
            </w:tcBorders>
          </w:tcPr>
          <w:p w14:paraId="447D521E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</w:tcPr>
          <w:p w14:paraId="44B5DC18">
            <w:pPr>
              <w:pStyle w:val="11"/>
              <w:spacing w:line="240" w:lineRule="atLeast"/>
              <w:ind w:left="110" w:right="273"/>
              <w:rPr>
                <w:rFonts w:ascii="Calibri"/>
                <w:sz w:val="20"/>
              </w:rPr>
            </w:pPr>
            <w:r>
              <w:rPr>
                <w:rFonts w:ascii="Calibri"/>
                <w:spacing w:val="-4"/>
                <w:sz w:val="20"/>
              </w:rPr>
              <w:t>Tgl. Pembuatan</w:t>
            </w:r>
          </w:p>
        </w:tc>
        <w:tc>
          <w:tcPr>
            <w:tcW w:w="2775" w:type="dxa"/>
          </w:tcPr>
          <w:p w14:paraId="5C82E6B7">
            <w:pPr>
              <w:pStyle w:val="11"/>
              <w:spacing w:before="126"/>
              <w:ind w:left="111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: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05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Mei</w:t>
            </w:r>
            <w:r>
              <w:rPr>
                <w:rFonts w:ascii="Calibri"/>
                <w:spacing w:val="2"/>
                <w:sz w:val="20"/>
              </w:rPr>
              <w:t xml:space="preserve"> </w:t>
            </w:r>
            <w:r>
              <w:rPr>
                <w:rFonts w:ascii="Calibri"/>
                <w:spacing w:val="-4"/>
                <w:sz w:val="20"/>
              </w:rPr>
              <w:t>2023</w:t>
            </w:r>
          </w:p>
        </w:tc>
      </w:tr>
      <w:tr w14:paraId="644B1A1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5690" w:type="dxa"/>
            <w:vMerge w:val="continue"/>
            <w:tcBorders>
              <w:top w:val="nil"/>
            </w:tcBorders>
          </w:tcPr>
          <w:p w14:paraId="5E0185FF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</w:tcPr>
          <w:p w14:paraId="3D615E6F">
            <w:pPr>
              <w:pStyle w:val="11"/>
              <w:spacing w:before="20" w:line="238" w:lineRule="exact"/>
              <w:ind w:left="110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Tgl.</w:t>
            </w:r>
            <w:r>
              <w:rPr>
                <w:rFonts w:ascii="Calibri"/>
                <w:spacing w:val="-2"/>
                <w:sz w:val="20"/>
              </w:rPr>
              <w:t xml:space="preserve"> Revisi</w:t>
            </w:r>
          </w:p>
        </w:tc>
        <w:tc>
          <w:tcPr>
            <w:tcW w:w="2775" w:type="dxa"/>
          </w:tcPr>
          <w:p w14:paraId="195D01B7">
            <w:pPr>
              <w:pStyle w:val="11"/>
              <w:spacing w:before="20" w:line="238" w:lineRule="exact"/>
              <w:ind w:left="111"/>
              <w:rPr>
                <w:rFonts w:hint="default" w:ascii="Calibri"/>
                <w:sz w:val="20"/>
                <w:lang w:val="en-US"/>
              </w:rPr>
            </w:pPr>
            <w:r>
              <w:rPr>
                <w:rFonts w:ascii="Calibri"/>
                <w:spacing w:val="-10"/>
                <w:sz w:val="20"/>
              </w:rPr>
              <w:t>:</w:t>
            </w:r>
            <w:r>
              <w:rPr>
                <w:rFonts w:hint="default" w:ascii="Calibri"/>
                <w:spacing w:val="-10"/>
                <w:sz w:val="20"/>
                <w:lang w:val="en-US"/>
              </w:rPr>
              <w:t xml:space="preserve"> 8 Agustus 2026</w:t>
            </w:r>
          </w:p>
        </w:tc>
      </w:tr>
      <w:tr w14:paraId="1D96CE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5690" w:type="dxa"/>
            <w:vMerge w:val="continue"/>
            <w:tcBorders>
              <w:top w:val="nil"/>
            </w:tcBorders>
          </w:tcPr>
          <w:p w14:paraId="4203906C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</w:tcPr>
          <w:p w14:paraId="24B3F6DC">
            <w:pPr>
              <w:pStyle w:val="11"/>
              <w:spacing w:before="25" w:line="237" w:lineRule="exact"/>
              <w:ind w:left="110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Tgl.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Efektif</w:t>
            </w:r>
          </w:p>
        </w:tc>
        <w:tc>
          <w:tcPr>
            <w:tcW w:w="2775" w:type="dxa"/>
          </w:tcPr>
          <w:p w14:paraId="051AAB5B">
            <w:pPr>
              <w:pStyle w:val="11"/>
              <w:spacing w:before="25" w:line="237" w:lineRule="exact"/>
              <w:ind w:left="111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: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05 Juli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pacing w:val="-4"/>
                <w:sz w:val="20"/>
              </w:rPr>
              <w:t>2023</w:t>
            </w:r>
          </w:p>
        </w:tc>
      </w:tr>
      <w:tr w14:paraId="6CFB527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2" w:hRule="atLeast"/>
        </w:trPr>
        <w:tc>
          <w:tcPr>
            <w:tcW w:w="5690" w:type="dxa"/>
            <w:vMerge w:val="continue"/>
            <w:tcBorders>
              <w:top w:val="nil"/>
            </w:tcBorders>
          </w:tcPr>
          <w:p w14:paraId="1F1059F5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</w:tcPr>
          <w:p w14:paraId="6B011B05">
            <w:pPr>
              <w:pStyle w:val="11"/>
              <w:spacing w:before="213"/>
              <w:rPr>
                <w:sz w:val="20"/>
              </w:rPr>
            </w:pPr>
          </w:p>
          <w:p w14:paraId="61CD4B61">
            <w:pPr>
              <w:pStyle w:val="11"/>
              <w:ind w:left="110" w:right="273"/>
              <w:rPr>
                <w:rFonts w:ascii="Calibri"/>
                <w:sz w:val="20"/>
              </w:rPr>
            </w:pPr>
            <w:r>
              <w:rPr>
                <w:rFonts w:ascii="Calibri"/>
                <w:spacing w:val="-4"/>
                <w:sz w:val="20"/>
              </w:rPr>
              <w:t>Disahkan Oleh</w:t>
            </w:r>
          </w:p>
        </w:tc>
        <w:tc>
          <w:tcPr>
            <w:tcW w:w="2775" w:type="dxa"/>
          </w:tcPr>
          <w:p w14:paraId="2A4504AD">
            <w:pPr>
              <w:pStyle w:val="11"/>
              <w:spacing w:before="127"/>
              <w:ind w:left="124"/>
              <w:rPr>
                <w:sz w:val="16"/>
              </w:rPr>
            </w:pPr>
            <w:r>
              <w:rPr>
                <w:color w:val="1D2938"/>
                <w:spacing w:val="-2"/>
                <w:w w:val="105"/>
                <w:sz w:val="16"/>
              </w:rPr>
              <w:t>Kepala Kantor</w:t>
            </w:r>
          </w:p>
          <w:p w14:paraId="0C38027F">
            <w:pPr>
              <w:pStyle w:val="11"/>
              <w:spacing w:before="27"/>
              <w:ind w:left="124"/>
              <w:rPr>
                <w:sz w:val="16"/>
              </w:rPr>
            </w:pPr>
            <w:r>
              <w:rPr>
                <w:b/>
                <w:bCs/>
              </w:rPr>
              <w:drawing>
                <wp:anchor distT="0" distB="0" distL="114300" distR="114300" simplePos="0" relativeHeight="251701248" behindDoc="1" locked="0" layoutInCell="1" allowOverlap="1">
                  <wp:simplePos x="0" y="0"/>
                  <wp:positionH relativeFrom="column">
                    <wp:posOffset>53975</wp:posOffset>
                  </wp:positionH>
                  <wp:positionV relativeFrom="paragraph">
                    <wp:posOffset>129540</wp:posOffset>
                  </wp:positionV>
                  <wp:extent cx="946785" cy="836930"/>
                  <wp:effectExtent l="0" t="0" r="13335" b="1270"/>
                  <wp:wrapNone/>
                  <wp:docPr id="413" name="Picture 4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3" name="Picture 413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785" cy="836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1D2938"/>
                <w:w w:val="105"/>
                <w:sz w:val="16"/>
              </w:rPr>
              <w:t>UPBU</w:t>
            </w:r>
            <w:r>
              <w:rPr>
                <w:color w:val="1D2938"/>
                <w:spacing w:val="-9"/>
                <w:w w:val="105"/>
                <w:sz w:val="16"/>
              </w:rPr>
              <w:t xml:space="preserve"> </w:t>
            </w:r>
            <w:r>
              <w:rPr>
                <w:color w:val="1D2938"/>
                <w:w w:val="105"/>
                <w:sz w:val="16"/>
              </w:rPr>
              <w:t>Kelas</w:t>
            </w:r>
            <w:r>
              <w:rPr>
                <w:color w:val="1D2938"/>
                <w:spacing w:val="-8"/>
                <w:w w:val="105"/>
                <w:sz w:val="16"/>
              </w:rPr>
              <w:t xml:space="preserve"> </w:t>
            </w:r>
            <w:r>
              <w:rPr>
                <w:color w:val="1D2938"/>
                <w:w w:val="105"/>
                <w:sz w:val="16"/>
              </w:rPr>
              <w:t>III</w:t>
            </w:r>
            <w:r>
              <w:rPr>
                <w:color w:val="1D2938"/>
                <w:spacing w:val="-8"/>
                <w:w w:val="105"/>
                <w:sz w:val="16"/>
              </w:rPr>
              <w:t xml:space="preserve"> </w:t>
            </w:r>
            <w:r>
              <w:rPr>
                <w:color w:val="1D2938"/>
                <w:spacing w:val="-4"/>
                <w:w w:val="105"/>
                <w:sz w:val="16"/>
              </w:rPr>
              <w:t>Buli</w:t>
            </w:r>
          </w:p>
          <w:p w14:paraId="5CE9E9A1">
            <w:pPr>
              <w:pStyle w:val="11"/>
              <w:rPr>
                <w:rFonts w:ascii="Arial MT"/>
                <w:sz w:val="16"/>
              </w:rPr>
            </w:pPr>
          </w:p>
          <w:p w14:paraId="16CFB44A">
            <w:pPr>
              <w:pStyle w:val="11"/>
              <w:rPr>
                <w:rFonts w:ascii="Arial MT"/>
                <w:sz w:val="16"/>
              </w:rPr>
            </w:pPr>
            <w:r>
              <w:drawing>
                <wp:anchor distT="0" distB="0" distL="114300" distR="114300" simplePos="0" relativeHeight="251702272" behindDoc="0" locked="0" layoutInCell="1" allowOverlap="1">
                  <wp:simplePos x="0" y="0"/>
                  <wp:positionH relativeFrom="column">
                    <wp:posOffset>645160</wp:posOffset>
                  </wp:positionH>
                  <wp:positionV relativeFrom="paragraph">
                    <wp:posOffset>52070</wp:posOffset>
                  </wp:positionV>
                  <wp:extent cx="911225" cy="554355"/>
                  <wp:effectExtent l="0" t="0" r="3175" b="9525"/>
                  <wp:wrapNone/>
                  <wp:docPr id="414" name="Picture 4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4" name="Picture 414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1225" cy="554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6114F946">
            <w:pPr>
              <w:pStyle w:val="11"/>
              <w:rPr>
                <w:rFonts w:ascii="Arial MT"/>
                <w:sz w:val="16"/>
              </w:rPr>
            </w:pPr>
          </w:p>
          <w:p w14:paraId="4E7C54DD">
            <w:pPr>
              <w:pStyle w:val="11"/>
              <w:rPr>
                <w:rFonts w:ascii="Arial MT"/>
                <w:sz w:val="16"/>
              </w:rPr>
            </w:pPr>
          </w:p>
          <w:p w14:paraId="5A8A61F1">
            <w:pPr>
              <w:pStyle w:val="11"/>
              <w:rPr>
                <w:rFonts w:ascii="Arial MT"/>
                <w:sz w:val="16"/>
              </w:rPr>
            </w:pPr>
          </w:p>
          <w:p w14:paraId="7A6B4B8D">
            <w:pPr>
              <w:pStyle w:val="11"/>
              <w:spacing w:before="93"/>
              <w:rPr>
                <w:rFonts w:ascii="Arial MT"/>
                <w:sz w:val="16"/>
              </w:rPr>
            </w:pPr>
          </w:p>
          <w:p w14:paraId="7BA1E81F">
            <w:pPr>
              <w:pStyle w:val="11"/>
              <w:spacing w:line="169" w:lineRule="exact"/>
              <w:ind w:left="367" w:right="349"/>
              <w:jc w:val="center"/>
              <w:rPr>
                <w:rFonts w:ascii="Calibri"/>
                <w:b/>
                <w:sz w:val="16"/>
              </w:rPr>
            </w:pPr>
            <w:r>
              <w:rPr>
                <w:color w:val="1D2938"/>
                <w:spacing w:val="-2"/>
                <w:w w:val="105"/>
                <w:sz w:val="16"/>
              </w:rPr>
              <w:t>OMAR</w:t>
            </w:r>
            <w:r>
              <w:rPr>
                <w:color w:val="1D2938"/>
                <w:spacing w:val="-10"/>
                <w:w w:val="105"/>
                <w:sz w:val="16"/>
              </w:rPr>
              <w:t xml:space="preserve"> </w:t>
            </w:r>
            <w:r>
              <w:rPr>
                <w:color w:val="1D2938"/>
                <w:spacing w:val="-2"/>
                <w:w w:val="105"/>
                <w:sz w:val="16"/>
              </w:rPr>
              <w:t>AMADOR</w:t>
            </w:r>
            <w:r>
              <w:rPr>
                <w:color w:val="1D2938"/>
                <w:spacing w:val="-9"/>
                <w:w w:val="105"/>
                <w:sz w:val="16"/>
              </w:rPr>
              <w:t xml:space="preserve"> </w:t>
            </w:r>
            <w:r>
              <w:rPr>
                <w:color w:val="1D2938"/>
                <w:spacing w:val="-2"/>
                <w:w w:val="105"/>
                <w:sz w:val="16"/>
              </w:rPr>
              <w:t>RICARDO</w:t>
            </w:r>
            <w:r>
              <w:rPr>
                <w:color w:val="1D2938"/>
                <w:spacing w:val="-10"/>
                <w:w w:val="105"/>
                <w:sz w:val="16"/>
              </w:rPr>
              <w:t xml:space="preserve"> </w:t>
            </w:r>
            <w:r>
              <w:rPr>
                <w:color w:val="1D2938"/>
                <w:spacing w:val="-2"/>
                <w:w w:val="105"/>
                <w:sz w:val="16"/>
              </w:rPr>
              <w:t>BAAY,</w:t>
            </w:r>
            <w:r>
              <w:rPr>
                <w:color w:val="1D2938"/>
                <w:spacing w:val="-10"/>
                <w:w w:val="105"/>
                <w:sz w:val="16"/>
              </w:rPr>
              <w:t xml:space="preserve"> </w:t>
            </w:r>
            <w:r>
              <w:rPr>
                <w:color w:val="1D2938"/>
                <w:spacing w:val="-2"/>
                <w:w w:val="105"/>
                <w:sz w:val="16"/>
              </w:rPr>
              <w:t xml:space="preserve">SE </w:t>
            </w:r>
            <w:r>
              <w:rPr>
                <w:color w:val="1D2938"/>
                <w:w w:val="105"/>
                <w:sz w:val="16"/>
              </w:rPr>
              <w:t>NIP. 197503102005021001</w:t>
            </w:r>
          </w:p>
        </w:tc>
      </w:tr>
      <w:tr w14:paraId="13C2B7C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8" w:hRule="atLeast"/>
        </w:trPr>
        <w:tc>
          <w:tcPr>
            <w:tcW w:w="5690" w:type="dxa"/>
            <w:vMerge w:val="continue"/>
            <w:tcBorders>
              <w:top w:val="nil"/>
            </w:tcBorders>
          </w:tcPr>
          <w:p w14:paraId="18814DF1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</w:tcPr>
          <w:p w14:paraId="7F3B905E">
            <w:pPr>
              <w:pStyle w:val="11"/>
              <w:spacing w:before="16"/>
              <w:rPr>
                <w:sz w:val="20"/>
              </w:rPr>
            </w:pPr>
          </w:p>
          <w:p w14:paraId="70B619F5">
            <w:pPr>
              <w:pStyle w:val="11"/>
              <w:ind w:left="110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 xml:space="preserve">Judul </w:t>
            </w:r>
            <w:r>
              <w:rPr>
                <w:rFonts w:ascii="Calibri"/>
                <w:spacing w:val="-5"/>
                <w:sz w:val="20"/>
              </w:rPr>
              <w:t>SOP</w:t>
            </w:r>
          </w:p>
        </w:tc>
        <w:tc>
          <w:tcPr>
            <w:tcW w:w="2775" w:type="dxa"/>
          </w:tcPr>
          <w:p w14:paraId="09BD1B52">
            <w:pPr>
              <w:pStyle w:val="11"/>
              <w:spacing w:before="126"/>
              <w:ind w:left="346" w:right="220" w:hanging="96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PENGELOLAAN</w:t>
            </w:r>
            <w:r>
              <w:rPr>
                <w:rFonts w:ascii="Calibri"/>
                <w:b/>
                <w:spacing w:val="-12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KEBERATAN ATAS INFORMASI PUBLIK</w:t>
            </w:r>
          </w:p>
        </w:tc>
      </w:tr>
    </w:tbl>
    <w:p w14:paraId="2F5F337F">
      <w:pPr>
        <w:pStyle w:val="8"/>
        <w:spacing w:before="103" w:after="1"/>
      </w:pPr>
    </w:p>
    <w:tbl>
      <w:tblPr>
        <w:tblStyle w:val="7"/>
        <w:tblW w:w="0" w:type="auto"/>
        <w:tblInd w:w="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26"/>
        <w:gridCol w:w="235"/>
        <w:gridCol w:w="4778"/>
      </w:tblGrid>
      <w:tr w14:paraId="70F393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4826" w:type="dxa"/>
            <w:shd w:val="clear" w:color="auto" w:fill="00AFEF"/>
          </w:tcPr>
          <w:p w14:paraId="258FEF60">
            <w:pPr>
              <w:pStyle w:val="11"/>
              <w:spacing w:before="6" w:line="256" w:lineRule="exact"/>
              <w:ind w:left="20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DASARHUKUM</w:t>
            </w:r>
          </w:p>
        </w:tc>
        <w:tc>
          <w:tcPr>
            <w:tcW w:w="235" w:type="dxa"/>
            <w:vMerge w:val="restart"/>
            <w:tcBorders>
              <w:top w:val="nil"/>
              <w:bottom w:val="nil"/>
            </w:tcBorders>
          </w:tcPr>
          <w:p w14:paraId="6F82EEF7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4778" w:type="dxa"/>
            <w:shd w:val="clear" w:color="auto" w:fill="00AFEF"/>
          </w:tcPr>
          <w:p w14:paraId="27C7716A">
            <w:pPr>
              <w:pStyle w:val="11"/>
              <w:spacing w:before="6" w:line="256" w:lineRule="exact"/>
              <w:ind w:left="1258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KUALIFIKASIPELAKSANA</w:t>
            </w:r>
          </w:p>
        </w:tc>
      </w:tr>
      <w:tr w14:paraId="67790F7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20" w:hRule="atLeast"/>
        </w:trPr>
        <w:tc>
          <w:tcPr>
            <w:tcW w:w="4826" w:type="dxa"/>
          </w:tcPr>
          <w:p w14:paraId="27A7CB1F">
            <w:pPr>
              <w:pStyle w:val="11"/>
              <w:numPr>
                <w:ilvl w:val="0"/>
                <w:numId w:val="45"/>
              </w:numPr>
              <w:tabs>
                <w:tab w:val="left" w:pos="468"/>
                <w:tab w:val="left" w:pos="470"/>
              </w:tabs>
              <w:spacing w:before="1" w:after="0" w:line="240" w:lineRule="auto"/>
              <w:ind w:left="470" w:right="281" w:hanging="361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Keputusan Menteri Perhubungan No. PM 46 Tahun 2018 tentang Pengelolaan Informasi dan</w:t>
            </w:r>
            <w:r>
              <w:rPr>
                <w:rFonts w:ascii="Calibri"/>
                <w:spacing w:val="-11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Dokumentasi</w:t>
            </w:r>
            <w:r>
              <w:rPr>
                <w:rFonts w:ascii="Calibri"/>
                <w:spacing w:val="-8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di</w:t>
            </w:r>
            <w:r>
              <w:rPr>
                <w:rFonts w:ascii="Calibri"/>
                <w:spacing w:val="-8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Lingkungan</w:t>
            </w:r>
            <w:r>
              <w:rPr>
                <w:rFonts w:ascii="Calibri"/>
                <w:spacing w:val="-9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 xml:space="preserve">Kementerian Perhubungan perlu ditetapkan Struktur dan Tata Kerja Organisasi Pelayanan Informasi Publik di Lingkungan Kementerian </w:t>
            </w:r>
            <w:r>
              <w:rPr>
                <w:rFonts w:ascii="Calibri"/>
                <w:spacing w:val="-2"/>
                <w:sz w:val="22"/>
              </w:rPr>
              <w:t>Perhubungan.</w:t>
            </w:r>
          </w:p>
          <w:p w14:paraId="7131D53C">
            <w:pPr>
              <w:pStyle w:val="11"/>
              <w:numPr>
                <w:ilvl w:val="0"/>
                <w:numId w:val="45"/>
              </w:numPr>
              <w:tabs>
                <w:tab w:val="left" w:pos="468"/>
                <w:tab w:val="left" w:pos="470"/>
              </w:tabs>
              <w:spacing w:before="3" w:after="0" w:line="240" w:lineRule="auto"/>
              <w:ind w:left="470" w:right="1296" w:hanging="361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UU</w:t>
            </w:r>
            <w:r>
              <w:rPr>
                <w:rFonts w:ascii="Calibri"/>
                <w:spacing w:val="-6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Nomor</w:t>
            </w:r>
            <w:r>
              <w:rPr>
                <w:rFonts w:ascii="Calibri"/>
                <w:spacing w:val="-8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14</w:t>
            </w:r>
            <w:r>
              <w:rPr>
                <w:rFonts w:ascii="Calibri"/>
                <w:spacing w:val="-9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tahun</w:t>
            </w:r>
            <w:r>
              <w:rPr>
                <w:rFonts w:ascii="Calibri"/>
                <w:spacing w:val="-9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2008</w:t>
            </w:r>
            <w:r>
              <w:rPr>
                <w:rFonts w:ascii="Calibri"/>
                <w:spacing w:val="-9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tentang Keterbukaan informasi Publik.</w:t>
            </w:r>
          </w:p>
          <w:p w14:paraId="2859E502">
            <w:pPr>
              <w:pStyle w:val="11"/>
              <w:numPr>
                <w:ilvl w:val="0"/>
                <w:numId w:val="45"/>
              </w:numPr>
              <w:tabs>
                <w:tab w:val="left" w:pos="468"/>
                <w:tab w:val="left" w:pos="470"/>
              </w:tabs>
              <w:spacing w:before="0" w:after="0" w:line="240" w:lineRule="auto"/>
              <w:ind w:left="470" w:right="438" w:hanging="361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PERKI</w:t>
            </w:r>
            <w:r>
              <w:rPr>
                <w:rFonts w:ascii="Calibri"/>
                <w:spacing w:val="-5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Nomor</w:t>
            </w:r>
            <w:r>
              <w:rPr>
                <w:rFonts w:ascii="Calibri"/>
                <w:spacing w:val="-8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1</w:t>
            </w:r>
            <w:r>
              <w:rPr>
                <w:rFonts w:ascii="Calibri"/>
                <w:spacing w:val="-10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tahun</w:t>
            </w:r>
            <w:r>
              <w:rPr>
                <w:rFonts w:ascii="Calibri"/>
                <w:spacing w:val="-9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2010</w:t>
            </w:r>
            <w:r>
              <w:rPr>
                <w:rFonts w:ascii="Calibri"/>
                <w:spacing w:val="-4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tentang</w:t>
            </w:r>
            <w:r>
              <w:rPr>
                <w:rFonts w:ascii="Calibri"/>
                <w:spacing w:val="-6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Standar Layanan Informasi Publik</w:t>
            </w:r>
          </w:p>
          <w:p w14:paraId="7D85D4AE">
            <w:pPr>
              <w:pStyle w:val="11"/>
              <w:numPr>
                <w:ilvl w:val="0"/>
                <w:numId w:val="45"/>
              </w:numPr>
              <w:tabs>
                <w:tab w:val="left" w:pos="468"/>
                <w:tab w:val="left" w:pos="470"/>
              </w:tabs>
              <w:spacing w:before="1" w:after="0" w:line="240" w:lineRule="auto"/>
              <w:ind w:left="470" w:right="270" w:hanging="361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Surat</w:t>
            </w:r>
            <w:r>
              <w:rPr>
                <w:rFonts w:ascii="Calibri"/>
                <w:spacing w:val="-9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Keputusan</w:t>
            </w:r>
            <w:r>
              <w:rPr>
                <w:rFonts w:ascii="Calibri"/>
                <w:spacing w:val="-7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Kepala</w:t>
            </w:r>
            <w:r>
              <w:rPr>
                <w:rFonts w:ascii="Calibri"/>
                <w:spacing w:val="-5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Kantor</w:t>
            </w:r>
            <w:r>
              <w:rPr>
                <w:rFonts w:ascii="Calibri"/>
                <w:spacing w:val="-6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UPBU</w:t>
            </w:r>
            <w:r>
              <w:rPr>
                <w:rFonts w:ascii="Calibri"/>
                <w:spacing w:val="-4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Kelas</w:t>
            </w:r>
            <w:r>
              <w:rPr>
                <w:rFonts w:ascii="Calibri"/>
                <w:spacing w:val="-6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III Buli Maba Nomor : KP.004/52b/V/BLI-2023 tentang Pejabat Pengelola Informasi dan Dokumentasi (PPID) Pelaksana di Lingkungan Kantor Unit Penyelenggara Bandar Udara Kelas III Buli Maba.</w:t>
            </w:r>
          </w:p>
        </w:tc>
        <w:tc>
          <w:tcPr>
            <w:tcW w:w="235" w:type="dxa"/>
            <w:vMerge w:val="continue"/>
            <w:tcBorders>
              <w:top w:val="nil"/>
              <w:bottom w:val="nil"/>
            </w:tcBorders>
          </w:tcPr>
          <w:p w14:paraId="2638EB43">
            <w:pPr>
              <w:rPr>
                <w:sz w:val="2"/>
                <w:szCs w:val="2"/>
              </w:rPr>
            </w:pPr>
          </w:p>
        </w:tc>
        <w:tc>
          <w:tcPr>
            <w:tcW w:w="4778" w:type="dxa"/>
          </w:tcPr>
          <w:p w14:paraId="31FAC685">
            <w:pPr>
              <w:pStyle w:val="11"/>
              <w:numPr>
                <w:ilvl w:val="0"/>
                <w:numId w:val="46"/>
              </w:numPr>
              <w:tabs>
                <w:tab w:val="left" w:pos="470"/>
              </w:tabs>
              <w:spacing w:before="1" w:after="0" w:line="244" w:lineRule="auto"/>
              <w:ind w:left="470" w:right="886" w:hanging="360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Memahami tentang Prosedur Pengelolaan</w:t>
            </w:r>
            <w:r>
              <w:rPr>
                <w:rFonts w:ascii="Calibri"/>
                <w:spacing w:val="-1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Keberatan</w:t>
            </w:r>
            <w:r>
              <w:rPr>
                <w:rFonts w:ascii="Calibri"/>
                <w:spacing w:val="-12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Atas</w:t>
            </w:r>
            <w:r>
              <w:rPr>
                <w:rFonts w:ascii="Calibri"/>
                <w:spacing w:val="-1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Informasi</w:t>
            </w:r>
          </w:p>
          <w:p w14:paraId="56F9B7C6">
            <w:pPr>
              <w:pStyle w:val="11"/>
              <w:numPr>
                <w:ilvl w:val="0"/>
                <w:numId w:val="46"/>
              </w:numPr>
              <w:tabs>
                <w:tab w:val="left" w:pos="470"/>
              </w:tabs>
              <w:spacing w:before="0" w:after="0" w:line="240" w:lineRule="auto"/>
              <w:ind w:left="470" w:right="653" w:hanging="360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Memahami</w:t>
            </w:r>
            <w:r>
              <w:rPr>
                <w:rFonts w:ascii="Calibri"/>
                <w:spacing w:val="-12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tentang</w:t>
            </w:r>
            <w:r>
              <w:rPr>
                <w:rFonts w:ascii="Calibri"/>
                <w:spacing w:val="-12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Pelayanan</w:t>
            </w:r>
            <w:r>
              <w:rPr>
                <w:rFonts w:ascii="Calibri"/>
                <w:spacing w:val="-1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 xml:space="preserve">Informasi </w:t>
            </w:r>
            <w:r>
              <w:rPr>
                <w:rFonts w:ascii="Calibri"/>
                <w:spacing w:val="-2"/>
                <w:sz w:val="22"/>
              </w:rPr>
              <w:t>Publik</w:t>
            </w:r>
          </w:p>
        </w:tc>
      </w:tr>
      <w:tr w14:paraId="35BD124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6" w:hRule="atLeast"/>
        </w:trPr>
        <w:tc>
          <w:tcPr>
            <w:tcW w:w="4826" w:type="dxa"/>
            <w:shd w:val="clear" w:color="auto" w:fill="00AFEF"/>
          </w:tcPr>
          <w:p w14:paraId="53391F0D">
            <w:pPr>
              <w:pStyle w:val="11"/>
              <w:spacing w:before="20" w:line="266" w:lineRule="exact"/>
              <w:ind w:left="20" w:right="5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KETERKAITAN</w:t>
            </w:r>
          </w:p>
        </w:tc>
        <w:tc>
          <w:tcPr>
            <w:tcW w:w="235" w:type="dxa"/>
            <w:vMerge w:val="continue"/>
            <w:tcBorders>
              <w:top w:val="nil"/>
              <w:bottom w:val="nil"/>
            </w:tcBorders>
          </w:tcPr>
          <w:p w14:paraId="5B7B512F">
            <w:pPr>
              <w:rPr>
                <w:sz w:val="2"/>
                <w:szCs w:val="2"/>
              </w:rPr>
            </w:pPr>
          </w:p>
        </w:tc>
        <w:tc>
          <w:tcPr>
            <w:tcW w:w="4778" w:type="dxa"/>
            <w:shd w:val="clear" w:color="auto" w:fill="00AFEF"/>
          </w:tcPr>
          <w:p w14:paraId="687BDC62">
            <w:pPr>
              <w:pStyle w:val="11"/>
              <w:spacing w:before="20" w:line="266" w:lineRule="exact"/>
              <w:ind w:left="1056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PERALATAN/PERLENGKAPAN</w:t>
            </w:r>
          </w:p>
        </w:tc>
      </w:tr>
      <w:tr w14:paraId="62ED10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82" w:hRule="atLeast"/>
        </w:trPr>
        <w:tc>
          <w:tcPr>
            <w:tcW w:w="4826" w:type="dxa"/>
          </w:tcPr>
          <w:p w14:paraId="369B9333">
            <w:pPr>
              <w:pStyle w:val="11"/>
              <w:numPr>
                <w:ilvl w:val="0"/>
                <w:numId w:val="47"/>
              </w:numPr>
              <w:tabs>
                <w:tab w:val="left" w:pos="468"/>
                <w:tab w:val="left" w:pos="470"/>
              </w:tabs>
              <w:spacing w:before="2" w:after="0" w:line="244" w:lineRule="auto"/>
              <w:ind w:left="470" w:right="122" w:hanging="361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Pedoman</w:t>
            </w:r>
            <w:r>
              <w:rPr>
                <w:rFonts w:ascii="Calibri"/>
                <w:spacing w:val="-10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Penyelenggaraan</w:t>
            </w:r>
            <w:r>
              <w:rPr>
                <w:rFonts w:ascii="Calibri"/>
                <w:spacing w:val="-10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Sistem</w:t>
            </w:r>
            <w:r>
              <w:rPr>
                <w:rFonts w:ascii="Calibri"/>
                <w:spacing w:val="-9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Manajemen Mutu (SMM)</w:t>
            </w:r>
          </w:p>
          <w:p w14:paraId="08ADC01A">
            <w:pPr>
              <w:pStyle w:val="11"/>
              <w:numPr>
                <w:ilvl w:val="0"/>
                <w:numId w:val="47"/>
              </w:numPr>
              <w:tabs>
                <w:tab w:val="left" w:pos="468"/>
                <w:tab w:val="left" w:pos="470"/>
              </w:tabs>
              <w:spacing w:before="0" w:after="0" w:line="237" w:lineRule="auto"/>
              <w:ind w:left="470" w:right="336" w:hanging="361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Dokumen Internal : Kumpulan Format Rekaman/Bukti</w:t>
            </w:r>
            <w:r>
              <w:rPr>
                <w:rFonts w:ascii="Calibri"/>
                <w:spacing w:val="-10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Kerja</w:t>
            </w:r>
            <w:r>
              <w:rPr>
                <w:rFonts w:ascii="Calibri"/>
                <w:spacing w:val="-12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penyelenggaraan</w:t>
            </w:r>
            <w:r>
              <w:rPr>
                <w:rFonts w:ascii="Calibri"/>
                <w:spacing w:val="-11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SMM &amp; SPIP</w:t>
            </w:r>
          </w:p>
          <w:p w14:paraId="37A66834">
            <w:pPr>
              <w:pStyle w:val="11"/>
              <w:numPr>
                <w:ilvl w:val="0"/>
                <w:numId w:val="47"/>
              </w:numPr>
              <w:tabs>
                <w:tab w:val="left" w:pos="469"/>
              </w:tabs>
              <w:spacing w:before="3" w:after="0" w:line="240" w:lineRule="auto"/>
              <w:ind w:left="469" w:right="0" w:hanging="359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SOP</w:t>
            </w:r>
            <w:r>
              <w:rPr>
                <w:rFonts w:ascii="Calibri"/>
                <w:spacing w:val="-7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Pelayanan</w:t>
            </w:r>
            <w:r>
              <w:rPr>
                <w:rFonts w:ascii="Calibri"/>
                <w:spacing w:val="-7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Informasi</w:t>
            </w:r>
            <w:r>
              <w:rPr>
                <w:rFonts w:ascii="Calibri"/>
                <w:spacing w:val="-4"/>
                <w:sz w:val="22"/>
              </w:rPr>
              <w:t xml:space="preserve"> </w:t>
            </w:r>
            <w:r>
              <w:rPr>
                <w:rFonts w:ascii="Calibri"/>
                <w:spacing w:val="-2"/>
                <w:sz w:val="22"/>
              </w:rPr>
              <w:t>Publik</w:t>
            </w:r>
          </w:p>
        </w:tc>
        <w:tc>
          <w:tcPr>
            <w:tcW w:w="235" w:type="dxa"/>
            <w:vMerge w:val="continue"/>
            <w:tcBorders>
              <w:top w:val="nil"/>
              <w:bottom w:val="nil"/>
            </w:tcBorders>
          </w:tcPr>
          <w:p w14:paraId="538D4E97">
            <w:pPr>
              <w:rPr>
                <w:sz w:val="2"/>
                <w:szCs w:val="2"/>
              </w:rPr>
            </w:pPr>
          </w:p>
        </w:tc>
        <w:tc>
          <w:tcPr>
            <w:tcW w:w="4778" w:type="dxa"/>
          </w:tcPr>
          <w:p w14:paraId="13E04921">
            <w:pPr>
              <w:pStyle w:val="11"/>
              <w:numPr>
                <w:ilvl w:val="0"/>
                <w:numId w:val="48"/>
              </w:numPr>
              <w:tabs>
                <w:tab w:val="left" w:pos="469"/>
              </w:tabs>
              <w:spacing w:before="7" w:after="0" w:line="240" w:lineRule="auto"/>
              <w:ind w:left="469" w:right="0" w:hanging="359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Formulir</w:t>
            </w:r>
            <w:r>
              <w:rPr>
                <w:rFonts w:ascii="Calibri"/>
                <w:spacing w:val="-3"/>
                <w:sz w:val="22"/>
              </w:rPr>
              <w:t xml:space="preserve"> </w:t>
            </w:r>
            <w:r>
              <w:rPr>
                <w:rFonts w:ascii="Calibri"/>
                <w:spacing w:val="-2"/>
                <w:sz w:val="22"/>
              </w:rPr>
              <w:t>Keberatan</w:t>
            </w:r>
          </w:p>
          <w:p w14:paraId="4931816E">
            <w:pPr>
              <w:pStyle w:val="11"/>
              <w:numPr>
                <w:ilvl w:val="0"/>
                <w:numId w:val="48"/>
              </w:numPr>
              <w:tabs>
                <w:tab w:val="left" w:pos="469"/>
              </w:tabs>
              <w:spacing w:before="0" w:after="0" w:line="266" w:lineRule="exact"/>
              <w:ind w:left="469" w:right="0" w:hanging="359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i/>
                <w:sz w:val="22"/>
              </w:rPr>
              <w:t>Softcopy</w:t>
            </w:r>
            <w:r>
              <w:rPr>
                <w:rFonts w:ascii="Calibri"/>
                <w:i/>
                <w:spacing w:val="-6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Permohonan</w:t>
            </w:r>
            <w:r>
              <w:rPr>
                <w:rFonts w:ascii="Calibri"/>
                <w:spacing w:val="-7"/>
                <w:sz w:val="22"/>
              </w:rPr>
              <w:t xml:space="preserve"> </w:t>
            </w:r>
            <w:r>
              <w:rPr>
                <w:rFonts w:ascii="Calibri"/>
                <w:spacing w:val="-2"/>
                <w:sz w:val="22"/>
              </w:rPr>
              <w:t>Informasi</w:t>
            </w:r>
          </w:p>
          <w:p w14:paraId="0BC90C9D">
            <w:pPr>
              <w:pStyle w:val="11"/>
              <w:numPr>
                <w:ilvl w:val="0"/>
                <w:numId w:val="48"/>
              </w:numPr>
              <w:tabs>
                <w:tab w:val="left" w:pos="470"/>
              </w:tabs>
              <w:spacing w:before="0" w:after="0" w:line="240" w:lineRule="auto"/>
              <w:ind w:left="470" w:right="141" w:hanging="360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Perangkat Keras (Hardware) : Laptop/PC, Printer,Bolpoint</w:t>
            </w:r>
            <w:r>
              <w:rPr>
                <w:rFonts w:ascii="Calibri"/>
                <w:spacing w:val="-7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dan</w:t>
            </w:r>
            <w:r>
              <w:rPr>
                <w:rFonts w:ascii="Calibri"/>
                <w:spacing w:val="-7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Cap</w:t>
            </w:r>
            <w:r>
              <w:rPr>
                <w:rFonts w:ascii="Calibri"/>
                <w:spacing w:val="-7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Kantor</w:t>
            </w:r>
            <w:r>
              <w:rPr>
                <w:rFonts w:ascii="Calibri"/>
                <w:spacing w:val="-6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UPBU</w:t>
            </w:r>
            <w:r>
              <w:rPr>
                <w:rFonts w:ascii="Calibri"/>
                <w:spacing w:val="-4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Kelas</w:t>
            </w:r>
            <w:r>
              <w:rPr>
                <w:rFonts w:ascii="Calibri"/>
                <w:spacing w:val="-6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III Buli Maba</w:t>
            </w:r>
          </w:p>
        </w:tc>
      </w:tr>
      <w:tr w14:paraId="25D869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4826" w:type="dxa"/>
            <w:shd w:val="clear" w:color="auto" w:fill="00AFEF"/>
          </w:tcPr>
          <w:p w14:paraId="5809F41C">
            <w:pPr>
              <w:pStyle w:val="11"/>
              <w:spacing w:before="1" w:line="261" w:lineRule="exact"/>
              <w:ind w:left="20" w:right="9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PERINGATAN</w:t>
            </w:r>
          </w:p>
        </w:tc>
        <w:tc>
          <w:tcPr>
            <w:tcW w:w="235" w:type="dxa"/>
            <w:vMerge w:val="continue"/>
            <w:tcBorders>
              <w:top w:val="nil"/>
              <w:bottom w:val="nil"/>
            </w:tcBorders>
          </w:tcPr>
          <w:p w14:paraId="7244B68C">
            <w:pPr>
              <w:rPr>
                <w:sz w:val="2"/>
                <w:szCs w:val="2"/>
              </w:rPr>
            </w:pPr>
          </w:p>
        </w:tc>
        <w:tc>
          <w:tcPr>
            <w:tcW w:w="4778" w:type="dxa"/>
            <w:shd w:val="clear" w:color="auto" w:fill="00AFEF"/>
          </w:tcPr>
          <w:p w14:paraId="2AD491BE">
            <w:pPr>
              <w:pStyle w:val="11"/>
              <w:spacing w:before="1" w:line="261" w:lineRule="exact"/>
              <w:ind w:right="904"/>
              <w:jc w:val="right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PENCATATANDANPENDATAAN</w:t>
            </w:r>
          </w:p>
        </w:tc>
      </w:tr>
      <w:tr w14:paraId="2324738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8" w:hRule="atLeast"/>
        </w:trPr>
        <w:tc>
          <w:tcPr>
            <w:tcW w:w="4826" w:type="dxa"/>
          </w:tcPr>
          <w:p w14:paraId="264FED47">
            <w:pPr>
              <w:pStyle w:val="11"/>
              <w:spacing w:before="1"/>
              <w:ind w:left="110" w:right="2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Apabila SOP ini tidak berjalan maka proses Keberatan Atas</w:t>
            </w:r>
            <w:r>
              <w:rPr>
                <w:rFonts w:ascii="Calibri"/>
                <w:spacing w:val="80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Informasi Publik pada PPID Kantor UPBU</w:t>
            </w:r>
            <w:r>
              <w:rPr>
                <w:rFonts w:ascii="Calibri"/>
                <w:spacing w:val="-4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Kelas</w:t>
            </w:r>
            <w:r>
              <w:rPr>
                <w:rFonts w:ascii="Calibri"/>
                <w:spacing w:val="-5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III</w:t>
            </w:r>
            <w:r>
              <w:rPr>
                <w:rFonts w:ascii="Calibri"/>
                <w:spacing w:val="-5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Buli</w:t>
            </w:r>
            <w:r>
              <w:rPr>
                <w:rFonts w:ascii="Calibri"/>
                <w:spacing w:val="-4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Maba</w:t>
            </w:r>
            <w:r>
              <w:rPr>
                <w:rFonts w:ascii="Calibri"/>
                <w:spacing w:val="-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tidak</w:t>
            </w:r>
            <w:r>
              <w:rPr>
                <w:rFonts w:ascii="Calibri"/>
                <w:spacing w:val="-5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akan</w:t>
            </w:r>
            <w:r>
              <w:rPr>
                <w:rFonts w:ascii="Calibri"/>
                <w:spacing w:val="-6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berjalan</w:t>
            </w:r>
            <w:r>
              <w:rPr>
                <w:rFonts w:ascii="Calibri"/>
                <w:spacing w:val="-6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 xml:space="preserve">dengan </w:t>
            </w:r>
            <w:r>
              <w:rPr>
                <w:rFonts w:ascii="Calibri"/>
                <w:spacing w:val="-4"/>
                <w:sz w:val="22"/>
              </w:rPr>
              <w:t>baik</w:t>
            </w:r>
          </w:p>
        </w:tc>
        <w:tc>
          <w:tcPr>
            <w:tcW w:w="235" w:type="dxa"/>
            <w:vMerge w:val="continue"/>
            <w:tcBorders>
              <w:top w:val="nil"/>
              <w:bottom w:val="nil"/>
            </w:tcBorders>
          </w:tcPr>
          <w:p w14:paraId="095FBCD1">
            <w:pPr>
              <w:rPr>
                <w:sz w:val="2"/>
                <w:szCs w:val="2"/>
              </w:rPr>
            </w:pPr>
          </w:p>
        </w:tc>
        <w:tc>
          <w:tcPr>
            <w:tcW w:w="4778" w:type="dxa"/>
          </w:tcPr>
          <w:p w14:paraId="735866AD">
            <w:pPr>
              <w:pStyle w:val="11"/>
              <w:spacing w:before="1"/>
              <w:ind w:right="867"/>
              <w:jc w:val="right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Dokumen</w:t>
            </w:r>
            <w:r>
              <w:rPr>
                <w:rFonts w:ascii="Calibri"/>
                <w:spacing w:val="-6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Keberatan</w:t>
            </w:r>
            <w:r>
              <w:rPr>
                <w:rFonts w:ascii="Calibri"/>
                <w:spacing w:val="-5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Atas</w:t>
            </w:r>
            <w:r>
              <w:rPr>
                <w:rFonts w:ascii="Calibri"/>
                <w:spacing w:val="-6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Informasi</w:t>
            </w:r>
            <w:r>
              <w:rPr>
                <w:rFonts w:ascii="Calibri"/>
                <w:spacing w:val="-3"/>
                <w:sz w:val="22"/>
              </w:rPr>
              <w:t xml:space="preserve"> </w:t>
            </w:r>
            <w:r>
              <w:rPr>
                <w:rFonts w:ascii="Calibri"/>
                <w:spacing w:val="-2"/>
                <w:sz w:val="22"/>
              </w:rPr>
              <w:t>Publik</w:t>
            </w:r>
          </w:p>
        </w:tc>
      </w:tr>
    </w:tbl>
    <w:p w14:paraId="6DD933D8">
      <w:pPr>
        <w:pStyle w:val="11"/>
        <w:spacing w:after="0"/>
        <w:jc w:val="right"/>
        <w:rPr>
          <w:rFonts w:ascii="Calibri"/>
          <w:sz w:val="22"/>
        </w:rPr>
        <w:sectPr>
          <w:pgSz w:w="11910" w:h="16840"/>
          <w:pgMar w:top="1380" w:right="566" w:bottom="280" w:left="1417" w:header="720" w:footer="720" w:gutter="0"/>
          <w:cols w:space="720" w:num="1"/>
        </w:sectPr>
      </w:pPr>
    </w:p>
    <w:p w14:paraId="2470B77B">
      <w:pPr>
        <w:pStyle w:val="2"/>
        <w:spacing w:before="22"/>
        <w:ind w:left="29" w:right="131"/>
      </w:pPr>
      <w:r>
        <w:t>STANDAR</w:t>
      </w:r>
      <w:r>
        <w:rPr>
          <w:spacing w:val="-10"/>
        </w:rPr>
        <w:t xml:space="preserve"> </w:t>
      </w:r>
      <w:r>
        <w:t>OPERASIONAL</w:t>
      </w:r>
      <w:r>
        <w:rPr>
          <w:spacing w:val="-12"/>
        </w:rPr>
        <w:t xml:space="preserve"> </w:t>
      </w:r>
      <w:r>
        <w:rPr>
          <w:spacing w:val="-2"/>
        </w:rPr>
        <w:t>PROSEDUR</w:t>
      </w:r>
    </w:p>
    <w:p w14:paraId="3A9F7F5E">
      <w:pPr>
        <w:pStyle w:val="3"/>
        <w:ind w:right="121"/>
      </w:pPr>
      <w:r>
        <w:t>KANTOR</w:t>
      </w:r>
      <w:r>
        <w:rPr>
          <w:spacing w:val="-5"/>
        </w:rPr>
        <w:t xml:space="preserve"> </w:t>
      </w:r>
      <w:r>
        <w:t>UPBU</w:t>
      </w:r>
      <w:r>
        <w:rPr>
          <w:spacing w:val="-3"/>
        </w:rPr>
        <w:t xml:space="preserve"> </w:t>
      </w:r>
      <w:r>
        <w:t>KELAS</w:t>
      </w:r>
      <w:r>
        <w:rPr>
          <w:spacing w:val="-2"/>
        </w:rPr>
        <w:t xml:space="preserve"> </w:t>
      </w:r>
      <w:r>
        <w:t>III</w:t>
      </w:r>
      <w:r>
        <w:rPr>
          <w:spacing w:val="-6"/>
        </w:rPr>
        <w:t xml:space="preserve"> </w:t>
      </w:r>
      <w:r>
        <w:t>BULI</w:t>
      </w:r>
      <w:r>
        <w:rPr>
          <w:spacing w:val="3"/>
        </w:rPr>
        <w:t xml:space="preserve"> </w:t>
      </w:r>
      <w:r>
        <w:rPr>
          <w:spacing w:val="-4"/>
        </w:rPr>
        <w:t>MABA</w:t>
      </w:r>
    </w:p>
    <w:p w14:paraId="523D5E86">
      <w:pPr>
        <w:pStyle w:val="5"/>
        <w:spacing w:before="149"/>
        <w:ind w:left="29" w:right="114"/>
      </w:pPr>
      <w:r>
        <w:t>SOP</w:t>
      </w:r>
      <w:r>
        <w:rPr>
          <w:spacing w:val="-11"/>
        </w:rPr>
        <w:t xml:space="preserve"> </w:t>
      </w:r>
      <w:r>
        <w:t>KEGIATAN</w:t>
      </w:r>
      <w:r>
        <w:rPr>
          <w:spacing w:val="-10"/>
        </w:rPr>
        <w:t xml:space="preserve"> </w:t>
      </w:r>
      <w:r>
        <w:t>:</w:t>
      </w:r>
      <w:r>
        <w:rPr>
          <w:spacing w:val="-10"/>
        </w:rPr>
        <w:t xml:space="preserve"> </w:t>
      </w:r>
      <w:r>
        <w:t>PENGELOLAAN</w:t>
      </w:r>
      <w:r>
        <w:rPr>
          <w:spacing w:val="-10"/>
        </w:rPr>
        <w:t xml:space="preserve"> </w:t>
      </w:r>
      <w:r>
        <w:t>KEBERATAN</w:t>
      </w:r>
      <w:r>
        <w:rPr>
          <w:spacing w:val="-5"/>
        </w:rPr>
        <w:t xml:space="preserve"> </w:t>
      </w:r>
      <w:r>
        <w:t>ATAS</w:t>
      </w:r>
      <w:r>
        <w:rPr>
          <w:spacing w:val="-11"/>
        </w:rPr>
        <w:t xml:space="preserve"> </w:t>
      </w:r>
      <w:r>
        <w:t>INFORMASI</w:t>
      </w:r>
      <w:r>
        <w:rPr>
          <w:spacing w:val="-6"/>
        </w:rPr>
        <w:t xml:space="preserve"> </w:t>
      </w:r>
      <w:r>
        <w:rPr>
          <w:spacing w:val="-2"/>
        </w:rPr>
        <w:t>PUBLIK</w:t>
      </w:r>
    </w:p>
    <w:p w14:paraId="7E7BB1EC">
      <w:pPr>
        <w:pStyle w:val="8"/>
        <w:spacing w:before="9"/>
        <w:rPr>
          <w:rFonts w:ascii="Calibri"/>
          <w:b/>
          <w:sz w:val="9"/>
        </w:rPr>
      </w:pPr>
    </w:p>
    <w:tbl>
      <w:tblPr>
        <w:tblStyle w:val="7"/>
        <w:tblW w:w="0" w:type="auto"/>
        <w:tblInd w:w="6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4"/>
        <w:gridCol w:w="3337"/>
        <w:gridCol w:w="1129"/>
        <w:gridCol w:w="1167"/>
        <w:gridCol w:w="1143"/>
        <w:gridCol w:w="997"/>
        <w:gridCol w:w="661"/>
        <w:gridCol w:w="1725"/>
        <w:gridCol w:w="1144"/>
        <w:gridCol w:w="1581"/>
        <w:gridCol w:w="1518"/>
      </w:tblGrid>
      <w:tr w14:paraId="78F746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40" w:hRule="exact"/>
        </w:trPr>
        <w:tc>
          <w:tcPr>
            <w:tcW w:w="624" w:type="dxa"/>
            <w:vMerge w:val="restart"/>
            <w:shd w:val="clear" w:color="auto" w:fill="00AFEF"/>
          </w:tcPr>
          <w:p w14:paraId="4CEBC4AD">
            <w:pPr>
              <w:pStyle w:val="11"/>
              <w:rPr>
                <w:rFonts w:ascii="Calibri"/>
                <w:b/>
                <w:sz w:val="18"/>
              </w:rPr>
            </w:pPr>
          </w:p>
          <w:p w14:paraId="3369E9DC">
            <w:pPr>
              <w:pStyle w:val="11"/>
              <w:spacing w:before="157"/>
              <w:rPr>
                <w:rFonts w:ascii="Calibri"/>
                <w:b/>
                <w:sz w:val="18"/>
              </w:rPr>
            </w:pPr>
          </w:p>
          <w:p w14:paraId="6CB12A71">
            <w:pPr>
              <w:pStyle w:val="11"/>
              <w:ind w:left="187"/>
              <w:rPr>
                <w:b/>
                <w:sz w:val="18"/>
              </w:rPr>
            </w:pPr>
            <w:r>
              <w:rPr>
                <w:b/>
                <w:spacing w:val="-5"/>
                <w:w w:val="110"/>
                <w:sz w:val="18"/>
              </w:rPr>
              <w:t>No</w:t>
            </w:r>
          </w:p>
        </w:tc>
        <w:tc>
          <w:tcPr>
            <w:tcW w:w="3337" w:type="dxa"/>
            <w:vMerge w:val="restart"/>
            <w:shd w:val="clear" w:color="auto" w:fill="00AFEF"/>
          </w:tcPr>
          <w:p w14:paraId="28E88CB8">
            <w:pPr>
              <w:pStyle w:val="11"/>
              <w:rPr>
                <w:rFonts w:ascii="Calibri"/>
                <w:b/>
                <w:sz w:val="18"/>
              </w:rPr>
            </w:pPr>
          </w:p>
          <w:p w14:paraId="7B6FB00C">
            <w:pPr>
              <w:pStyle w:val="11"/>
              <w:spacing w:before="157"/>
              <w:rPr>
                <w:rFonts w:ascii="Calibri"/>
                <w:b/>
                <w:sz w:val="18"/>
              </w:rPr>
            </w:pPr>
          </w:p>
          <w:p w14:paraId="09D321E4">
            <w:pPr>
              <w:pStyle w:val="11"/>
              <w:ind w:left="13" w:right="9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w w:val="115"/>
                <w:sz w:val="18"/>
              </w:rPr>
              <w:t>Kegiatan</w:t>
            </w:r>
          </w:p>
        </w:tc>
        <w:tc>
          <w:tcPr>
            <w:tcW w:w="3439" w:type="dxa"/>
            <w:gridSpan w:val="3"/>
            <w:shd w:val="clear" w:color="auto" w:fill="00AFEF"/>
          </w:tcPr>
          <w:p w14:paraId="6060405D">
            <w:pPr>
              <w:pStyle w:val="11"/>
              <w:spacing w:before="64"/>
              <w:ind w:left="13" w:right="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w w:val="110"/>
                <w:sz w:val="18"/>
              </w:rPr>
              <w:t>Pelaksana</w:t>
            </w:r>
          </w:p>
        </w:tc>
        <w:tc>
          <w:tcPr>
            <w:tcW w:w="1658" w:type="dxa"/>
            <w:gridSpan w:val="2"/>
            <w:shd w:val="clear" w:color="auto" w:fill="00AFEF"/>
          </w:tcPr>
          <w:p w14:paraId="65765722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4450" w:type="dxa"/>
            <w:gridSpan w:val="3"/>
            <w:shd w:val="clear" w:color="auto" w:fill="00AFEF"/>
          </w:tcPr>
          <w:p w14:paraId="301F10E1">
            <w:pPr>
              <w:pStyle w:val="11"/>
              <w:spacing w:before="64"/>
              <w:ind w:left="12"/>
              <w:jc w:val="center"/>
              <w:rPr>
                <w:b/>
                <w:sz w:val="18"/>
              </w:rPr>
            </w:pPr>
            <w:r>
              <w:rPr>
                <w:b/>
                <w:w w:val="110"/>
                <w:sz w:val="18"/>
              </w:rPr>
              <w:t>Baku</w:t>
            </w:r>
            <w:r>
              <w:rPr>
                <w:b/>
                <w:spacing w:val="3"/>
                <w:w w:val="110"/>
                <w:sz w:val="18"/>
              </w:rPr>
              <w:t xml:space="preserve"> </w:t>
            </w:r>
            <w:r>
              <w:rPr>
                <w:b/>
                <w:spacing w:val="-4"/>
                <w:w w:val="110"/>
                <w:sz w:val="18"/>
              </w:rPr>
              <w:t>Mutu</w:t>
            </w:r>
          </w:p>
        </w:tc>
        <w:tc>
          <w:tcPr>
            <w:tcW w:w="1518" w:type="dxa"/>
            <w:vMerge w:val="restart"/>
            <w:shd w:val="clear" w:color="auto" w:fill="00AFEF"/>
          </w:tcPr>
          <w:p w14:paraId="319F1C48">
            <w:pPr>
              <w:pStyle w:val="11"/>
              <w:rPr>
                <w:rFonts w:ascii="Calibri"/>
                <w:b/>
                <w:sz w:val="18"/>
              </w:rPr>
            </w:pPr>
          </w:p>
          <w:p w14:paraId="2E5C46D5">
            <w:pPr>
              <w:pStyle w:val="11"/>
              <w:spacing w:before="157"/>
              <w:rPr>
                <w:rFonts w:ascii="Calibri"/>
                <w:b/>
                <w:sz w:val="18"/>
              </w:rPr>
            </w:pPr>
          </w:p>
          <w:p w14:paraId="51035FC4">
            <w:pPr>
              <w:pStyle w:val="11"/>
              <w:ind w:right="119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w w:val="115"/>
                <w:sz w:val="18"/>
              </w:rPr>
              <w:t>Ket</w:t>
            </w:r>
          </w:p>
        </w:tc>
      </w:tr>
      <w:tr w14:paraId="64FB403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0" w:hRule="exact"/>
        </w:trPr>
        <w:tc>
          <w:tcPr>
            <w:tcW w:w="624" w:type="dxa"/>
            <w:vMerge w:val="continue"/>
            <w:tcBorders>
              <w:top w:val="nil"/>
            </w:tcBorders>
            <w:shd w:val="clear" w:color="auto" w:fill="00AFEF"/>
          </w:tcPr>
          <w:p w14:paraId="7D7285C9">
            <w:pPr>
              <w:rPr>
                <w:sz w:val="2"/>
                <w:szCs w:val="2"/>
              </w:rPr>
            </w:pPr>
          </w:p>
        </w:tc>
        <w:tc>
          <w:tcPr>
            <w:tcW w:w="3337" w:type="dxa"/>
            <w:vMerge w:val="continue"/>
            <w:tcBorders>
              <w:top w:val="nil"/>
            </w:tcBorders>
            <w:shd w:val="clear" w:color="auto" w:fill="00AFEF"/>
          </w:tcPr>
          <w:p w14:paraId="2F50CE19">
            <w:pPr>
              <w:rPr>
                <w:sz w:val="2"/>
                <w:szCs w:val="2"/>
              </w:rPr>
            </w:pPr>
          </w:p>
        </w:tc>
        <w:tc>
          <w:tcPr>
            <w:tcW w:w="1129" w:type="dxa"/>
            <w:shd w:val="clear" w:color="auto" w:fill="00AFEF"/>
          </w:tcPr>
          <w:p w14:paraId="244BC942">
            <w:pPr>
              <w:pStyle w:val="11"/>
              <w:spacing w:before="213"/>
              <w:ind w:left="316" w:right="209" w:hanging="120"/>
              <w:rPr>
                <w:b/>
                <w:sz w:val="18"/>
              </w:rPr>
            </w:pPr>
            <w:r>
              <w:rPr>
                <w:b/>
                <w:sz w:val="18"/>
              </w:rPr>
              <mc:AlternateContent>
                <mc:Choice Requires="wpg">
                  <w:drawing>
                    <wp:anchor distT="0" distB="0" distL="0" distR="0" simplePos="0" relativeHeight="251680768" behindDoc="1" locked="0" layoutInCell="1" allowOverlap="1">
                      <wp:simplePos x="0" y="0"/>
                      <wp:positionH relativeFrom="column">
                        <wp:posOffset>140970</wp:posOffset>
                      </wp:positionH>
                      <wp:positionV relativeFrom="paragraph">
                        <wp:posOffset>800735</wp:posOffset>
                      </wp:positionV>
                      <wp:extent cx="1894840" cy="2485390"/>
                      <wp:effectExtent l="0" t="0" r="0" b="0"/>
                      <wp:wrapNone/>
                      <wp:docPr id="232" name="Group 23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94839" cy="2485390"/>
                                <a:chOff x="0" y="0"/>
                                <a:chExt cx="1894839" cy="2485390"/>
                              </a:xfrm>
                            </wpg:grpSpPr>
                            <wps:wsp>
                              <wps:cNvPr id="233" name="Graphic 233"/>
                              <wps:cNvSpPr/>
                              <wps:spPr>
                                <a:xfrm>
                                  <a:off x="574675" y="1398269"/>
                                  <a:ext cx="871219" cy="7029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71219" h="702945">
                                      <a:moveTo>
                                        <a:pt x="506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47040"/>
                                      </a:lnTo>
                                      <a:lnTo>
                                        <a:pt x="5067" y="447040"/>
                                      </a:lnTo>
                                      <a:lnTo>
                                        <a:pt x="5067" y="0"/>
                                      </a:lnTo>
                                      <a:close/>
                                    </a:path>
                                    <a:path w="871219" h="702945">
                                      <a:moveTo>
                                        <a:pt x="871220" y="664845"/>
                                      </a:moveTo>
                                      <a:lnTo>
                                        <a:pt x="858520" y="658495"/>
                                      </a:lnTo>
                                      <a:lnTo>
                                        <a:pt x="795020" y="626745"/>
                                      </a:lnTo>
                                      <a:lnTo>
                                        <a:pt x="795020" y="658495"/>
                                      </a:lnTo>
                                      <a:lnTo>
                                        <a:pt x="370205" y="658495"/>
                                      </a:lnTo>
                                      <a:lnTo>
                                        <a:pt x="370205" y="325132"/>
                                      </a:lnTo>
                                      <a:lnTo>
                                        <a:pt x="357505" y="325132"/>
                                      </a:lnTo>
                                      <a:lnTo>
                                        <a:pt x="357505" y="671195"/>
                                      </a:lnTo>
                                      <a:lnTo>
                                        <a:pt x="795020" y="671195"/>
                                      </a:lnTo>
                                      <a:lnTo>
                                        <a:pt x="795020" y="702945"/>
                                      </a:lnTo>
                                      <a:lnTo>
                                        <a:pt x="858520" y="671195"/>
                                      </a:lnTo>
                                      <a:lnTo>
                                        <a:pt x="871220" y="66484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234" name="Graphic 234"/>
                              <wps:cNvSpPr/>
                              <wps:spPr>
                                <a:xfrm>
                                  <a:off x="723900" y="1531619"/>
                                  <a:ext cx="428625" cy="1822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8625" h="182245">
                                      <a:moveTo>
                                        <a:pt x="42862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2245"/>
                                      </a:lnTo>
                                      <a:lnTo>
                                        <a:pt x="428625" y="182245"/>
                                      </a:lnTo>
                                      <a:lnTo>
                                        <a:pt x="42862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6EC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235" name="Graphic 235"/>
                              <wps:cNvSpPr/>
                              <wps:spPr>
                                <a:xfrm>
                                  <a:off x="723900" y="1531619"/>
                                  <a:ext cx="428625" cy="1822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8625" h="182245">
                                      <a:moveTo>
                                        <a:pt x="0" y="182245"/>
                                      </a:moveTo>
                                      <a:lnTo>
                                        <a:pt x="428625" y="182245"/>
                                      </a:lnTo>
                                      <a:lnTo>
                                        <a:pt x="4286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22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236" name="Graphic 236"/>
                              <wps:cNvSpPr/>
                              <wps:spPr>
                                <a:xfrm>
                                  <a:off x="19050" y="1044575"/>
                                  <a:ext cx="428625" cy="1822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8625" h="182245">
                                      <a:moveTo>
                                        <a:pt x="42862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2245"/>
                                      </a:lnTo>
                                      <a:lnTo>
                                        <a:pt x="428625" y="182245"/>
                                      </a:lnTo>
                                      <a:lnTo>
                                        <a:pt x="42862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6EC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237" name="Graphic 237"/>
                              <wps:cNvSpPr/>
                              <wps:spPr>
                                <a:xfrm>
                                  <a:off x="19050" y="1044575"/>
                                  <a:ext cx="428625" cy="1822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8625" h="182245">
                                      <a:moveTo>
                                        <a:pt x="0" y="182245"/>
                                      </a:moveTo>
                                      <a:lnTo>
                                        <a:pt x="428625" y="182245"/>
                                      </a:lnTo>
                                      <a:lnTo>
                                        <a:pt x="4286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22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238" name="Graphic 238"/>
                              <wps:cNvSpPr/>
                              <wps:spPr>
                                <a:xfrm>
                                  <a:off x="227329" y="1236344"/>
                                  <a:ext cx="486409" cy="4248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86409" h="424815">
                                      <a:moveTo>
                                        <a:pt x="410210" y="348614"/>
                                      </a:moveTo>
                                      <a:lnTo>
                                        <a:pt x="410210" y="424814"/>
                                      </a:lnTo>
                                      <a:lnTo>
                                        <a:pt x="473710" y="393064"/>
                                      </a:lnTo>
                                      <a:lnTo>
                                        <a:pt x="422910" y="393064"/>
                                      </a:lnTo>
                                      <a:lnTo>
                                        <a:pt x="422910" y="380364"/>
                                      </a:lnTo>
                                      <a:lnTo>
                                        <a:pt x="473710" y="380364"/>
                                      </a:lnTo>
                                      <a:lnTo>
                                        <a:pt x="410210" y="348614"/>
                                      </a:lnTo>
                                      <a:close/>
                                    </a:path>
                                    <a:path w="486409" h="424815">
                                      <a:moveTo>
                                        <a:pt x="127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93064"/>
                                      </a:lnTo>
                                      <a:lnTo>
                                        <a:pt x="410210" y="393064"/>
                                      </a:lnTo>
                                      <a:lnTo>
                                        <a:pt x="410210" y="386714"/>
                                      </a:lnTo>
                                      <a:lnTo>
                                        <a:pt x="12700" y="386714"/>
                                      </a:lnTo>
                                      <a:lnTo>
                                        <a:pt x="6350" y="380364"/>
                                      </a:lnTo>
                                      <a:lnTo>
                                        <a:pt x="12700" y="380364"/>
                                      </a:lnTo>
                                      <a:lnTo>
                                        <a:pt x="12700" y="0"/>
                                      </a:lnTo>
                                      <a:close/>
                                    </a:path>
                                    <a:path w="486409" h="424815">
                                      <a:moveTo>
                                        <a:pt x="473710" y="380364"/>
                                      </a:moveTo>
                                      <a:lnTo>
                                        <a:pt x="422910" y="380364"/>
                                      </a:lnTo>
                                      <a:lnTo>
                                        <a:pt x="422910" y="393064"/>
                                      </a:lnTo>
                                      <a:lnTo>
                                        <a:pt x="473710" y="393064"/>
                                      </a:lnTo>
                                      <a:lnTo>
                                        <a:pt x="486410" y="386714"/>
                                      </a:lnTo>
                                      <a:lnTo>
                                        <a:pt x="473710" y="380364"/>
                                      </a:lnTo>
                                      <a:close/>
                                    </a:path>
                                    <a:path w="486409" h="424815">
                                      <a:moveTo>
                                        <a:pt x="12700" y="380364"/>
                                      </a:moveTo>
                                      <a:lnTo>
                                        <a:pt x="6350" y="380364"/>
                                      </a:lnTo>
                                      <a:lnTo>
                                        <a:pt x="12700" y="386714"/>
                                      </a:lnTo>
                                      <a:lnTo>
                                        <a:pt x="12700" y="380364"/>
                                      </a:lnTo>
                                      <a:close/>
                                    </a:path>
                                    <a:path w="486409" h="424815">
                                      <a:moveTo>
                                        <a:pt x="410210" y="380364"/>
                                      </a:moveTo>
                                      <a:lnTo>
                                        <a:pt x="12700" y="380364"/>
                                      </a:lnTo>
                                      <a:lnTo>
                                        <a:pt x="12700" y="386714"/>
                                      </a:lnTo>
                                      <a:lnTo>
                                        <a:pt x="410210" y="386714"/>
                                      </a:lnTo>
                                      <a:lnTo>
                                        <a:pt x="410210" y="38036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239" name="Graphic 239"/>
                              <wps:cNvSpPr/>
                              <wps:spPr>
                                <a:xfrm>
                                  <a:off x="1456689" y="1971675"/>
                                  <a:ext cx="428625" cy="1822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8625" h="182245">
                                      <a:moveTo>
                                        <a:pt x="42862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2244"/>
                                      </a:lnTo>
                                      <a:lnTo>
                                        <a:pt x="428625" y="182244"/>
                                      </a:lnTo>
                                      <a:lnTo>
                                        <a:pt x="42862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6EC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240" name="Graphic 240"/>
                              <wps:cNvSpPr/>
                              <wps:spPr>
                                <a:xfrm>
                                  <a:off x="1456689" y="1971675"/>
                                  <a:ext cx="428625" cy="1822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8625" h="182245">
                                      <a:moveTo>
                                        <a:pt x="0" y="182244"/>
                                      </a:moveTo>
                                      <a:lnTo>
                                        <a:pt x="428625" y="182244"/>
                                      </a:lnTo>
                                      <a:lnTo>
                                        <a:pt x="4286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22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904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241" name="Graphic 241"/>
                              <wps:cNvSpPr/>
                              <wps:spPr>
                                <a:xfrm>
                                  <a:off x="11429" y="9525"/>
                                  <a:ext cx="429259" cy="1828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9259" h="182880">
                                      <a:moveTo>
                                        <a:pt x="398780" y="0"/>
                                      </a:moveTo>
                                      <a:lnTo>
                                        <a:pt x="30480" y="0"/>
                                      </a:lnTo>
                                      <a:lnTo>
                                        <a:pt x="18414" y="2540"/>
                                      </a:lnTo>
                                      <a:lnTo>
                                        <a:pt x="8889" y="8890"/>
                                      </a:lnTo>
                                      <a:lnTo>
                                        <a:pt x="2540" y="18415"/>
                                      </a:lnTo>
                                      <a:lnTo>
                                        <a:pt x="0" y="30480"/>
                                      </a:lnTo>
                                      <a:lnTo>
                                        <a:pt x="0" y="152400"/>
                                      </a:lnTo>
                                      <a:lnTo>
                                        <a:pt x="2540" y="164465"/>
                                      </a:lnTo>
                                      <a:lnTo>
                                        <a:pt x="8889" y="173990"/>
                                      </a:lnTo>
                                      <a:lnTo>
                                        <a:pt x="18414" y="180340"/>
                                      </a:lnTo>
                                      <a:lnTo>
                                        <a:pt x="30480" y="182880"/>
                                      </a:lnTo>
                                      <a:lnTo>
                                        <a:pt x="398780" y="182880"/>
                                      </a:lnTo>
                                      <a:lnTo>
                                        <a:pt x="410845" y="180340"/>
                                      </a:lnTo>
                                      <a:lnTo>
                                        <a:pt x="420370" y="173990"/>
                                      </a:lnTo>
                                      <a:lnTo>
                                        <a:pt x="426720" y="164465"/>
                                      </a:lnTo>
                                      <a:lnTo>
                                        <a:pt x="429260" y="152400"/>
                                      </a:lnTo>
                                      <a:lnTo>
                                        <a:pt x="429260" y="30480"/>
                                      </a:lnTo>
                                      <a:lnTo>
                                        <a:pt x="426720" y="18415"/>
                                      </a:lnTo>
                                      <a:lnTo>
                                        <a:pt x="420370" y="8890"/>
                                      </a:lnTo>
                                      <a:lnTo>
                                        <a:pt x="410845" y="2540"/>
                                      </a:lnTo>
                                      <a:lnTo>
                                        <a:pt x="3987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AE5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242" name="Graphic 242"/>
                              <wps:cNvSpPr/>
                              <wps:spPr>
                                <a:xfrm>
                                  <a:off x="11429" y="9525"/>
                                  <a:ext cx="429259" cy="1828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9259" h="182880">
                                      <a:moveTo>
                                        <a:pt x="0" y="30480"/>
                                      </a:moveTo>
                                      <a:lnTo>
                                        <a:pt x="2540" y="18415"/>
                                      </a:lnTo>
                                      <a:lnTo>
                                        <a:pt x="8889" y="8890"/>
                                      </a:lnTo>
                                      <a:lnTo>
                                        <a:pt x="18414" y="2540"/>
                                      </a:lnTo>
                                      <a:lnTo>
                                        <a:pt x="30480" y="0"/>
                                      </a:lnTo>
                                      <a:lnTo>
                                        <a:pt x="398780" y="0"/>
                                      </a:lnTo>
                                      <a:lnTo>
                                        <a:pt x="410845" y="2540"/>
                                      </a:lnTo>
                                      <a:lnTo>
                                        <a:pt x="420370" y="8890"/>
                                      </a:lnTo>
                                      <a:lnTo>
                                        <a:pt x="426720" y="18415"/>
                                      </a:lnTo>
                                      <a:lnTo>
                                        <a:pt x="429260" y="30480"/>
                                      </a:lnTo>
                                      <a:lnTo>
                                        <a:pt x="429260" y="152400"/>
                                      </a:lnTo>
                                      <a:lnTo>
                                        <a:pt x="426720" y="164465"/>
                                      </a:lnTo>
                                      <a:lnTo>
                                        <a:pt x="420370" y="173990"/>
                                      </a:lnTo>
                                      <a:lnTo>
                                        <a:pt x="410845" y="180340"/>
                                      </a:lnTo>
                                      <a:lnTo>
                                        <a:pt x="398780" y="182880"/>
                                      </a:lnTo>
                                      <a:lnTo>
                                        <a:pt x="30480" y="182880"/>
                                      </a:lnTo>
                                      <a:lnTo>
                                        <a:pt x="18414" y="180340"/>
                                      </a:lnTo>
                                      <a:lnTo>
                                        <a:pt x="8889" y="173990"/>
                                      </a:lnTo>
                                      <a:lnTo>
                                        <a:pt x="2540" y="164465"/>
                                      </a:lnTo>
                                      <a:lnTo>
                                        <a:pt x="0" y="152400"/>
                                      </a:lnTo>
                                      <a:lnTo>
                                        <a:pt x="0" y="3048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904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243" name="Graphic 243"/>
                              <wps:cNvSpPr/>
                              <wps:spPr>
                                <a:xfrm>
                                  <a:off x="9525" y="598169"/>
                                  <a:ext cx="429259" cy="1828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9259" h="182880">
                                      <a:moveTo>
                                        <a:pt x="42926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2879"/>
                                      </a:lnTo>
                                      <a:lnTo>
                                        <a:pt x="429260" y="182879"/>
                                      </a:lnTo>
                                      <a:lnTo>
                                        <a:pt x="4292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6EC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244" name="Graphic 244"/>
                              <wps:cNvSpPr/>
                              <wps:spPr>
                                <a:xfrm>
                                  <a:off x="9525" y="598169"/>
                                  <a:ext cx="429259" cy="1828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9259" h="182880">
                                      <a:moveTo>
                                        <a:pt x="0" y="182879"/>
                                      </a:moveTo>
                                      <a:lnTo>
                                        <a:pt x="429260" y="182879"/>
                                      </a:lnTo>
                                      <a:lnTo>
                                        <a:pt x="4292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287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904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245" name="Graphic 245"/>
                              <wps:cNvSpPr/>
                              <wps:spPr>
                                <a:xfrm>
                                  <a:off x="186054" y="201295"/>
                                  <a:ext cx="76200" cy="3873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387350">
                                      <a:moveTo>
                                        <a:pt x="31750" y="311150"/>
                                      </a:moveTo>
                                      <a:lnTo>
                                        <a:pt x="0" y="311150"/>
                                      </a:lnTo>
                                      <a:lnTo>
                                        <a:pt x="37464" y="387350"/>
                                      </a:lnTo>
                                      <a:lnTo>
                                        <a:pt x="69850" y="323850"/>
                                      </a:lnTo>
                                      <a:lnTo>
                                        <a:pt x="31750" y="323850"/>
                                      </a:lnTo>
                                      <a:lnTo>
                                        <a:pt x="31750" y="311150"/>
                                      </a:lnTo>
                                      <a:close/>
                                    </a:path>
                                    <a:path w="76200" h="387350">
                                      <a:moveTo>
                                        <a:pt x="45085" y="0"/>
                                      </a:moveTo>
                                      <a:lnTo>
                                        <a:pt x="32385" y="0"/>
                                      </a:lnTo>
                                      <a:lnTo>
                                        <a:pt x="31750" y="311150"/>
                                      </a:lnTo>
                                      <a:lnTo>
                                        <a:pt x="31750" y="323850"/>
                                      </a:lnTo>
                                      <a:lnTo>
                                        <a:pt x="44450" y="323850"/>
                                      </a:lnTo>
                                      <a:lnTo>
                                        <a:pt x="44450" y="311150"/>
                                      </a:lnTo>
                                      <a:lnTo>
                                        <a:pt x="45085" y="0"/>
                                      </a:lnTo>
                                      <a:close/>
                                    </a:path>
                                    <a:path w="76200" h="387350">
                                      <a:moveTo>
                                        <a:pt x="76200" y="311150"/>
                                      </a:moveTo>
                                      <a:lnTo>
                                        <a:pt x="44450" y="311150"/>
                                      </a:lnTo>
                                      <a:lnTo>
                                        <a:pt x="44450" y="323850"/>
                                      </a:lnTo>
                                      <a:lnTo>
                                        <a:pt x="69850" y="323850"/>
                                      </a:lnTo>
                                      <a:lnTo>
                                        <a:pt x="76200" y="31115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246" name="Image 246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92404" y="790575"/>
                                  <a:ext cx="76200" cy="24511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47" name="Graphic 247"/>
                              <wps:cNvSpPr/>
                              <wps:spPr>
                                <a:xfrm>
                                  <a:off x="1632585" y="2163445"/>
                                  <a:ext cx="76200" cy="3219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321945">
                                      <a:moveTo>
                                        <a:pt x="31750" y="245744"/>
                                      </a:moveTo>
                                      <a:lnTo>
                                        <a:pt x="0" y="245744"/>
                                      </a:lnTo>
                                      <a:lnTo>
                                        <a:pt x="38100" y="321944"/>
                                      </a:lnTo>
                                      <a:lnTo>
                                        <a:pt x="69850" y="258444"/>
                                      </a:lnTo>
                                      <a:lnTo>
                                        <a:pt x="31750" y="258444"/>
                                      </a:lnTo>
                                      <a:lnTo>
                                        <a:pt x="31750" y="245744"/>
                                      </a:lnTo>
                                      <a:close/>
                                    </a:path>
                                    <a:path w="76200" h="321945">
                                      <a:moveTo>
                                        <a:pt x="44450" y="0"/>
                                      </a:moveTo>
                                      <a:lnTo>
                                        <a:pt x="31750" y="0"/>
                                      </a:lnTo>
                                      <a:lnTo>
                                        <a:pt x="31750" y="258444"/>
                                      </a:lnTo>
                                      <a:lnTo>
                                        <a:pt x="44450" y="258444"/>
                                      </a:lnTo>
                                      <a:lnTo>
                                        <a:pt x="44450" y="0"/>
                                      </a:lnTo>
                                      <a:close/>
                                    </a:path>
                                    <a:path w="76200" h="321945">
                                      <a:moveTo>
                                        <a:pt x="76200" y="245744"/>
                                      </a:moveTo>
                                      <a:lnTo>
                                        <a:pt x="44450" y="245744"/>
                                      </a:lnTo>
                                      <a:lnTo>
                                        <a:pt x="44450" y="258444"/>
                                      </a:lnTo>
                                      <a:lnTo>
                                        <a:pt x="69850" y="258444"/>
                                      </a:lnTo>
                                      <a:lnTo>
                                        <a:pt x="76200" y="24574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_x0000_s1026" o:spid="_x0000_s1026" o:spt="203" style="position:absolute;left:0pt;margin-left:11.1pt;margin-top:63.05pt;height:195.7pt;width:149.2pt;z-index:-251635712;mso-width-relative:page;mso-height-relative:page;" coordsize="1894839,2485390" o:gfxdata="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">
                      <o:lock v:ext="edit" aspectratio="f"/>
                      <v:shape id="Graphic 233" o:spid="_x0000_s1026" o:spt="100" style="position:absolute;left:574675;top:1398269;height:702945;width:871219;" fillcolor="#000000" filled="t" stroked="f" coordsize="871219,702945" o:gfxdata="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ZkCpYugAAANwA&#10;AAAPAAAAAAAAAAEAIAAAACIAAABkcnMvZG93bnJldi54bWxQSwECFAAUAAAACACHTuJAMy8FnjsA&#10;AAA5AAAAEAAAAAAAAAABACAAAAAJAQAAZHJzL3NoYXBleG1sLnhtbFBLBQYAAAAABgAGAFsBAACz&#10;AwAAAAA=&#10;" path="m5067,0l0,0,0,447040,5067,447040,5067,0xem871220,664845l858520,658495,795020,626745,795020,658495,370205,658495,370205,325132,357505,325132,357505,671195,795020,671195,795020,702945,858520,671195,871220,664845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234" o:spid="_x0000_s1026" o:spt="100" style="position:absolute;left:723900;top:1531619;height:182245;width:428625;" fillcolor="#006EC0" filled="t" stroked="f" coordsize="428625,182245" o:gfxdata="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GDGBVb4A&#10;AADcAAAADwAAAAAAAAABACAAAAAiAAAAZHJzL2Rvd25yZXYueG1sUEsBAhQAFAAAAAgAh07iQDMv&#10;BZ47AAAAOQAAABAAAAAAAAAAAQAgAAAADQEAAGRycy9zaGFwZXhtbC54bWxQSwUGAAAAAAYABgBb&#10;AQAAtwMAAAAA&#10;" path="m428625,0l0,0,0,182245,428625,182245,428625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235" o:spid="_x0000_s1026" o:spt="100" style="position:absolute;left:723900;top:1531619;height:182245;width:428625;" filled="f" stroked="t" coordsize="428625,182245" o:gfxdata="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" path="m0,182245l428625,182245,428625,0,0,0,0,182245xe">
                        <v:fill on="f" focussize="0,0"/>
                        <v:stroke weight="1.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236" o:spid="_x0000_s1026" o:spt="100" style="position:absolute;left:19050;top:1044575;height:182245;width:428625;" fillcolor="#006EC0" filled="t" stroked="f" coordsize="428625,182245" o:gfxdata="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h6+6ub4A&#10;AADcAAAADwAAAAAAAAABACAAAAAiAAAAZHJzL2Rvd25yZXYueG1sUEsBAhQAFAAAAAgAh07iQDMv&#10;BZ47AAAAOQAAABAAAAAAAAAAAQAgAAAADQEAAGRycy9zaGFwZXhtbC54bWxQSwUGAAAAAAYABgBb&#10;AQAAtwMAAAAA&#10;" path="m428625,0l0,0,0,182245,428625,182245,428625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237" o:spid="_x0000_s1026" o:spt="100" style="position:absolute;left:19050;top:1044575;height:182245;width:428625;" filled="f" stroked="t" coordsize="428625,182245" o:gfxdata="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xpymA&#10;wAAAANwAAAAPAAAAAAAAAAEAIAAAACIAAABkcnMvZG93bnJldi54bWxQSwECFAAUAAAACACHTuJA&#10;My8FnjsAAAA5AAAAEAAAAAAAAAABACAAAAAPAQAAZHJzL3NoYXBleG1sLnhtbFBLBQYAAAAABgAG&#10;AFsBAAC5AwAAAAA=&#10;" path="m0,182245l428625,182245,428625,0,0,0,0,182245xe">
                        <v:fill on="f" focussize="0,0"/>
                        <v:stroke weight="1.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238" o:spid="_x0000_s1026" o:spt="100" style="position:absolute;left:227329;top:1236344;height:424815;width:486409;" fillcolor="#000000" filled="t" stroked="f" coordsize="486409,424815" o:gfxdata="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d/SUMugAAANwA&#10;AAAPAAAAAAAAAAEAIAAAACIAAABkcnMvZG93bnJldi54bWxQSwECFAAUAAAACACHTuJAMy8FnjsA&#10;AAA5AAAAEAAAAAAAAAABACAAAAAJAQAAZHJzL3NoYXBleG1sLnhtbFBLBQYAAAAABgAGAFsBAACz&#10;AwAAAAA=&#10;" path="m410210,348614l410210,424814,473710,393064,422910,393064,422910,380364,473710,380364,410210,348614xem12700,0l0,0,0,393064,410210,393064,410210,386714,12700,386714,6350,380364,12700,380364,12700,0xem473710,380364l422910,380364,422910,393064,473710,393064,486410,386714,473710,380364xem12700,380364l6350,380364,12700,386714,12700,380364xem410210,380364l12700,380364,12700,386714,410210,386714,410210,380364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239" o:spid="_x0000_s1026" o:spt="100" style="position:absolute;left:1456689;top:1971675;height:182245;width:428625;" fillcolor="#006EC0" filled="t" stroked="f" coordsize="428625,182245" o:gfxdata="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9jAuy74A&#10;AADcAAAADwAAAAAAAAABACAAAAAiAAAAZHJzL2Rvd25yZXYueG1sUEsBAhQAFAAAAAgAh07iQDMv&#10;BZ47AAAAOQAAABAAAAAAAAAAAQAgAAAADQEAAGRycy9zaGFwZXhtbC54bWxQSwUGAAAAAAYABgBb&#10;AQAAtwMAAAAA&#10;" path="m428625,0l0,0,0,182244,428625,182244,428625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240" o:spid="_x0000_s1026" o:spt="100" style="position:absolute;left:1456689;top:1971675;height:182245;width:428625;" filled="f" stroked="t" coordsize="428625,182245" o:gfxdata="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Z6Xga7sAAADc&#10;AAAADwAAAAAAAAABACAAAAAiAAAAZHJzL2Rvd25yZXYueG1sUEsBAhQAFAAAAAgAh07iQDMvBZ47&#10;AAAAOQAAABAAAAAAAAAAAQAgAAAACgEAAGRycy9zaGFwZXhtbC54bWxQSwUGAAAAAAYABgBbAQAA&#10;tAMAAAAA&#10;" path="m0,182244l428625,182244,428625,0,0,0,0,182244xe">
                        <v:fill on="f" focussize="0,0"/>
                        <v:stroke weight="1.49992125984252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241" o:spid="_x0000_s1026" o:spt="100" style="position:absolute;left:11429;top:9525;height:182880;width:429259;" fillcolor="#00AE50" filled="t" stroked="f" coordsize="429259,182880" o:gfxdata="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vBTj74A&#10;AADcAAAADwAAAAAAAAABACAAAAAiAAAAZHJzL2Rvd25yZXYueG1sUEsBAhQAFAAAAAgAh07iQDMv&#10;BZ47AAAAOQAAABAAAAAAAAAAAQAgAAAADQEAAGRycy9zaGFwZXhtbC54bWxQSwUGAAAAAAYABgBb&#10;AQAAtwMAAAAA&#10;" path="m398780,0l30480,0,18414,2540,8889,8890,2540,18415,0,30480,0,152400,2540,164465,8889,173990,18414,180340,30480,182880,398780,182880,410845,180340,420370,173990,426720,164465,429260,152400,429260,30480,426720,18415,420370,8890,410845,2540,398780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242" o:spid="_x0000_s1026" o:spt="100" style="position:absolute;left:11429;top:9525;height:182880;width:429259;" filled="f" stroked="t" coordsize="429259,182880" o:gfxdata="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ByLu274A&#10;AADcAAAADwAAAAAAAAABACAAAAAiAAAAZHJzL2Rvd25yZXYueG1sUEsBAhQAFAAAAAgAh07iQDMv&#10;BZ47AAAAOQAAABAAAAAAAAAAAQAgAAAADQEAAGRycy9zaGFwZXhtbC54bWxQSwUGAAAAAAYABgBb&#10;AQAAtwMAAAAA&#10;" path="m0,30480l2540,18415,8889,8890,18414,2540,30480,0,398780,0,410845,2540,420370,8890,426720,18415,429260,30480,429260,152400,426720,164465,420370,173990,410845,180340,398780,182880,30480,182880,18414,180340,8889,173990,2540,164465,0,152400,0,30480xe">
                        <v:fill on="f" focussize="0,0"/>
                        <v:stroke weight="1.49992125984252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243" o:spid="_x0000_s1026" o:spt="100" style="position:absolute;left:9525;top:598169;height:182880;width:429259;" fillcolor="#006EC0" filled="t" stroked="f" coordsize="429259,182880" o:gfxdata="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hQbn4&#10;wAAAANwAAAAPAAAAAAAAAAEAIAAAACIAAABkcnMvZG93bnJldi54bWxQSwECFAAUAAAACACHTuJA&#10;My8FnjsAAAA5AAAAEAAAAAAAAAABACAAAAAPAQAAZHJzL3NoYXBleG1sLnhtbFBLBQYAAAAABgAG&#10;AFsBAAC5AwAAAAA=&#10;" path="m429260,0l0,0,0,182879,429260,182879,429260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244" o:spid="_x0000_s1026" o:spt="100" style="position:absolute;left:9525;top:598169;height:182880;width:429259;" filled="f" stroked="t" coordsize="429259,182880" o:gfxdata="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OeH0zS8AAAA&#10;3AAAAA8AAAAAAAAAAQAgAAAAIgAAAGRycy9kb3ducmV2LnhtbFBLAQIUABQAAAAIAIdO4kAzLwWe&#10;OwAAADkAAAAQAAAAAAAAAAEAIAAAAAsBAABkcnMvc2hhcGV4bWwueG1sUEsFBgAAAAAGAAYAWwEA&#10;ALUDAAAAAA==&#10;" path="m0,182879l429260,182879,429260,0,0,0,0,182879xe">
                        <v:fill on="f" focussize="0,0"/>
                        <v:stroke weight="1.49992125984252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245" o:spid="_x0000_s1026" o:spt="100" style="position:absolute;left:186054;top:201295;height:387350;width:76200;" fillcolor="#000000" filled="t" stroked="f" coordsize="76200,387350" o:gfxdata="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6WBhjrsAAADc&#10;AAAADwAAAAAAAAABACAAAAAiAAAAZHJzL2Rvd25yZXYueG1sUEsBAhQAFAAAAAgAh07iQDMvBZ47&#10;AAAAOQAAABAAAAAAAAAAAQAgAAAACgEAAGRycy9zaGFwZXhtbC54bWxQSwUGAAAAAAYABgBbAQAA&#10;tAMAAAAA&#10;" path="m31750,311150l0,311150,37464,387350,69850,323850,31750,323850,31750,311150xem45085,0l32385,0,31750,311150,31750,323850,44450,323850,44450,311150,45085,0xem76200,311150l44450,311150,44450,323850,69850,323850,76200,31115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Image 246" o:spid="_x0000_s1026" o:spt="75" type="#_x0000_t75" style="position:absolute;left:192404;top:790575;height:245110;width:76200;" filled="f" o:preferrelative="t" stroked="f" coordsize="21600,21600" o:gfxdata="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OMV9uL4A&#10;AADcAAAADwAAAAAAAAABACAAAAAiAAAAZHJzL2Rvd25yZXYueG1sUEsBAhQAFAAAAAgAh07iQDMv&#10;BZ47AAAAOQAAABAAAAAAAAAAAQAgAAAADQEAAGRycy9zaGFwZXhtbC54bWxQSwUGAAAAAAYABgBb&#10;AQAAtwMAAAAA&#10;">
                        <v:fill on="f" focussize="0,0"/>
                        <v:stroke on="f"/>
                        <v:imagedata r:id="rId9" o:title=""/>
                        <o:lock v:ext="edit" aspectratio="f"/>
                      </v:shape>
                      <v:shape id="Graphic 247" o:spid="_x0000_s1026" o:spt="100" style="position:absolute;left:1632585;top:2163445;height:321945;width:76200;" fillcolor="#000000" filled="t" stroked="f" coordsize="76200,321945" o:gfxdata="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QjG4Jb4A&#10;AADcAAAADwAAAAAAAAABACAAAAAiAAAAZHJzL2Rvd25yZXYueG1sUEsBAhQAFAAAAAgAh07iQDMv&#10;BZ47AAAAOQAAABAAAAAAAAAAAQAgAAAADQEAAGRycy9zaGFwZXhtbC54bWxQSwUGAAAAAAYABgBb&#10;AQAAtwMAAAAA&#10;" path="m31750,245744l0,245744,38100,321944,69850,258444,31750,258444,31750,245744xem44450,0l31750,0,31750,258444,44450,258444,44450,0xem76200,245744l44450,245744,44450,258444,69850,258444,76200,245744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4"/>
                <w:w w:val="110"/>
                <w:sz w:val="18"/>
              </w:rPr>
              <w:t>Petugas</w:t>
            </w:r>
            <w:r>
              <w:rPr>
                <w:b/>
                <w:spacing w:val="-2"/>
                <w:w w:val="110"/>
                <w:sz w:val="18"/>
              </w:rPr>
              <w:t xml:space="preserve"> Piket </w:t>
            </w:r>
            <w:r>
              <w:rPr>
                <w:b/>
                <w:spacing w:val="-4"/>
                <w:w w:val="110"/>
                <w:sz w:val="18"/>
              </w:rPr>
              <w:t>PPID</w:t>
            </w:r>
          </w:p>
        </w:tc>
        <w:tc>
          <w:tcPr>
            <w:tcW w:w="1167" w:type="dxa"/>
            <w:shd w:val="clear" w:color="auto" w:fill="00AFEF"/>
          </w:tcPr>
          <w:p w14:paraId="549B0D69">
            <w:pPr>
              <w:pStyle w:val="11"/>
              <w:spacing w:before="204"/>
              <w:rPr>
                <w:rFonts w:ascii="Calibri"/>
                <w:b/>
                <w:sz w:val="18"/>
              </w:rPr>
            </w:pPr>
          </w:p>
          <w:p w14:paraId="5C037BBB">
            <w:pPr>
              <w:pStyle w:val="11"/>
              <w:ind w:left="354"/>
              <w:rPr>
                <w:b/>
                <w:sz w:val="18"/>
              </w:rPr>
            </w:pPr>
            <w:r>
              <w:rPr>
                <w:b/>
                <w:spacing w:val="-4"/>
                <w:w w:val="110"/>
                <w:sz w:val="18"/>
              </w:rPr>
              <w:t>PPID</w:t>
            </w:r>
          </w:p>
        </w:tc>
        <w:tc>
          <w:tcPr>
            <w:tcW w:w="1143" w:type="dxa"/>
            <w:shd w:val="clear" w:color="auto" w:fill="00AFEF"/>
          </w:tcPr>
          <w:p w14:paraId="7AA77FD5">
            <w:pPr>
              <w:pStyle w:val="11"/>
              <w:spacing w:before="99"/>
              <w:rPr>
                <w:rFonts w:ascii="Calibri"/>
                <w:b/>
                <w:sz w:val="18"/>
              </w:rPr>
            </w:pPr>
          </w:p>
          <w:p w14:paraId="0BDC1894">
            <w:pPr>
              <w:pStyle w:val="11"/>
              <w:ind w:left="345" w:right="260" w:hanging="92"/>
              <w:rPr>
                <w:b/>
                <w:sz w:val="18"/>
              </w:rPr>
            </w:pPr>
            <w:r>
              <w:rPr>
                <w:b/>
                <w:spacing w:val="-4"/>
                <w:w w:val="110"/>
                <w:sz w:val="18"/>
              </w:rPr>
              <w:t>Atasan</w:t>
            </w:r>
            <w:r>
              <w:rPr>
                <w:b/>
                <w:spacing w:val="40"/>
                <w:w w:val="110"/>
                <w:sz w:val="18"/>
              </w:rPr>
              <w:t xml:space="preserve"> </w:t>
            </w:r>
            <w:r>
              <w:rPr>
                <w:b/>
                <w:spacing w:val="-4"/>
                <w:w w:val="110"/>
                <w:sz w:val="18"/>
              </w:rPr>
              <w:t>PPID</w:t>
            </w:r>
          </w:p>
        </w:tc>
        <w:tc>
          <w:tcPr>
            <w:tcW w:w="1658" w:type="dxa"/>
            <w:gridSpan w:val="2"/>
            <w:shd w:val="clear" w:color="auto" w:fill="00AFEF"/>
          </w:tcPr>
          <w:p w14:paraId="06030E13">
            <w:pPr>
              <w:pStyle w:val="11"/>
              <w:spacing w:before="99"/>
              <w:rPr>
                <w:rFonts w:ascii="Calibri"/>
                <w:b/>
                <w:sz w:val="18"/>
              </w:rPr>
            </w:pPr>
          </w:p>
          <w:p w14:paraId="2E0127E7">
            <w:pPr>
              <w:pStyle w:val="11"/>
              <w:ind w:left="177" w:right="175" w:firstLine="465"/>
              <w:rPr>
                <w:b/>
                <w:sz w:val="18"/>
              </w:rPr>
            </w:pPr>
            <w:r>
              <w:rPr>
                <w:b/>
                <w:spacing w:val="-4"/>
                <w:w w:val="110"/>
                <w:sz w:val="18"/>
              </w:rPr>
              <w:t>Tim</w:t>
            </w:r>
            <w:r>
              <w:rPr>
                <w:b/>
                <w:spacing w:val="-2"/>
                <w:w w:val="110"/>
                <w:sz w:val="18"/>
              </w:rPr>
              <w:t xml:space="preserve"> Pertimbangan</w:t>
            </w:r>
          </w:p>
        </w:tc>
        <w:tc>
          <w:tcPr>
            <w:tcW w:w="1725" w:type="dxa"/>
            <w:shd w:val="clear" w:color="auto" w:fill="00AFEF"/>
          </w:tcPr>
          <w:p w14:paraId="28461DA4">
            <w:pPr>
              <w:pStyle w:val="11"/>
              <w:spacing w:before="204"/>
              <w:rPr>
                <w:rFonts w:ascii="Calibri"/>
                <w:b/>
                <w:sz w:val="18"/>
              </w:rPr>
            </w:pPr>
          </w:p>
          <w:p w14:paraId="6E6C26E7">
            <w:pPr>
              <w:pStyle w:val="11"/>
              <w:ind w:left="31" w:right="32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w w:val="110"/>
                <w:sz w:val="18"/>
              </w:rPr>
              <w:t>Kelengkapan</w:t>
            </w:r>
          </w:p>
        </w:tc>
        <w:tc>
          <w:tcPr>
            <w:tcW w:w="1144" w:type="dxa"/>
            <w:shd w:val="clear" w:color="auto" w:fill="00AFEF"/>
          </w:tcPr>
          <w:p w14:paraId="74A8B278">
            <w:pPr>
              <w:pStyle w:val="11"/>
              <w:spacing w:before="99"/>
              <w:rPr>
                <w:rFonts w:ascii="Calibri"/>
                <w:b/>
                <w:sz w:val="18"/>
              </w:rPr>
            </w:pPr>
          </w:p>
          <w:p w14:paraId="129A43C4">
            <w:pPr>
              <w:pStyle w:val="11"/>
              <w:ind w:left="302" w:right="213" w:hanging="82"/>
              <w:rPr>
                <w:b/>
                <w:sz w:val="18"/>
              </w:rPr>
            </w:pPr>
            <w:r>
              <w:rPr>
                <w:b/>
                <w:spacing w:val="-4"/>
                <w:w w:val="110"/>
                <w:sz w:val="18"/>
              </w:rPr>
              <w:t>Waktu/</w:t>
            </w:r>
            <w:r>
              <w:rPr>
                <w:b/>
                <w:spacing w:val="40"/>
                <w:w w:val="110"/>
                <w:sz w:val="18"/>
              </w:rPr>
              <w:t xml:space="preserve"> </w:t>
            </w:r>
            <w:r>
              <w:rPr>
                <w:b/>
                <w:spacing w:val="-4"/>
                <w:w w:val="110"/>
                <w:sz w:val="18"/>
              </w:rPr>
              <w:t>Menit</w:t>
            </w:r>
          </w:p>
        </w:tc>
        <w:tc>
          <w:tcPr>
            <w:tcW w:w="1581" w:type="dxa"/>
            <w:shd w:val="clear" w:color="auto" w:fill="00AFEF"/>
          </w:tcPr>
          <w:p w14:paraId="10055DE8">
            <w:pPr>
              <w:pStyle w:val="11"/>
              <w:spacing w:before="204"/>
              <w:rPr>
                <w:rFonts w:ascii="Calibri"/>
                <w:b/>
                <w:sz w:val="18"/>
              </w:rPr>
            </w:pPr>
          </w:p>
          <w:p w14:paraId="156D10EC">
            <w:pPr>
              <w:pStyle w:val="11"/>
              <w:ind w:left="6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w w:val="115"/>
                <w:sz w:val="18"/>
              </w:rPr>
              <w:t>Output</w:t>
            </w:r>
          </w:p>
        </w:tc>
        <w:tc>
          <w:tcPr>
            <w:tcW w:w="1518" w:type="dxa"/>
            <w:vMerge w:val="continue"/>
            <w:tcBorders>
              <w:top w:val="nil"/>
            </w:tcBorders>
            <w:shd w:val="clear" w:color="auto" w:fill="00AFEF"/>
          </w:tcPr>
          <w:p w14:paraId="1413D28A">
            <w:pPr>
              <w:rPr>
                <w:sz w:val="2"/>
                <w:szCs w:val="2"/>
              </w:rPr>
            </w:pPr>
          </w:p>
        </w:tc>
      </w:tr>
      <w:tr w14:paraId="01F9F4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4" w:hRule="exact"/>
        </w:trPr>
        <w:tc>
          <w:tcPr>
            <w:tcW w:w="624" w:type="dxa"/>
          </w:tcPr>
          <w:p w14:paraId="29523CF5">
            <w:pPr>
              <w:pStyle w:val="11"/>
              <w:spacing w:before="46"/>
              <w:rPr>
                <w:rFonts w:ascii="Calibri"/>
                <w:b/>
                <w:sz w:val="18"/>
              </w:rPr>
            </w:pPr>
          </w:p>
          <w:p w14:paraId="06354873">
            <w:pPr>
              <w:pStyle w:val="11"/>
              <w:ind w:left="14" w:right="17"/>
              <w:jc w:val="center"/>
              <w:rPr>
                <w:sz w:val="18"/>
              </w:rPr>
            </w:pPr>
            <w:r>
              <w:rPr>
                <w:spacing w:val="-10"/>
                <w:w w:val="110"/>
                <w:sz w:val="18"/>
              </w:rPr>
              <w:t>1</w:t>
            </w:r>
          </w:p>
        </w:tc>
        <w:tc>
          <w:tcPr>
            <w:tcW w:w="3337" w:type="dxa"/>
          </w:tcPr>
          <w:p w14:paraId="0C39F749">
            <w:pPr>
              <w:pStyle w:val="11"/>
              <w:spacing w:before="135" w:line="235" w:lineRule="auto"/>
              <w:ind w:left="110"/>
              <w:rPr>
                <w:sz w:val="20"/>
              </w:rPr>
            </w:pPr>
            <w:r>
              <w:rPr>
                <w:w w:val="110"/>
                <w:sz w:val="20"/>
              </w:rPr>
              <w:t>Menerima Surat Keberatan dari Pemohon Informasi</w:t>
            </w:r>
          </w:p>
        </w:tc>
        <w:tc>
          <w:tcPr>
            <w:tcW w:w="1129" w:type="dxa"/>
          </w:tcPr>
          <w:p w14:paraId="2F95BEE7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167" w:type="dxa"/>
          </w:tcPr>
          <w:p w14:paraId="637D6DD3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143" w:type="dxa"/>
          </w:tcPr>
          <w:p w14:paraId="5554120F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658" w:type="dxa"/>
            <w:gridSpan w:val="2"/>
          </w:tcPr>
          <w:p w14:paraId="2E646255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725" w:type="dxa"/>
          </w:tcPr>
          <w:p w14:paraId="6BCAEBDF">
            <w:pPr>
              <w:pStyle w:val="11"/>
              <w:spacing w:before="1"/>
              <w:ind w:left="455" w:right="204" w:hanging="264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Surat/Formulir</w:t>
            </w:r>
            <w:r>
              <w:rPr>
                <w:spacing w:val="40"/>
                <w:w w:val="115"/>
                <w:sz w:val="16"/>
              </w:rPr>
              <w:t xml:space="preserve"> </w:t>
            </w:r>
            <w:r>
              <w:rPr>
                <w:spacing w:val="-2"/>
                <w:w w:val="115"/>
                <w:sz w:val="16"/>
              </w:rPr>
              <w:t>Keberatan</w:t>
            </w:r>
          </w:p>
        </w:tc>
        <w:tc>
          <w:tcPr>
            <w:tcW w:w="1144" w:type="dxa"/>
          </w:tcPr>
          <w:p w14:paraId="19F8020C">
            <w:pPr>
              <w:pStyle w:val="11"/>
              <w:spacing w:before="1"/>
              <w:ind w:left="45" w:right="22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1</w:t>
            </w:r>
            <w:r>
              <w:rPr>
                <w:spacing w:val="-4"/>
                <w:w w:val="110"/>
                <w:sz w:val="16"/>
              </w:rPr>
              <w:t xml:space="preserve"> Hari</w:t>
            </w:r>
          </w:p>
        </w:tc>
        <w:tc>
          <w:tcPr>
            <w:tcW w:w="1581" w:type="dxa"/>
          </w:tcPr>
          <w:p w14:paraId="5D613419">
            <w:pPr>
              <w:pStyle w:val="11"/>
              <w:spacing w:before="1"/>
              <w:ind w:left="186" w:right="169" w:firstLine="28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Surat/Formulir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yang</w:t>
            </w:r>
            <w:r>
              <w:rPr>
                <w:spacing w:val="-9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telah</w:t>
            </w:r>
            <w:r>
              <w:rPr>
                <w:spacing w:val="-5"/>
                <w:w w:val="110"/>
                <w:sz w:val="16"/>
              </w:rPr>
              <w:t xml:space="preserve"> </w:t>
            </w:r>
            <w:r>
              <w:rPr>
                <w:spacing w:val="-2"/>
                <w:w w:val="110"/>
                <w:sz w:val="16"/>
              </w:rPr>
              <w:t>terisi</w:t>
            </w:r>
          </w:p>
        </w:tc>
        <w:tc>
          <w:tcPr>
            <w:tcW w:w="1518" w:type="dxa"/>
          </w:tcPr>
          <w:p w14:paraId="7E57C85A">
            <w:pPr>
              <w:pStyle w:val="11"/>
              <w:rPr>
                <w:rFonts w:ascii="Times New Roman"/>
                <w:sz w:val="20"/>
              </w:rPr>
            </w:pPr>
          </w:p>
        </w:tc>
      </w:tr>
      <w:tr w14:paraId="6E563E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2" w:hRule="exact"/>
        </w:trPr>
        <w:tc>
          <w:tcPr>
            <w:tcW w:w="624" w:type="dxa"/>
          </w:tcPr>
          <w:p w14:paraId="0D3BE342">
            <w:pPr>
              <w:pStyle w:val="11"/>
              <w:spacing w:before="69"/>
              <w:rPr>
                <w:rFonts w:ascii="Calibri"/>
                <w:b/>
                <w:sz w:val="18"/>
              </w:rPr>
            </w:pPr>
          </w:p>
          <w:p w14:paraId="2F5579D2">
            <w:pPr>
              <w:pStyle w:val="11"/>
              <w:spacing w:before="1"/>
              <w:ind w:left="14" w:right="17"/>
              <w:jc w:val="center"/>
              <w:rPr>
                <w:sz w:val="18"/>
              </w:rPr>
            </w:pPr>
            <w:r>
              <w:rPr>
                <w:spacing w:val="-10"/>
                <w:w w:val="110"/>
                <w:sz w:val="18"/>
              </w:rPr>
              <w:t>2</w:t>
            </w:r>
          </w:p>
        </w:tc>
        <w:tc>
          <w:tcPr>
            <w:tcW w:w="3337" w:type="dxa"/>
          </w:tcPr>
          <w:p w14:paraId="50BC018B">
            <w:pPr>
              <w:pStyle w:val="11"/>
              <w:spacing w:before="35"/>
              <w:ind w:left="110" w:right="352" w:hanging="39"/>
              <w:rPr>
                <w:sz w:val="20"/>
              </w:rPr>
            </w:pPr>
            <w:r>
              <w:rPr>
                <w:w w:val="110"/>
                <w:sz w:val="20"/>
              </w:rPr>
              <w:t>Mencatat keberatan kedalam buku Register layanan informasi publik</w:t>
            </w:r>
          </w:p>
        </w:tc>
        <w:tc>
          <w:tcPr>
            <w:tcW w:w="1129" w:type="dxa"/>
          </w:tcPr>
          <w:p w14:paraId="047A6F94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167" w:type="dxa"/>
          </w:tcPr>
          <w:p w14:paraId="5855E4A0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143" w:type="dxa"/>
          </w:tcPr>
          <w:p w14:paraId="06D99538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658" w:type="dxa"/>
            <w:gridSpan w:val="2"/>
          </w:tcPr>
          <w:p w14:paraId="1D1341AA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725" w:type="dxa"/>
          </w:tcPr>
          <w:p w14:paraId="06EBBE42">
            <w:pPr>
              <w:pStyle w:val="11"/>
              <w:spacing w:before="6"/>
              <w:ind w:left="31" w:right="32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Tanda</w:t>
            </w:r>
            <w:r>
              <w:rPr>
                <w:spacing w:val="-9"/>
                <w:w w:val="110"/>
                <w:sz w:val="16"/>
              </w:rPr>
              <w:t xml:space="preserve"> </w:t>
            </w:r>
            <w:r>
              <w:rPr>
                <w:spacing w:val="-2"/>
                <w:w w:val="110"/>
                <w:sz w:val="16"/>
              </w:rPr>
              <w:t>Terima</w:t>
            </w:r>
          </w:p>
        </w:tc>
        <w:tc>
          <w:tcPr>
            <w:tcW w:w="1144" w:type="dxa"/>
          </w:tcPr>
          <w:p w14:paraId="7A443FC6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581" w:type="dxa"/>
          </w:tcPr>
          <w:p w14:paraId="49D6ADF7">
            <w:pPr>
              <w:pStyle w:val="11"/>
              <w:spacing w:before="6"/>
              <w:ind w:left="6" w:right="4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Tanda</w:t>
            </w:r>
            <w:r>
              <w:rPr>
                <w:spacing w:val="9"/>
                <w:w w:val="110"/>
                <w:sz w:val="16"/>
              </w:rPr>
              <w:t xml:space="preserve"> </w:t>
            </w:r>
            <w:r>
              <w:rPr>
                <w:spacing w:val="-2"/>
                <w:w w:val="110"/>
                <w:sz w:val="16"/>
              </w:rPr>
              <w:t>terima</w:t>
            </w:r>
          </w:p>
        </w:tc>
        <w:tc>
          <w:tcPr>
            <w:tcW w:w="1518" w:type="dxa"/>
          </w:tcPr>
          <w:p w14:paraId="501A05E8">
            <w:pPr>
              <w:pStyle w:val="11"/>
              <w:rPr>
                <w:rFonts w:ascii="Times New Roman"/>
                <w:sz w:val="20"/>
              </w:rPr>
            </w:pPr>
          </w:p>
        </w:tc>
      </w:tr>
      <w:tr w14:paraId="7CB6C4F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4" w:hRule="exact"/>
        </w:trPr>
        <w:tc>
          <w:tcPr>
            <w:tcW w:w="624" w:type="dxa"/>
          </w:tcPr>
          <w:p w14:paraId="29C89A40">
            <w:pPr>
              <w:pStyle w:val="11"/>
              <w:spacing w:before="103"/>
              <w:rPr>
                <w:rFonts w:ascii="Calibri"/>
                <w:b/>
                <w:sz w:val="18"/>
              </w:rPr>
            </w:pPr>
          </w:p>
          <w:p w14:paraId="131313AF">
            <w:pPr>
              <w:pStyle w:val="11"/>
              <w:ind w:left="14" w:right="17"/>
              <w:jc w:val="center"/>
              <w:rPr>
                <w:sz w:val="18"/>
              </w:rPr>
            </w:pPr>
            <w:r>
              <w:rPr>
                <w:spacing w:val="-10"/>
                <w:w w:val="110"/>
                <w:sz w:val="18"/>
              </w:rPr>
              <w:t>3</w:t>
            </w:r>
          </w:p>
        </w:tc>
        <w:tc>
          <w:tcPr>
            <w:tcW w:w="3337" w:type="dxa"/>
          </w:tcPr>
          <w:p w14:paraId="3308A9E4">
            <w:pPr>
              <w:pStyle w:val="11"/>
              <w:spacing w:before="73"/>
              <w:ind w:left="110" w:hanging="39"/>
              <w:rPr>
                <w:sz w:val="20"/>
              </w:rPr>
            </w:pPr>
            <w:r>
              <w:rPr>
                <w:w w:val="110"/>
                <w:sz w:val="20"/>
              </w:rPr>
              <w:t>Memberikan tanda bukti bahwa surat sudah masuk di PPID</w:t>
            </w:r>
          </w:p>
        </w:tc>
        <w:tc>
          <w:tcPr>
            <w:tcW w:w="1129" w:type="dxa"/>
          </w:tcPr>
          <w:p w14:paraId="332BE7C0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167" w:type="dxa"/>
          </w:tcPr>
          <w:p w14:paraId="05353BDF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143" w:type="dxa"/>
          </w:tcPr>
          <w:p w14:paraId="7F543358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658" w:type="dxa"/>
            <w:gridSpan w:val="2"/>
          </w:tcPr>
          <w:p w14:paraId="5DBA3CDE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725" w:type="dxa"/>
          </w:tcPr>
          <w:p w14:paraId="174784CA">
            <w:pPr>
              <w:pStyle w:val="11"/>
              <w:spacing w:before="6"/>
              <w:ind w:left="32" w:right="32"/>
              <w:jc w:val="center"/>
              <w:rPr>
                <w:sz w:val="16"/>
              </w:rPr>
            </w:pPr>
            <w:r>
              <w:rPr>
                <w:spacing w:val="-2"/>
                <w:w w:val="115"/>
                <w:sz w:val="16"/>
              </w:rPr>
              <w:t>Disposisi</w:t>
            </w:r>
          </w:p>
        </w:tc>
        <w:tc>
          <w:tcPr>
            <w:tcW w:w="1144" w:type="dxa"/>
          </w:tcPr>
          <w:p w14:paraId="5545186D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581" w:type="dxa"/>
          </w:tcPr>
          <w:p w14:paraId="784749DA">
            <w:pPr>
              <w:pStyle w:val="11"/>
              <w:spacing w:before="6"/>
              <w:ind w:left="302" w:right="169" w:firstLine="139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Nomor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spacing w:val="-2"/>
                <w:w w:val="110"/>
                <w:sz w:val="16"/>
              </w:rPr>
              <w:t>Registrasi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spacing w:val="-5"/>
                <w:w w:val="110"/>
                <w:sz w:val="16"/>
              </w:rPr>
              <w:t>Keberatan</w:t>
            </w:r>
          </w:p>
        </w:tc>
        <w:tc>
          <w:tcPr>
            <w:tcW w:w="1518" w:type="dxa"/>
          </w:tcPr>
          <w:p w14:paraId="483C7C3C">
            <w:pPr>
              <w:pStyle w:val="11"/>
              <w:rPr>
                <w:rFonts w:ascii="Times New Roman"/>
                <w:sz w:val="20"/>
              </w:rPr>
            </w:pPr>
          </w:p>
        </w:tc>
      </w:tr>
      <w:tr w14:paraId="28CC078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5" w:hRule="exact"/>
        </w:trPr>
        <w:tc>
          <w:tcPr>
            <w:tcW w:w="624" w:type="dxa"/>
          </w:tcPr>
          <w:p w14:paraId="538ED672">
            <w:pPr>
              <w:pStyle w:val="11"/>
              <w:spacing w:before="31"/>
              <w:rPr>
                <w:rFonts w:ascii="Calibri"/>
                <w:b/>
                <w:sz w:val="18"/>
              </w:rPr>
            </w:pPr>
          </w:p>
          <w:p w14:paraId="1D34FCEE">
            <w:pPr>
              <w:pStyle w:val="11"/>
              <w:spacing w:before="1"/>
              <w:ind w:left="14" w:right="17"/>
              <w:jc w:val="center"/>
              <w:rPr>
                <w:sz w:val="18"/>
              </w:rPr>
            </w:pPr>
            <w:r>
              <w:rPr>
                <w:spacing w:val="-10"/>
                <w:w w:val="110"/>
                <w:sz w:val="18"/>
              </w:rPr>
              <w:t>4</w:t>
            </w:r>
          </w:p>
        </w:tc>
        <w:tc>
          <w:tcPr>
            <w:tcW w:w="3337" w:type="dxa"/>
          </w:tcPr>
          <w:p w14:paraId="0B1410B5">
            <w:pPr>
              <w:pStyle w:val="11"/>
              <w:spacing w:before="1"/>
              <w:ind w:left="71"/>
              <w:rPr>
                <w:sz w:val="20"/>
              </w:rPr>
            </w:pPr>
            <w:r>
              <w:rPr>
                <w:w w:val="110"/>
                <w:sz w:val="20"/>
              </w:rPr>
              <w:t>Menyampaikan</w:t>
            </w:r>
            <w:r>
              <w:rPr>
                <w:spacing w:val="50"/>
                <w:w w:val="110"/>
                <w:sz w:val="20"/>
              </w:rPr>
              <w:t xml:space="preserve"> </w:t>
            </w:r>
            <w:r>
              <w:rPr>
                <w:spacing w:val="-5"/>
                <w:w w:val="110"/>
                <w:sz w:val="20"/>
              </w:rPr>
              <w:t>dan</w:t>
            </w:r>
          </w:p>
          <w:p w14:paraId="004055E4">
            <w:pPr>
              <w:pStyle w:val="11"/>
              <w:spacing w:before="10" w:line="220" w:lineRule="exact"/>
              <w:ind w:left="110" w:right="352"/>
              <w:rPr>
                <w:sz w:val="20"/>
              </w:rPr>
            </w:pPr>
            <w:r>
              <w:rPr>
                <w:w w:val="110"/>
                <w:sz w:val="20"/>
              </w:rPr>
              <w:t>mengkordinasikan tanggapan Atas keberatan</w:t>
            </w:r>
          </w:p>
        </w:tc>
        <w:tc>
          <w:tcPr>
            <w:tcW w:w="2296" w:type="dxa"/>
            <w:gridSpan w:val="2"/>
            <w:tcBorders>
              <w:bottom w:val="nil"/>
            </w:tcBorders>
          </w:tcPr>
          <w:p w14:paraId="41707BFD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143" w:type="dxa"/>
          </w:tcPr>
          <w:p w14:paraId="01F4BEAC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658" w:type="dxa"/>
            <w:gridSpan w:val="2"/>
          </w:tcPr>
          <w:p w14:paraId="5A44C322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725" w:type="dxa"/>
          </w:tcPr>
          <w:p w14:paraId="701E17A3">
            <w:pPr>
              <w:pStyle w:val="11"/>
              <w:spacing w:before="6"/>
              <w:ind w:left="455" w:right="204" w:hanging="269"/>
              <w:rPr>
                <w:sz w:val="16"/>
              </w:rPr>
            </w:pPr>
            <w:r>
              <w:rPr>
                <w:w w:val="110"/>
                <w:sz w:val="16"/>
              </w:rPr>
              <w:t>Nomor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Registrasi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spacing w:val="-2"/>
                <w:w w:val="110"/>
                <w:sz w:val="16"/>
              </w:rPr>
              <w:t>Keberatan</w:t>
            </w:r>
          </w:p>
        </w:tc>
        <w:tc>
          <w:tcPr>
            <w:tcW w:w="1144" w:type="dxa"/>
          </w:tcPr>
          <w:p w14:paraId="2D776DA2">
            <w:pPr>
              <w:pStyle w:val="11"/>
              <w:spacing w:before="6"/>
              <w:ind w:left="37" w:right="22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30</w:t>
            </w:r>
            <w:r>
              <w:rPr>
                <w:spacing w:val="-7"/>
                <w:w w:val="110"/>
                <w:sz w:val="16"/>
              </w:rPr>
              <w:t xml:space="preserve"> </w:t>
            </w:r>
            <w:r>
              <w:rPr>
                <w:spacing w:val="-2"/>
                <w:w w:val="110"/>
                <w:sz w:val="16"/>
              </w:rPr>
              <w:t>Menit</w:t>
            </w:r>
          </w:p>
        </w:tc>
        <w:tc>
          <w:tcPr>
            <w:tcW w:w="1581" w:type="dxa"/>
          </w:tcPr>
          <w:p w14:paraId="1A95B2EE">
            <w:pPr>
              <w:pStyle w:val="11"/>
              <w:spacing w:before="6" w:line="242" w:lineRule="auto"/>
              <w:ind w:left="455" w:right="449" w:hanging="1"/>
              <w:jc w:val="center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Lembar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Disposisi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spacing w:val="-2"/>
                <w:w w:val="110"/>
                <w:sz w:val="16"/>
              </w:rPr>
              <w:t>Kosong</w:t>
            </w:r>
          </w:p>
        </w:tc>
        <w:tc>
          <w:tcPr>
            <w:tcW w:w="1518" w:type="dxa"/>
          </w:tcPr>
          <w:p w14:paraId="369B4E88">
            <w:pPr>
              <w:pStyle w:val="11"/>
              <w:rPr>
                <w:rFonts w:ascii="Times New Roman"/>
                <w:sz w:val="20"/>
              </w:rPr>
            </w:pPr>
          </w:p>
        </w:tc>
      </w:tr>
      <w:tr w14:paraId="6E94B60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15" w:hRule="exact"/>
        </w:trPr>
        <w:tc>
          <w:tcPr>
            <w:tcW w:w="624" w:type="dxa"/>
          </w:tcPr>
          <w:p w14:paraId="77020F5D">
            <w:pPr>
              <w:pStyle w:val="11"/>
              <w:spacing w:before="31"/>
              <w:rPr>
                <w:rFonts w:ascii="Calibri"/>
                <w:b/>
                <w:sz w:val="18"/>
              </w:rPr>
            </w:pPr>
          </w:p>
          <w:p w14:paraId="119E5E28">
            <w:pPr>
              <w:pStyle w:val="11"/>
              <w:ind w:left="14" w:right="17"/>
              <w:jc w:val="center"/>
              <w:rPr>
                <w:sz w:val="18"/>
              </w:rPr>
            </w:pPr>
            <w:r>
              <w:rPr>
                <w:spacing w:val="-10"/>
                <w:w w:val="110"/>
                <w:sz w:val="18"/>
              </w:rPr>
              <w:t>5</w:t>
            </w:r>
          </w:p>
        </w:tc>
        <w:tc>
          <w:tcPr>
            <w:tcW w:w="3337" w:type="dxa"/>
          </w:tcPr>
          <w:p w14:paraId="483D40C9">
            <w:pPr>
              <w:pStyle w:val="11"/>
              <w:spacing w:line="231" w:lineRule="exact"/>
              <w:ind w:left="71"/>
              <w:rPr>
                <w:sz w:val="20"/>
              </w:rPr>
            </w:pPr>
            <w:r>
              <w:rPr>
                <w:w w:val="110"/>
                <w:sz w:val="20"/>
              </w:rPr>
              <w:t>Membuat</w:t>
            </w:r>
            <w:r>
              <w:rPr>
                <w:spacing w:val="33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tanggapan</w:t>
            </w:r>
            <w:r>
              <w:rPr>
                <w:spacing w:val="39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sesuai</w:t>
            </w:r>
          </w:p>
          <w:p w14:paraId="27335F17">
            <w:pPr>
              <w:pStyle w:val="11"/>
              <w:spacing w:line="230" w:lineRule="exact"/>
              <w:ind w:left="110" w:right="352"/>
              <w:rPr>
                <w:sz w:val="20"/>
              </w:rPr>
            </w:pPr>
            <w:r>
              <w:rPr>
                <w:w w:val="110"/>
                <w:sz w:val="20"/>
              </w:rPr>
              <w:t xml:space="preserve">Dengan keberatanyang </w:t>
            </w:r>
            <w:r>
              <w:rPr>
                <w:spacing w:val="-2"/>
                <w:w w:val="110"/>
                <w:sz w:val="20"/>
              </w:rPr>
              <w:t>diminta</w:t>
            </w:r>
          </w:p>
        </w:tc>
        <w:tc>
          <w:tcPr>
            <w:tcW w:w="1129" w:type="dxa"/>
          </w:tcPr>
          <w:p w14:paraId="4D3F317B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167" w:type="dxa"/>
            <w:tcBorders>
              <w:top w:val="nil"/>
            </w:tcBorders>
          </w:tcPr>
          <w:p w14:paraId="573267DA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143" w:type="dxa"/>
          </w:tcPr>
          <w:p w14:paraId="25165824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658" w:type="dxa"/>
            <w:gridSpan w:val="2"/>
          </w:tcPr>
          <w:p w14:paraId="239274CA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725" w:type="dxa"/>
          </w:tcPr>
          <w:p w14:paraId="61D7A86E">
            <w:pPr>
              <w:pStyle w:val="11"/>
              <w:spacing w:before="1"/>
              <w:ind w:left="575" w:right="204" w:hanging="399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Lembar</w:t>
            </w:r>
            <w:r>
              <w:rPr>
                <w:spacing w:val="-8"/>
                <w:w w:val="110"/>
                <w:sz w:val="16"/>
              </w:rPr>
              <w:t xml:space="preserve"> </w:t>
            </w:r>
            <w:r>
              <w:rPr>
                <w:spacing w:val="-2"/>
                <w:w w:val="110"/>
                <w:sz w:val="16"/>
              </w:rPr>
              <w:t>Disposisi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spacing w:val="-2"/>
                <w:w w:val="110"/>
                <w:sz w:val="16"/>
              </w:rPr>
              <w:t>Kosong</w:t>
            </w:r>
          </w:p>
        </w:tc>
        <w:tc>
          <w:tcPr>
            <w:tcW w:w="1144" w:type="dxa"/>
          </w:tcPr>
          <w:p w14:paraId="17AB0F88">
            <w:pPr>
              <w:pStyle w:val="11"/>
              <w:spacing w:before="1"/>
              <w:ind w:left="45" w:right="22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1</w:t>
            </w:r>
            <w:r>
              <w:rPr>
                <w:spacing w:val="-4"/>
                <w:w w:val="110"/>
                <w:sz w:val="16"/>
              </w:rPr>
              <w:t xml:space="preserve"> Hari</w:t>
            </w:r>
          </w:p>
        </w:tc>
        <w:tc>
          <w:tcPr>
            <w:tcW w:w="1581" w:type="dxa"/>
          </w:tcPr>
          <w:p w14:paraId="4C2222B9">
            <w:pPr>
              <w:pStyle w:val="11"/>
              <w:spacing w:before="1"/>
              <w:ind w:left="479" w:right="169" w:hanging="135"/>
              <w:rPr>
                <w:sz w:val="16"/>
              </w:rPr>
            </w:pPr>
            <w:r>
              <w:rPr>
                <w:spacing w:val="-4"/>
                <w:w w:val="115"/>
                <w:sz w:val="16"/>
              </w:rPr>
              <w:t>Disposisi</w:t>
            </w:r>
            <w:r>
              <w:rPr>
                <w:spacing w:val="40"/>
                <w:w w:val="115"/>
                <w:sz w:val="16"/>
              </w:rPr>
              <w:t xml:space="preserve"> </w:t>
            </w:r>
            <w:r>
              <w:rPr>
                <w:spacing w:val="-4"/>
                <w:w w:val="115"/>
                <w:sz w:val="16"/>
              </w:rPr>
              <w:t>Surat</w:t>
            </w:r>
          </w:p>
        </w:tc>
        <w:tc>
          <w:tcPr>
            <w:tcW w:w="1518" w:type="dxa"/>
          </w:tcPr>
          <w:p w14:paraId="5E7641EB">
            <w:pPr>
              <w:pStyle w:val="11"/>
              <w:rPr>
                <w:rFonts w:ascii="Times New Roman"/>
                <w:sz w:val="20"/>
              </w:rPr>
            </w:pPr>
          </w:p>
        </w:tc>
      </w:tr>
      <w:tr w14:paraId="4748A21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4" w:hRule="exact"/>
        </w:trPr>
        <w:tc>
          <w:tcPr>
            <w:tcW w:w="624" w:type="dxa"/>
            <w:tcBorders>
              <w:bottom w:val="nil"/>
            </w:tcBorders>
          </w:tcPr>
          <w:p w14:paraId="2BA88316">
            <w:pPr>
              <w:pStyle w:val="11"/>
              <w:rPr>
                <w:rFonts w:ascii="Times New Roman"/>
                <w:sz w:val="12"/>
              </w:rPr>
            </w:pPr>
          </w:p>
        </w:tc>
        <w:tc>
          <w:tcPr>
            <w:tcW w:w="3337" w:type="dxa"/>
            <w:tcBorders>
              <w:bottom w:val="nil"/>
            </w:tcBorders>
          </w:tcPr>
          <w:p w14:paraId="09845EEF">
            <w:pPr>
              <w:pStyle w:val="11"/>
              <w:rPr>
                <w:rFonts w:ascii="Times New Roman"/>
                <w:sz w:val="12"/>
              </w:rPr>
            </w:pPr>
          </w:p>
        </w:tc>
        <w:tc>
          <w:tcPr>
            <w:tcW w:w="1129" w:type="dxa"/>
            <w:vMerge w:val="restart"/>
          </w:tcPr>
          <w:p w14:paraId="1A34BC77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167" w:type="dxa"/>
            <w:vMerge w:val="restart"/>
            <w:tcBorders>
              <w:bottom w:val="single" w:color="000000" w:sz="18" w:space="0"/>
            </w:tcBorders>
          </w:tcPr>
          <w:p w14:paraId="70FD4E44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1143" w:type="dxa"/>
            <w:vMerge w:val="restart"/>
            <w:tcBorders>
              <w:bottom w:val="single" w:color="000000" w:sz="18" w:space="0"/>
            </w:tcBorders>
          </w:tcPr>
          <w:p w14:paraId="707AE953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1658" w:type="dxa"/>
            <w:gridSpan w:val="2"/>
            <w:vMerge w:val="restart"/>
            <w:tcBorders>
              <w:bottom w:val="single" w:color="000000" w:sz="18" w:space="0"/>
            </w:tcBorders>
          </w:tcPr>
          <w:p w14:paraId="3A953BEC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1725" w:type="dxa"/>
            <w:tcBorders>
              <w:bottom w:val="nil"/>
            </w:tcBorders>
          </w:tcPr>
          <w:p w14:paraId="34696248">
            <w:pPr>
              <w:pStyle w:val="11"/>
              <w:spacing w:before="2" w:line="168" w:lineRule="exact"/>
              <w:ind w:right="32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Disposisi</w:t>
            </w:r>
            <w:r>
              <w:rPr>
                <w:spacing w:val="19"/>
                <w:w w:val="115"/>
                <w:sz w:val="16"/>
              </w:rPr>
              <w:t xml:space="preserve"> </w:t>
            </w:r>
            <w:r>
              <w:rPr>
                <w:spacing w:val="-2"/>
                <w:w w:val="115"/>
                <w:sz w:val="16"/>
              </w:rPr>
              <w:t>Surat</w:t>
            </w:r>
          </w:p>
        </w:tc>
        <w:tc>
          <w:tcPr>
            <w:tcW w:w="1144" w:type="dxa"/>
            <w:tcBorders>
              <w:bottom w:val="nil"/>
            </w:tcBorders>
          </w:tcPr>
          <w:p w14:paraId="638EB4B2">
            <w:pPr>
              <w:pStyle w:val="11"/>
              <w:spacing w:before="2" w:line="168" w:lineRule="exact"/>
              <w:ind w:left="23" w:right="45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3</w:t>
            </w:r>
            <w:r>
              <w:rPr>
                <w:spacing w:val="-4"/>
                <w:w w:val="110"/>
                <w:sz w:val="16"/>
              </w:rPr>
              <w:t xml:space="preserve"> Hari</w:t>
            </w:r>
          </w:p>
        </w:tc>
        <w:tc>
          <w:tcPr>
            <w:tcW w:w="1581" w:type="dxa"/>
            <w:tcBorders>
              <w:bottom w:val="nil"/>
            </w:tcBorders>
          </w:tcPr>
          <w:p w14:paraId="53BCA5ED">
            <w:pPr>
              <w:pStyle w:val="11"/>
              <w:spacing w:before="2" w:line="168" w:lineRule="exact"/>
              <w:ind w:left="6" w:right="2"/>
              <w:jc w:val="center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Draf</w:t>
            </w:r>
            <w:r>
              <w:rPr>
                <w:spacing w:val="-4"/>
                <w:w w:val="110"/>
                <w:sz w:val="16"/>
              </w:rPr>
              <w:t xml:space="preserve"> </w:t>
            </w:r>
            <w:r>
              <w:rPr>
                <w:spacing w:val="-2"/>
                <w:w w:val="110"/>
                <w:sz w:val="16"/>
              </w:rPr>
              <w:t>tanggapan</w:t>
            </w:r>
          </w:p>
        </w:tc>
        <w:tc>
          <w:tcPr>
            <w:tcW w:w="1518" w:type="dxa"/>
            <w:tcBorders>
              <w:bottom w:val="nil"/>
            </w:tcBorders>
          </w:tcPr>
          <w:p w14:paraId="3AB5AFBC">
            <w:pPr>
              <w:pStyle w:val="11"/>
              <w:spacing w:before="2" w:line="168" w:lineRule="exact"/>
              <w:ind w:left="114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Tim</w:t>
            </w:r>
          </w:p>
        </w:tc>
      </w:tr>
      <w:tr w14:paraId="6F65F75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" w:hRule="exact"/>
        </w:trPr>
        <w:tc>
          <w:tcPr>
            <w:tcW w:w="624" w:type="dxa"/>
            <w:vMerge w:val="restart"/>
            <w:tcBorders>
              <w:top w:val="nil"/>
              <w:bottom w:val="nil"/>
            </w:tcBorders>
          </w:tcPr>
          <w:p w14:paraId="1941E5AC">
            <w:pPr>
              <w:pStyle w:val="11"/>
              <w:rPr>
                <w:rFonts w:ascii="Times New Roman"/>
                <w:sz w:val="12"/>
              </w:rPr>
            </w:pPr>
          </w:p>
        </w:tc>
        <w:tc>
          <w:tcPr>
            <w:tcW w:w="3337" w:type="dxa"/>
            <w:vMerge w:val="restart"/>
            <w:tcBorders>
              <w:top w:val="nil"/>
              <w:bottom w:val="nil"/>
            </w:tcBorders>
          </w:tcPr>
          <w:p w14:paraId="06F26B4A">
            <w:pPr>
              <w:pStyle w:val="11"/>
              <w:rPr>
                <w:rFonts w:ascii="Times New Roman"/>
                <w:sz w:val="12"/>
              </w:rPr>
            </w:pPr>
          </w:p>
        </w:tc>
        <w:tc>
          <w:tcPr>
            <w:tcW w:w="1129" w:type="dxa"/>
            <w:vMerge w:val="continue"/>
            <w:tcBorders>
              <w:top w:val="nil"/>
            </w:tcBorders>
          </w:tcPr>
          <w:p w14:paraId="5FD39C8D">
            <w:pPr>
              <w:rPr>
                <w:sz w:val="2"/>
                <w:szCs w:val="2"/>
              </w:rPr>
            </w:pPr>
          </w:p>
        </w:tc>
        <w:tc>
          <w:tcPr>
            <w:tcW w:w="1167" w:type="dxa"/>
            <w:vMerge w:val="continue"/>
            <w:tcBorders>
              <w:top w:val="nil"/>
              <w:bottom w:val="single" w:color="000000" w:sz="18" w:space="0"/>
            </w:tcBorders>
          </w:tcPr>
          <w:p w14:paraId="0C193909">
            <w:pPr>
              <w:rPr>
                <w:sz w:val="2"/>
                <w:szCs w:val="2"/>
              </w:rPr>
            </w:pPr>
          </w:p>
        </w:tc>
        <w:tc>
          <w:tcPr>
            <w:tcW w:w="1143" w:type="dxa"/>
            <w:vMerge w:val="continue"/>
            <w:tcBorders>
              <w:top w:val="nil"/>
              <w:bottom w:val="single" w:color="000000" w:sz="18" w:space="0"/>
            </w:tcBorders>
          </w:tcPr>
          <w:p w14:paraId="3EF55708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gridSpan w:val="2"/>
            <w:vMerge w:val="continue"/>
            <w:tcBorders>
              <w:top w:val="nil"/>
              <w:bottom w:val="single" w:color="000000" w:sz="18" w:space="0"/>
            </w:tcBorders>
          </w:tcPr>
          <w:p w14:paraId="4151397F">
            <w:pPr>
              <w:rPr>
                <w:sz w:val="2"/>
                <w:szCs w:val="2"/>
              </w:rPr>
            </w:pPr>
          </w:p>
        </w:tc>
        <w:tc>
          <w:tcPr>
            <w:tcW w:w="1725" w:type="dxa"/>
            <w:vMerge w:val="restart"/>
            <w:tcBorders>
              <w:top w:val="nil"/>
              <w:bottom w:val="nil"/>
            </w:tcBorders>
          </w:tcPr>
          <w:p w14:paraId="5369D710">
            <w:pPr>
              <w:pStyle w:val="11"/>
              <w:rPr>
                <w:rFonts w:ascii="Times New Roman"/>
                <w:sz w:val="12"/>
              </w:rPr>
            </w:pPr>
          </w:p>
        </w:tc>
        <w:tc>
          <w:tcPr>
            <w:tcW w:w="1144" w:type="dxa"/>
            <w:vMerge w:val="restart"/>
            <w:tcBorders>
              <w:top w:val="nil"/>
              <w:bottom w:val="nil"/>
            </w:tcBorders>
          </w:tcPr>
          <w:p w14:paraId="43727060">
            <w:pPr>
              <w:pStyle w:val="11"/>
              <w:rPr>
                <w:rFonts w:ascii="Times New Roman"/>
                <w:sz w:val="12"/>
              </w:rPr>
            </w:pPr>
          </w:p>
        </w:tc>
        <w:tc>
          <w:tcPr>
            <w:tcW w:w="1581" w:type="dxa"/>
            <w:vMerge w:val="restart"/>
            <w:tcBorders>
              <w:top w:val="nil"/>
              <w:bottom w:val="nil"/>
            </w:tcBorders>
          </w:tcPr>
          <w:p w14:paraId="552A98C7">
            <w:pPr>
              <w:pStyle w:val="11"/>
              <w:spacing w:line="170" w:lineRule="exact"/>
              <w:ind w:left="210"/>
              <w:rPr>
                <w:sz w:val="16"/>
              </w:rPr>
            </w:pPr>
            <w:r>
              <w:rPr>
                <w:spacing w:val="-2"/>
                <w:w w:val="115"/>
                <w:sz w:val="16"/>
              </w:rPr>
              <w:t>atas</w:t>
            </w:r>
            <w:r>
              <w:rPr>
                <w:spacing w:val="-3"/>
                <w:w w:val="115"/>
                <w:sz w:val="16"/>
              </w:rPr>
              <w:t xml:space="preserve"> </w:t>
            </w:r>
            <w:r>
              <w:rPr>
                <w:spacing w:val="-2"/>
                <w:w w:val="115"/>
                <w:sz w:val="16"/>
              </w:rPr>
              <w:t>keberatan</w:t>
            </w:r>
          </w:p>
        </w:tc>
        <w:tc>
          <w:tcPr>
            <w:tcW w:w="1518" w:type="dxa"/>
            <w:vMerge w:val="restart"/>
            <w:tcBorders>
              <w:top w:val="nil"/>
              <w:bottom w:val="nil"/>
            </w:tcBorders>
          </w:tcPr>
          <w:p w14:paraId="4C9A9187">
            <w:pPr>
              <w:pStyle w:val="11"/>
              <w:spacing w:line="170" w:lineRule="exact"/>
              <w:ind w:left="114"/>
              <w:rPr>
                <w:sz w:val="16"/>
              </w:rPr>
            </w:pPr>
            <w:r>
              <w:rPr>
                <w:spacing w:val="-2"/>
                <w:w w:val="115"/>
                <w:sz w:val="16"/>
              </w:rPr>
              <w:t>pertimbangan</w:t>
            </w:r>
          </w:p>
        </w:tc>
      </w:tr>
      <w:tr w14:paraId="29C743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" w:hRule="exact"/>
        </w:trPr>
        <w:tc>
          <w:tcPr>
            <w:tcW w:w="624" w:type="dxa"/>
            <w:vMerge w:val="continue"/>
            <w:tcBorders>
              <w:top w:val="nil"/>
              <w:bottom w:val="nil"/>
            </w:tcBorders>
          </w:tcPr>
          <w:p w14:paraId="0FB38FEC">
            <w:pPr>
              <w:rPr>
                <w:sz w:val="2"/>
                <w:szCs w:val="2"/>
              </w:rPr>
            </w:pPr>
          </w:p>
        </w:tc>
        <w:tc>
          <w:tcPr>
            <w:tcW w:w="3337" w:type="dxa"/>
            <w:vMerge w:val="continue"/>
            <w:tcBorders>
              <w:top w:val="nil"/>
              <w:bottom w:val="nil"/>
            </w:tcBorders>
          </w:tcPr>
          <w:p w14:paraId="2E45418F">
            <w:pPr>
              <w:rPr>
                <w:sz w:val="2"/>
                <w:szCs w:val="2"/>
              </w:rPr>
            </w:pPr>
          </w:p>
        </w:tc>
        <w:tc>
          <w:tcPr>
            <w:tcW w:w="1129" w:type="dxa"/>
            <w:vMerge w:val="continue"/>
            <w:tcBorders>
              <w:top w:val="nil"/>
            </w:tcBorders>
          </w:tcPr>
          <w:p w14:paraId="7183F591">
            <w:pPr>
              <w:rPr>
                <w:sz w:val="2"/>
                <w:szCs w:val="2"/>
              </w:rPr>
            </w:pPr>
          </w:p>
        </w:tc>
        <w:tc>
          <w:tcPr>
            <w:tcW w:w="3307" w:type="dxa"/>
            <w:gridSpan w:val="3"/>
            <w:vMerge w:val="restart"/>
            <w:tcBorders>
              <w:top w:val="single" w:color="000000" w:sz="18" w:space="0"/>
              <w:bottom w:val="single" w:color="000000" w:sz="18" w:space="0"/>
              <w:right w:val="single" w:color="000000" w:sz="18" w:space="0"/>
            </w:tcBorders>
          </w:tcPr>
          <w:p w14:paraId="004E72C4">
            <w:pPr>
              <w:pStyle w:val="11"/>
              <w:spacing w:before="1"/>
              <w:rPr>
                <w:rFonts w:ascii="Calibri"/>
                <w:b/>
                <w:sz w:val="11"/>
              </w:rPr>
            </w:pPr>
          </w:p>
          <w:p w14:paraId="65966B05">
            <w:pPr>
              <w:pStyle w:val="11"/>
              <w:ind w:left="214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mc:AlternateContent>
                <mc:Choice Requires="wpg">
                  <w:drawing>
                    <wp:inline distT="0" distB="0" distL="0" distR="0">
                      <wp:extent cx="447675" cy="201295"/>
                      <wp:effectExtent l="0" t="0" r="0" b="8255"/>
                      <wp:docPr id="248" name="Group 24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447675" cy="201295"/>
                                <a:chOff x="0" y="0"/>
                                <a:chExt cx="447675" cy="201295"/>
                              </a:xfrm>
                            </wpg:grpSpPr>
                            <wps:wsp>
                              <wps:cNvPr id="249" name="Graphic 249"/>
                              <wps:cNvSpPr/>
                              <wps:spPr>
                                <a:xfrm>
                                  <a:off x="9525" y="9525"/>
                                  <a:ext cx="428625" cy="1822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8625" h="182245">
                                      <a:moveTo>
                                        <a:pt x="42862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2245"/>
                                      </a:lnTo>
                                      <a:lnTo>
                                        <a:pt x="428625" y="182245"/>
                                      </a:lnTo>
                                      <a:lnTo>
                                        <a:pt x="42862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6EC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250" name="Graphic 250"/>
                              <wps:cNvSpPr/>
                              <wps:spPr>
                                <a:xfrm>
                                  <a:off x="9525" y="9525"/>
                                  <a:ext cx="428625" cy="1822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8625" h="182245">
                                      <a:moveTo>
                                        <a:pt x="0" y="182245"/>
                                      </a:moveTo>
                                      <a:lnTo>
                                        <a:pt x="428625" y="182245"/>
                                      </a:lnTo>
                                      <a:lnTo>
                                        <a:pt x="42862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22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904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id="_x0000_s1026" o:spid="_x0000_s1026" o:spt="203" style="height:15.85pt;width:35.25pt;" coordsize="447675,201295" o:gfxdata="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">
                      <o:lock v:ext="edit" aspectratio="f"/>
                      <v:shape id="Graphic 249" o:spid="_x0000_s1026" o:spt="100" style="position:absolute;left:9525;top:9525;height:182245;width:428625;" fillcolor="#006EC0" filled="t" stroked="f" coordsize="428625,182245" o:gfxdata="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42Xba/&#10;AAAA3AAAAA8AAAAAAAAAAQAgAAAAIgAAAGRycy9kb3ducmV2LnhtbFBLAQIUABQAAAAIAIdO4kAz&#10;LwWeOwAAADkAAAAQAAAAAAAAAAEAIAAAAA4BAABkcnMvc2hhcGV4bWwueG1sUEsFBgAAAAAGAAYA&#10;WwEAALgDAAAAAA==&#10;" path="m428625,0l0,0,0,182245,428625,182245,428625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250" o:spid="_x0000_s1026" o:spt="100" style="position:absolute;left:9525;top:9525;height:182245;width:428625;" filled="f" stroked="t" coordsize="428625,182245" o:gfxdata="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4nx2trsAAADc&#10;AAAADwAAAAAAAAABACAAAAAiAAAAZHJzL2Rvd25yZXYueG1sUEsBAhQAFAAAAAgAh07iQDMvBZ47&#10;AAAAOQAAABAAAAAAAAAAAQAgAAAACgEAAGRycy9zaGFwZXhtbC54bWxQSwUGAAAAAAYABgBbAQAA&#10;tAMAAAAA&#10;" path="m0,182245l428625,182245,428625,0,0,0,0,182245xe">
                        <v:fill on="f" focussize="0,0"/>
                        <v:stroke weight="1.49992125984252pt" color="#000000" joinstyle="round"/>
                        <v:imagedata o:title=""/>
                        <o:lock v:ext="edit" aspectratio="f"/>
                        <v:textbox inset="0mm,0mm,0mm,0mm"/>
                      </v:shape>
                      <w10:wrap type="none"/>
                      <w10:anchorlock/>
                    </v:group>
                  </w:pict>
                </mc:Fallback>
              </mc:AlternateContent>
            </w:r>
          </w:p>
        </w:tc>
        <w:tc>
          <w:tcPr>
            <w:tcW w:w="661" w:type="dxa"/>
            <w:vMerge w:val="restart"/>
            <w:tcBorders>
              <w:top w:val="nil"/>
              <w:left w:val="single" w:color="000000" w:sz="18" w:space="0"/>
              <w:bottom w:val="nil"/>
            </w:tcBorders>
          </w:tcPr>
          <w:p w14:paraId="46AFD7D3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725" w:type="dxa"/>
            <w:vMerge w:val="continue"/>
            <w:tcBorders>
              <w:top w:val="nil"/>
              <w:bottom w:val="nil"/>
            </w:tcBorders>
          </w:tcPr>
          <w:p w14:paraId="3DC2268E">
            <w:pPr>
              <w:rPr>
                <w:sz w:val="2"/>
                <w:szCs w:val="2"/>
              </w:rPr>
            </w:pPr>
          </w:p>
        </w:tc>
        <w:tc>
          <w:tcPr>
            <w:tcW w:w="1144" w:type="dxa"/>
            <w:vMerge w:val="continue"/>
            <w:tcBorders>
              <w:top w:val="nil"/>
              <w:bottom w:val="nil"/>
            </w:tcBorders>
          </w:tcPr>
          <w:p w14:paraId="6BED6230">
            <w:pPr>
              <w:rPr>
                <w:sz w:val="2"/>
                <w:szCs w:val="2"/>
              </w:rPr>
            </w:pPr>
          </w:p>
        </w:tc>
        <w:tc>
          <w:tcPr>
            <w:tcW w:w="1581" w:type="dxa"/>
            <w:vMerge w:val="continue"/>
            <w:tcBorders>
              <w:top w:val="nil"/>
              <w:bottom w:val="nil"/>
            </w:tcBorders>
          </w:tcPr>
          <w:p w14:paraId="323FE479">
            <w:pPr>
              <w:rPr>
                <w:sz w:val="2"/>
                <w:szCs w:val="2"/>
              </w:rPr>
            </w:pPr>
          </w:p>
        </w:tc>
        <w:tc>
          <w:tcPr>
            <w:tcW w:w="1518" w:type="dxa"/>
            <w:vMerge w:val="continue"/>
            <w:tcBorders>
              <w:top w:val="nil"/>
              <w:bottom w:val="nil"/>
            </w:tcBorders>
          </w:tcPr>
          <w:p w14:paraId="1DBA905D">
            <w:pPr>
              <w:rPr>
                <w:sz w:val="2"/>
                <w:szCs w:val="2"/>
              </w:rPr>
            </w:pPr>
          </w:p>
        </w:tc>
      </w:tr>
      <w:tr w14:paraId="42550B6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9" w:hRule="exact"/>
        </w:trPr>
        <w:tc>
          <w:tcPr>
            <w:tcW w:w="624" w:type="dxa"/>
            <w:tcBorders>
              <w:top w:val="nil"/>
              <w:bottom w:val="nil"/>
            </w:tcBorders>
          </w:tcPr>
          <w:p w14:paraId="6EFEEAE3">
            <w:pPr>
              <w:pStyle w:val="11"/>
              <w:rPr>
                <w:rFonts w:ascii="Times New Roman"/>
                <w:sz w:val="12"/>
              </w:rPr>
            </w:pPr>
          </w:p>
        </w:tc>
        <w:tc>
          <w:tcPr>
            <w:tcW w:w="3337" w:type="dxa"/>
            <w:tcBorders>
              <w:top w:val="nil"/>
              <w:bottom w:val="nil"/>
            </w:tcBorders>
          </w:tcPr>
          <w:p w14:paraId="51CE6464">
            <w:pPr>
              <w:pStyle w:val="11"/>
              <w:rPr>
                <w:rFonts w:ascii="Times New Roman"/>
                <w:sz w:val="12"/>
              </w:rPr>
            </w:pPr>
          </w:p>
        </w:tc>
        <w:tc>
          <w:tcPr>
            <w:tcW w:w="1129" w:type="dxa"/>
            <w:vMerge w:val="continue"/>
            <w:tcBorders>
              <w:top w:val="nil"/>
            </w:tcBorders>
          </w:tcPr>
          <w:p w14:paraId="2BBC0AB6">
            <w:pPr>
              <w:rPr>
                <w:sz w:val="2"/>
                <w:szCs w:val="2"/>
              </w:rPr>
            </w:pPr>
          </w:p>
        </w:tc>
        <w:tc>
          <w:tcPr>
            <w:tcW w:w="3307" w:type="dxa"/>
            <w:gridSpan w:val="3"/>
            <w:vMerge w:val="continue"/>
            <w:tcBorders>
              <w:top w:val="nil"/>
              <w:bottom w:val="single" w:color="000000" w:sz="18" w:space="0"/>
              <w:right w:val="single" w:color="000000" w:sz="18" w:space="0"/>
            </w:tcBorders>
          </w:tcPr>
          <w:p w14:paraId="3746B20C">
            <w:pPr>
              <w:rPr>
                <w:sz w:val="2"/>
                <w:szCs w:val="2"/>
              </w:rPr>
            </w:pPr>
          </w:p>
        </w:tc>
        <w:tc>
          <w:tcPr>
            <w:tcW w:w="661" w:type="dxa"/>
            <w:vMerge w:val="continue"/>
            <w:tcBorders>
              <w:top w:val="nil"/>
              <w:left w:val="single" w:color="000000" w:sz="18" w:space="0"/>
              <w:bottom w:val="nil"/>
            </w:tcBorders>
          </w:tcPr>
          <w:p w14:paraId="3A84CD3F">
            <w:pPr>
              <w:rPr>
                <w:sz w:val="2"/>
                <w:szCs w:val="2"/>
              </w:rPr>
            </w:pPr>
          </w:p>
        </w:tc>
        <w:tc>
          <w:tcPr>
            <w:tcW w:w="1725" w:type="dxa"/>
            <w:tcBorders>
              <w:top w:val="nil"/>
              <w:bottom w:val="nil"/>
            </w:tcBorders>
          </w:tcPr>
          <w:p w14:paraId="6BC9E764">
            <w:pPr>
              <w:pStyle w:val="11"/>
              <w:rPr>
                <w:rFonts w:ascii="Times New Roman"/>
                <w:sz w:val="12"/>
              </w:rPr>
            </w:pPr>
          </w:p>
        </w:tc>
        <w:tc>
          <w:tcPr>
            <w:tcW w:w="1144" w:type="dxa"/>
            <w:tcBorders>
              <w:top w:val="nil"/>
              <w:bottom w:val="nil"/>
            </w:tcBorders>
          </w:tcPr>
          <w:p w14:paraId="7DBEE42D">
            <w:pPr>
              <w:pStyle w:val="11"/>
              <w:rPr>
                <w:rFonts w:ascii="Times New Roman"/>
                <w:sz w:val="12"/>
              </w:rPr>
            </w:pPr>
          </w:p>
        </w:tc>
        <w:tc>
          <w:tcPr>
            <w:tcW w:w="1581" w:type="dxa"/>
            <w:tcBorders>
              <w:top w:val="nil"/>
              <w:bottom w:val="nil"/>
            </w:tcBorders>
          </w:tcPr>
          <w:p w14:paraId="48DFCC4A">
            <w:pPr>
              <w:pStyle w:val="11"/>
              <w:rPr>
                <w:rFonts w:ascii="Times New Roman"/>
                <w:sz w:val="12"/>
              </w:rPr>
            </w:pPr>
          </w:p>
        </w:tc>
        <w:tc>
          <w:tcPr>
            <w:tcW w:w="1518" w:type="dxa"/>
            <w:tcBorders>
              <w:top w:val="nil"/>
              <w:bottom w:val="nil"/>
            </w:tcBorders>
          </w:tcPr>
          <w:p w14:paraId="318898E2">
            <w:pPr>
              <w:pStyle w:val="11"/>
              <w:spacing w:before="1" w:line="168" w:lineRule="exact"/>
              <w:ind w:left="114"/>
              <w:rPr>
                <w:sz w:val="16"/>
              </w:rPr>
            </w:pPr>
            <w:r>
              <w:rPr>
                <w:spacing w:val="-2"/>
                <w:w w:val="115"/>
                <w:sz w:val="16"/>
              </w:rPr>
              <w:t>menyiapakan</w:t>
            </w:r>
          </w:p>
        </w:tc>
      </w:tr>
      <w:tr w14:paraId="0F98F4A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" w:hRule="exact"/>
        </w:trPr>
        <w:tc>
          <w:tcPr>
            <w:tcW w:w="624" w:type="dxa"/>
            <w:tcBorders>
              <w:top w:val="nil"/>
              <w:bottom w:val="nil"/>
            </w:tcBorders>
          </w:tcPr>
          <w:p w14:paraId="3AA23C99">
            <w:pPr>
              <w:pStyle w:val="11"/>
              <w:rPr>
                <w:rFonts w:ascii="Times New Roman"/>
                <w:sz w:val="12"/>
              </w:rPr>
            </w:pPr>
          </w:p>
        </w:tc>
        <w:tc>
          <w:tcPr>
            <w:tcW w:w="3337" w:type="dxa"/>
            <w:tcBorders>
              <w:top w:val="nil"/>
              <w:bottom w:val="nil"/>
            </w:tcBorders>
          </w:tcPr>
          <w:p w14:paraId="5B8D7C85">
            <w:pPr>
              <w:pStyle w:val="11"/>
              <w:rPr>
                <w:rFonts w:ascii="Times New Roman"/>
                <w:sz w:val="12"/>
              </w:rPr>
            </w:pPr>
          </w:p>
        </w:tc>
        <w:tc>
          <w:tcPr>
            <w:tcW w:w="1129" w:type="dxa"/>
            <w:vMerge w:val="continue"/>
            <w:tcBorders>
              <w:top w:val="nil"/>
            </w:tcBorders>
          </w:tcPr>
          <w:p w14:paraId="5F369D22">
            <w:pPr>
              <w:rPr>
                <w:sz w:val="2"/>
                <w:szCs w:val="2"/>
              </w:rPr>
            </w:pPr>
          </w:p>
        </w:tc>
        <w:tc>
          <w:tcPr>
            <w:tcW w:w="3307" w:type="dxa"/>
            <w:gridSpan w:val="3"/>
            <w:vMerge w:val="continue"/>
            <w:tcBorders>
              <w:top w:val="nil"/>
              <w:bottom w:val="single" w:color="000000" w:sz="18" w:space="0"/>
              <w:right w:val="single" w:color="000000" w:sz="18" w:space="0"/>
            </w:tcBorders>
          </w:tcPr>
          <w:p w14:paraId="7B47DA80">
            <w:pPr>
              <w:rPr>
                <w:sz w:val="2"/>
                <w:szCs w:val="2"/>
              </w:rPr>
            </w:pPr>
          </w:p>
        </w:tc>
        <w:tc>
          <w:tcPr>
            <w:tcW w:w="661" w:type="dxa"/>
            <w:vMerge w:val="continue"/>
            <w:tcBorders>
              <w:top w:val="nil"/>
              <w:left w:val="single" w:color="000000" w:sz="18" w:space="0"/>
              <w:bottom w:val="nil"/>
            </w:tcBorders>
          </w:tcPr>
          <w:p w14:paraId="5832404F">
            <w:pPr>
              <w:rPr>
                <w:sz w:val="2"/>
                <w:szCs w:val="2"/>
              </w:rPr>
            </w:pPr>
          </w:p>
        </w:tc>
        <w:tc>
          <w:tcPr>
            <w:tcW w:w="1725" w:type="dxa"/>
            <w:tcBorders>
              <w:top w:val="nil"/>
              <w:bottom w:val="nil"/>
            </w:tcBorders>
          </w:tcPr>
          <w:p w14:paraId="07C2C8A2">
            <w:pPr>
              <w:pStyle w:val="11"/>
              <w:rPr>
                <w:rFonts w:ascii="Times New Roman"/>
                <w:sz w:val="12"/>
              </w:rPr>
            </w:pPr>
          </w:p>
        </w:tc>
        <w:tc>
          <w:tcPr>
            <w:tcW w:w="1144" w:type="dxa"/>
            <w:tcBorders>
              <w:top w:val="nil"/>
              <w:bottom w:val="nil"/>
            </w:tcBorders>
          </w:tcPr>
          <w:p w14:paraId="175811A3">
            <w:pPr>
              <w:pStyle w:val="11"/>
              <w:rPr>
                <w:rFonts w:ascii="Times New Roman"/>
                <w:sz w:val="12"/>
              </w:rPr>
            </w:pPr>
          </w:p>
        </w:tc>
        <w:tc>
          <w:tcPr>
            <w:tcW w:w="1581" w:type="dxa"/>
            <w:tcBorders>
              <w:top w:val="nil"/>
              <w:bottom w:val="nil"/>
            </w:tcBorders>
          </w:tcPr>
          <w:p w14:paraId="2BC6D032">
            <w:pPr>
              <w:pStyle w:val="11"/>
              <w:rPr>
                <w:rFonts w:ascii="Times New Roman"/>
                <w:sz w:val="12"/>
              </w:rPr>
            </w:pPr>
          </w:p>
        </w:tc>
        <w:tc>
          <w:tcPr>
            <w:tcW w:w="1518" w:type="dxa"/>
            <w:tcBorders>
              <w:top w:val="nil"/>
              <w:bottom w:val="nil"/>
            </w:tcBorders>
          </w:tcPr>
          <w:p w14:paraId="3CD9B8E4">
            <w:pPr>
              <w:pStyle w:val="11"/>
              <w:spacing w:line="167" w:lineRule="exact"/>
              <w:ind w:left="114"/>
              <w:rPr>
                <w:sz w:val="16"/>
              </w:rPr>
            </w:pPr>
            <w:r>
              <w:rPr>
                <w:spacing w:val="-4"/>
                <w:w w:val="115"/>
                <w:sz w:val="16"/>
              </w:rPr>
              <w:t>draf</w:t>
            </w:r>
          </w:p>
        </w:tc>
      </w:tr>
      <w:tr w14:paraId="4D195F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1" w:hRule="exact"/>
        </w:trPr>
        <w:tc>
          <w:tcPr>
            <w:tcW w:w="624" w:type="dxa"/>
            <w:vMerge w:val="restart"/>
            <w:tcBorders>
              <w:top w:val="nil"/>
              <w:bottom w:val="nil"/>
            </w:tcBorders>
          </w:tcPr>
          <w:p w14:paraId="70A25F8F">
            <w:pPr>
              <w:pStyle w:val="11"/>
              <w:spacing w:before="177"/>
              <w:ind w:left="14" w:right="17"/>
              <w:jc w:val="center"/>
              <w:rPr>
                <w:sz w:val="18"/>
              </w:rPr>
            </w:pPr>
            <w:r>
              <w:rPr>
                <w:spacing w:val="-10"/>
                <w:w w:val="110"/>
                <w:sz w:val="18"/>
              </w:rPr>
              <w:t>6</w:t>
            </w:r>
          </w:p>
        </w:tc>
        <w:tc>
          <w:tcPr>
            <w:tcW w:w="3337" w:type="dxa"/>
            <w:vMerge w:val="restart"/>
            <w:tcBorders>
              <w:top w:val="nil"/>
              <w:bottom w:val="nil"/>
            </w:tcBorders>
          </w:tcPr>
          <w:p w14:paraId="3F213560">
            <w:pPr>
              <w:pStyle w:val="11"/>
              <w:spacing w:before="46" w:line="235" w:lineRule="auto"/>
              <w:ind w:left="110" w:right="352" w:hanging="39"/>
              <w:rPr>
                <w:sz w:val="20"/>
              </w:rPr>
            </w:pPr>
            <w:r>
              <w:rPr>
                <w:w w:val="110"/>
                <w:sz w:val="20"/>
              </w:rPr>
              <w:t>Mengkoordinasikan jawaban atas keberatan</w:t>
            </w:r>
          </w:p>
        </w:tc>
        <w:tc>
          <w:tcPr>
            <w:tcW w:w="1129" w:type="dxa"/>
            <w:vMerge w:val="continue"/>
            <w:tcBorders>
              <w:top w:val="nil"/>
            </w:tcBorders>
          </w:tcPr>
          <w:p w14:paraId="2D15DA4B">
            <w:pPr>
              <w:rPr>
                <w:sz w:val="2"/>
                <w:szCs w:val="2"/>
              </w:rPr>
            </w:pPr>
          </w:p>
        </w:tc>
        <w:tc>
          <w:tcPr>
            <w:tcW w:w="3307" w:type="dxa"/>
            <w:gridSpan w:val="3"/>
            <w:vMerge w:val="continue"/>
            <w:tcBorders>
              <w:top w:val="nil"/>
              <w:bottom w:val="single" w:color="000000" w:sz="18" w:space="0"/>
              <w:right w:val="single" w:color="000000" w:sz="18" w:space="0"/>
            </w:tcBorders>
          </w:tcPr>
          <w:p w14:paraId="4D5F9BD7">
            <w:pPr>
              <w:rPr>
                <w:sz w:val="2"/>
                <w:szCs w:val="2"/>
              </w:rPr>
            </w:pPr>
          </w:p>
        </w:tc>
        <w:tc>
          <w:tcPr>
            <w:tcW w:w="661" w:type="dxa"/>
            <w:vMerge w:val="continue"/>
            <w:tcBorders>
              <w:top w:val="nil"/>
              <w:left w:val="single" w:color="000000" w:sz="18" w:space="0"/>
              <w:bottom w:val="nil"/>
            </w:tcBorders>
          </w:tcPr>
          <w:p w14:paraId="01105DBF">
            <w:pPr>
              <w:rPr>
                <w:sz w:val="2"/>
                <w:szCs w:val="2"/>
              </w:rPr>
            </w:pPr>
          </w:p>
        </w:tc>
        <w:tc>
          <w:tcPr>
            <w:tcW w:w="1725" w:type="dxa"/>
            <w:vMerge w:val="restart"/>
            <w:tcBorders>
              <w:top w:val="nil"/>
              <w:bottom w:val="nil"/>
            </w:tcBorders>
          </w:tcPr>
          <w:p w14:paraId="4D8E1BD2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144" w:type="dxa"/>
            <w:vMerge w:val="restart"/>
            <w:tcBorders>
              <w:top w:val="nil"/>
              <w:bottom w:val="nil"/>
            </w:tcBorders>
          </w:tcPr>
          <w:p w14:paraId="1A8AE852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581" w:type="dxa"/>
            <w:vMerge w:val="restart"/>
            <w:tcBorders>
              <w:top w:val="nil"/>
              <w:bottom w:val="nil"/>
            </w:tcBorders>
          </w:tcPr>
          <w:p w14:paraId="36D8CA01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518" w:type="dxa"/>
            <w:vMerge w:val="restart"/>
            <w:tcBorders>
              <w:top w:val="nil"/>
              <w:bottom w:val="nil"/>
            </w:tcBorders>
          </w:tcPr>
          <w:p w14:paraId="2E446589">
            <w:pPr>
              <w:pStyle w:val="11"/>
              <w:ind w:left="114"/>
              <w:rPr>
                <w:sz w:val="16"/>
              </w:rPr>
            </w:pPr>
            <w:r>
              <w:rPr>
                <w:spacing w:val="-2"/>
                <w:w w:val="115"/>
                <w:sz w:val="16"/>
              </w:rPr>
              <w:t>pertimbangan,</w:t>
            </w:r>
            <w:r>
              <w:rPr>
                <w:spacing w:val="40"/>
                <w:w w:val="115"/>
                <w:sz w:val="16"/>
              </w:rPr>
              <w:t xml:space="preserve"> </w:t>
            </w:r>
            <w:r>
              <w:rPr>
                <w:spacing w:val="-4"/>
                <w:w w:val="115"/>
                <w:sz w:val="16"/>
              </w:rPr>
              <w:t>PPID</w:t>
            </w:r>
            <w:r>
              <w:rPr>
                <w:spacing w:val="-9"/>
                <w:w w:val="115"/>
                <w:sz w:val="16"/>
              </w:rPr>
              <w:t xml:space="preserve"> </w:t>
            </w:r>
            <w:r>
              <w:rPr>
                <w:spacing w:val="-4"/>
                <w:w w:val="115"/>
                <w:sz w:val="16"/>
              </w:rPr>
              <w:t>Pelaksana</w:t>
            </w:r>
          </w:p>
          <w:p w14:paraId="241627E4">
            <w:pPr>
              <w:pStyle w:val="11"/>
              <w:spacing w:line="168" w:lineRule="exact"/>
              <w:ind w:left="114"/>
              <w:rPr>
                <w:sz w:val="16"/>
              </w:rPr>
            </w:pPr>
            <w:r>
              <w:rPr>
                <w:spacing w:val="-2"/>
                <w:w w:val="115"/>
                <w:sz w:val="16"/>
              </w:rPr>
              <w:t>menyiapkan</w:t>
            </w:r>
          </w:p>
        </w:tc>
      </w:tr>
      <w:tr w14:paraId="4D2FD18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0" w:hRule="exact"/>
        </w:trPr>
        <w:tc>
          <w:tcPr>
            <w:tcW w:w="624" w:type="dxa"/>
            <w:vMerge w:val="continue"/>
            <w:tcBorders>
              <w:top w:val="nil"/>
              <w:bottom w:val="nil"/>
            </w:tcBorders>
          </w:tcPr>
          <w:p w14:paraId="752F2781">
            <w:pPr>
              <w:rPr>
                <w:sz w:val="2"/>
                <w:szCs w:val="2"/>
              </w:rPr>
            </w:pPr>
          </w:p>
        </w:tc>
        <w:tc>
          <w:tcPr>
            <w:tcW w:w="3337" w:type="dxa"/>
            <w:vMerge w:val="continue"/>
            <w:tcBorders>
              <w:top w:val="nil"/>
              <w:bottom w:val="nil"/>
            </w:tcBorders>
          </w:tcPr>
          <w:p w14:paraId="0B598150">
            <w:pPr>
              <w:rPr>
                <w:sz w:val="2"/>
                <w:szCs w:val="2"/>
              </w:rPr>
            </w:pPr>
          </w:p>
        </w:tc>
        <w:tc>
          <w:tcPr>
            <w:tcW w:w="1129" w:type="dxa"/>
            <w:vMerge w:val="continue"/>
            <w:tcBorders>
              <w:top w:val="nil"/>
            </w:tcBorders>
          </w:tcPr>
          <w:p w14:paraId="0C14A2C7">
            <w:pPr>
              <w:rPr>
                <w:sz w:val="2"/>
                <w:szCs w:val="2"/>
              </w:rPr>
            </w:pPr>
          </w:p>
        </w:tc>
        <w:tc>
          <w:tcPr>
            <w:tcW w:w="1167" w:type="dxa"/>
            <w:vMerge w:val="restart"/>
            <w:tcBorders>
              <w:top w:val="single" w:color="000000" w:sz="18" w:space="0"/>
            </w:tcBorders>
          </w:tcPr>
          <w:p w14:paraId="4505EC68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143" w:type="dxa"/>
            <w:vMerge w:val="restart"/>
            <w:tcBorders>
              <w:top w:val="single" w:color="000000" w:sz="18" w:space="0"/>
            </w:tcBorders>
          </w:tcPr>
          <w:p w14:paraId="245EDAC8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658" w:type="dxa"/>
            <w:gridSpan w:val="2"/>
            <w:vMerge w:val="restart"/>
            <w:tcBorders>
              <w:top w:val="nil"/>
            </w:tcBorders>
          </w:tcPr>
          <w:p w14:paraId="051CAB3A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725" w:type="dxa"/>
            <w:vMerge w:val="continue"/>
            <w:tcBorders>
              <w:top w:val="nil"/>
              <w:bottom w:val="nil"/>
            </w:tcBorders>
          </w:tcPr>
          <w:p w14:paraId="3226BE05">
            <w:pPr>
              <w:rPr>
                <w:sz w:val="2"/>
                <w:szCs w:val="2"/>
              </w:rPr>
            </w:pPr>
          </w:p>
        </w:tc>
        <w:tc>
          <w:tcPr>
            <w:tcW w:w="1144" w:type="dxa"/>
            <w:vMerge w:val="continue"/>
            <w:tcBorders>
              <w:top w:val="nil"/>
              <w:bottom w:val="nil"/>
            </w:tcBorders>
          </w:tcPr>
          <w:p w14:paraId="6A5C8368">
            <w:pPr>
              <w:rPr>
                <w:sz w:val="2"/>
                <w:szCs w:val="2"/>
              </w:rPr>
            </w:pPr>
          </w:p>
        </w:tc>
        <w:tc>
          <w:tcPr>
            <w:tcW w:w="1581" w:type="dxa"/>
            <w:vMerge w:val="continue"/>
            <w:tcBorders>
              <w:top w:val="nil"/>
              <w:bottom w:val="nil"/>
            </w:tcBorders>
          </w:tcPr>
          <w:p w14:paraId="799FCD6D">
            <w:pPr>
              <w:rPr>
                <w:sz w:val="2"/>
                <w:szCs w:val="2"/>
              </w:rPr>
            </w:pPr>
          </w:p>
        </w:tc>
        <w:tc>
          <w:tcPr>
            <w:tcW w:w="1518" w:type="dxa"/>
            <w:vMerge w:val="continue"/>
            <w:tcBorders>
              <w:top w:val="nil"/>
              <w:bottom w:val="nil"/>
            </w:tcBorders>
          </w:tcPr>
          <w:p w14:paraId="25354982">
            <w:pPr>
              <w:rPr>
                <w:sz w:val="2"/>
                <w:szCs w:val="2"/>
              </w:rPr>
            </w:pPr>
          </w:p>
        </w:tc>
      </w:tr>
      <w:tr w14:paraId="35F2B6D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9" w:hRule="exact"/>
        </w:trPr>
        <w:tc>
          <w:tcPr>
            <w:tcW w:w="624" w:type="dxa"/>
            <w:tcBorders>
              <w:top w:val="nil"/>
              <w:bottom w:val="nil"/>
            </w:tcBorders>
          </w:tcPr>
          <w:p w14:paraId="3DC01A81">
            <w:pPr>
              <w:pStyle w:val="11"/>
              <w:rPr>
                <w:rFonts w:ascii="Times New Roman"/>
                <w:sz w:val="12"/>
              </w:rPr>
            </w:pPr>
          </w:p>
        </w:tc>
        <w:tc>
          <w:tcPr>
            <w:tcW w:w="3337" w:type="dxa"/>
            <w:tcBorders>
              <w:top w:val="nil"/>
              <w:bottom w:val="nil"/>
            </w:tcBorders>
          </w:tcPr>
          <w:p w14:paraId="023B2485">
            <w:pPr>
              <w:pStyle w:val="11"/>
              <w:rPr>
                <w:rFonts w:ascii="Times New Roman"/>
                <w:sz w:val="12"/>
              </w:rPr>
            </w:pPr>
          </w:p>
        </w:tc>
        <w:tc>
          <w:tcPr>
            <w:tcW w:w="1129" w:type="dxa"/>
            <w:vMerge w:val="continue"/>
            <w:tcBorders>
              <w:top w:val="nil"/>
            </w:tcBorders>
          </w:tcPr>
          <w:p w14:paraId="54E4B40D">
            <w:pPr>
              <w:rPr>
                <w:sz w:val="2"/>
                <w:szCs w:val="2"/>
              </w:rPr>
            </w:pPr>
          </w:p>
        </w:tc>
        <w:tc>
          <w:tcPr>
            <w:tcW w:w="1167" w:type="dxa"/>
            <w:vMerge w:val="continue"/>
            <w:tcBorders>
              <w:top w:val="nil"/>
            </w:tcBorders>
          </w:tcPr>
          <w:p w14:paraId="60AE6E1D">
            <w:pPr>
              <w:rPr>
                <w:sz w:val="2"/>
                <w:szCs w:val="2"/>
              </w:rPr>
            </w:pPr>
          </w:p>
        </w:tc>
        <w:tc>
          <w:tcPr>
            <w:tcW w:w="1143" w:type="dxa"/>
            <w:vMerge w:val="continue"/>
            <w:tcBorders>
              <w:top w:val="nil"/>
            </w:tcBorders>
          </w:tcPr>
          <w:p w14:paraId="4366D55D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gridSpan w:val="2"/>
            <w:vMerge w:val="continue"/>
            <w:tcBorders>
              <w:top w:val="nil"/>
            </w:tcBorders>
          </w:tcPr>
          <w:p w14:paraId="329B6DE1">
            <w:pPr>
              <w:rPr>
                <w:sz w:val="2"/>
                <w:szCs w:val="2"/>
              </w:rPr>
            </w:pPr>
          </w:p>
        </w:tc>
        <w:tc>
          <w:tcPr>
            <w:tcW w:w="1725" w:type="dxa"/>
            <w:tcBorders>
              <w:top w:val="nil"/>
              <w:bottom w:val="nil"/>
            </w:tcBorders>
          </w:tcPr>
          <w:p w14:paraId="130F9177">
            <w:pPr>
              <w:pStyle w:val="11"/>
              <w:rPr>
                <w:rFonts w:ascii="Times New Roman"/>
                <w:sz w:val="12"/>
              </w:rPr>
            </w:pPr>
          </w:p>
        </w:tc>
        <w:tc>
          <w:tcPr>
            <w:tcW w:w="1144" w:type="dxa"/>
            <w:tcBorders>
              <w:top w:val="nil"/>
              <w:bottom w:val="nil"/>
            </w:tcBorders>
          </w:tcPr>
          <w:p w14:paraId="4D1D7516">
            <w:pPr>
              <w:pStyle w:val="11"/>
              <w:rPr>
                <w:rFonts w:ascii="Times New Roman"/>
                <w:sz w:val="12"/>
              </w:rPr>
            </w:pPr>
          </w:p>
        </w:tc>
        <w:tc>
          <w:tcPr>
            <w:tcW w:w="1581" w:type="dxa"/>
            <w:tcBorders>
              <w:top w:val="nil"/>
              <w:bottom w:val="nil"/>
            </w:tcBorders>
          </w:tcPr>
          <w:p w14:paraId="4BE37817">
            <w:pPr>
              <w:pStyle w:val="11"/>
              <w:rPr>
                <w:rFonts w:ascii="Times New Roman"/>
                <w:sz w:val="12"/>
              </w:rPr>
            </w:pPr>
          </w:p>
        </w:tc>
        <w:tc>
          <w:tcPr>
            <w:tcW w:w="1518" w:type="dxa"/>
            <w:tcBorders>
              <w:top w:val="nil"/>
              <w:bottom w:val="nil"/>
            </w:tcBorders>
          </w:tcPr>
          <w:p w14:paraId="128F4722">
            <w:pPr>
              <w:pStyle w:val="11"/>
              <w:spacing w:line="170" w:lineRule="exact"/>
              <w:ind w:left="114"/>
              <w:rPr>
                <w:sz w:val="16"/>
              </w:rPr>
            </w:pPr>
            <w:r>
              <w:rPr>
                <w:w w:val="110"/>
                <w:sz w:val="16"/>
              </w:rPr>
              <w:t>dokumen</w:t>
            </w:r>
            <w:r>
              <w:rPr>
                <w:spacing w:val="3"/>
                <w:w w:val="115"/>
                <w:sz w:val="16"/>
              </w:rPr>
              <w:t xml:space="preserve"> </w:t>
            </w:r>
            <w:r>
              <w:rPr>
                <w:spacing w:val="-4"/>
                <w:w w:val="115"/>
                <w:sz w:val="16"/>
              </w:rPr>
              <w:t>atau</w:t>
            </w:r>
          </w:p>
        </w:tc>
      </w:tr>
      <w:tr w14:paraId="37B57FC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9" w:hRule="exact"/>
        </w:trPr>
        <w:tc>
          <w:tcPr>
            <w:tcW w:w="624" w:type="dxa"/>
            <w:tcBorders>
              <w:top w:val="nil"/>
              <w:bottom w:val="nil"/>
            </w:tcBorders>
          </w:tcPr>
          <w:p w14:paraId="45E8B1B0">
            <w:pPr>
              <w:pStyle w:val="11"/>
              <w:rPr>
                <w:rFonts w:ascii="Times New Roman"/>
                <w:sz w:val="12"/>
              </w:rPr>
            </w:pPr>
          </w:p>
        </w:tc>
        <w:tc>
          <w:tcPr>
            <w:tcW w:w="3337" w:type="dxa"/>
            <w:tcBorders>
              <w:top w:val="nil"/>
              <w:bottom w:val="nil"/>
            </w:tcBorders>
          </w:tcPr>
          <w:p w14:paraId="48740649">
            <w:pPr>
              <w:pStyle w:val="11"/>
              <w:rPr>
                <w:rFonts w:ascii="Times New Roman"/>
                <w:sz w:val="12"/>
              </w:rPr>
            </w:pPr>
          </w:p>
        </w:tc>
        <w:tc>
          <w:tcPr>
            <w:tcW w:w="1129" w:type="dxa"/>
            <w:vMerge w:val="continue"/>
            <w:tcBorders>
              <w:top w:val="nil"/>
            </w:tcBorders>
          </w:tcPr>
          <w:p w14:paraId="38736346">
            <w:pPr>
              <w:rPr>
                <w:sz w:val="2"/>
                <w:szCs w:val="2"/>
              </w:rPr>
            </w:pPr>
          </w:p>
        </w:tc>
        <w:tc>
          <w:tcPr>
            <w:tcW w:w="1167" w:type="dxa"/>
            <w:vMerge w:val="continue"/>
            <w:tcBorders>
              <w:top w:val="nil"/>
            </w:tcBorders>
          </w:tcPr>
          <w:p w14:paraId="39E89AA4">
            <w:pPr>
              <w:rPr>
                <w:sz w:val="2"/>
                <w:szCs w:val="2"/>
              </w:rPr>
            </w:pPr>
          </w:p>
        </w:tc>
        <w:tc>
          <w:tcPr>
            <w:tcW w:w="1143" w:type="dxa"/>
            <w:vMerge w:val="continue"/>
            <w:tcBorders>
              <w:top w:val="nil"/>
            </w:tcBorders>
          </w:tcPr>
          <w:p w14:paraId="6CC3ABA0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gridSpan w:val="2"/>
            <w:vMerge w:val="continue"/>
            <w:tcBorders>
              <w:top w:val="nil"/>
            </w:tcBorders>
          </w:tcPr>
          <w:p w14:paraId="2CBA1E00">
            <w:pPr>
              <w:rPr>
                <w:sz w:val="2"/>
                <w:szCs w:val="2"/>
              </w:rPr>
            </w:pPr>
          </w:p>
        </w:tc>
        <w:tc>
          <w:tcPr>
            <w:tcW w:w="1725" w:type="dxa"/>
            <w:tcBorders>
              <w:top w:val="nil"/>
              <w:bottom w:val="nil"/>
            </w:tcBorders>
          </w:tcPr>
          <w:p w14:paraId="30445137">
            <w:pPr>
              <w:pStyle w:val="11"/>
              <w:rPr>
                <w:rFonts w:ascii="Times New Roman"/>
                <w:sz w:val="12"/>
              </w:rPr>
            </w:pPr>
          </w:p>
        </w:tc>
        <w:tc>
          <w:tcPr>
            <w:tcW w:w="1144" w:type="dxa"/>
            <w:tcBorders>
              <w:top w:val="nil"/>
              <w:bottom w:val="nil"/>
            </w:tcBorders>
          </w:tcPr>
          <w:p w14:paraId="0CD6C581">
            <w:pPr>
              <w:pStyle w:val="11"/>
              <w:rPr>
                <w:rFonts w:ascii="Times New Roman"/>
                <w:sz w:val="12"/>
              </w:rPr>
            </w:pPr>
          </w:p>
        </w:tc>
        <w:tc>
          <w:tcPr>
            <w:tcW w:w="1581" w:type="dxa"/>
            <w:tcBorders>
              <w:top w:val="nil"/>
              <w:bottom w:val="nil"/>
            </w:tcBorders>
          </w:tcPr>
          <w:p w14:paraId="1A00DD97">
            <w:pPr>
              <w:pStyle w:val="11"/>
              <w:rPr>
                <w:rFonts w:ascii="Times New Roman"/>
                <w:sz w:val="12"/>
              </w:rPr>
            </w:pPr>
          </w:p>
        </w:tc>
        <w:tc>
          <w:tcPr>
            <w:tcW w:w="1518" w:type="dxa"/>
            <w:tcBorders>
              <w:top w:val="nil"/>
              <w:bottom w:val="nil"/>
            </w:tcBorders>
          </w:tcPr>
          <w:p w14:paraId="33D37743">
            <w:pPr>
              <w:pStyle w:val="11"/>
              <w:spacing w:before="1" w:line="168" w:lineRule="exact"/>
              <w:ind w:left="114"/>
              <w:rPr>
                <w:sz w:val="16"/>
              </w:rPr>
            </w:pPr>
            <w:r>
              <w:rPr>
                <w:w w:val="110"/>
                <w:sz w:val="16"/>
              </w:rPr>
              <w:t>Informasi</w:t>
            </w:r>
            <w:r>
              <w:rPr>
                <w:spacing w:val="-2"/>
                <w:w w:val="110"/>
                <w:sz w:val="16"/>
              </w:rPr>
              <w:t xml:space="preserve"> </w:t>
            </w:r>
            <w:r>
              <w:rPr>
                <w:spacing w:val="-4"/>
                <w:w w:val="115"/>
                <w:sz w:val="16"/>
              </w:rPr>
              <w:t>yang</w:t>
            </w:r>
          </w:p>
        </w:tc>
      </w:tr>
      <w:tr w14:paraId="124091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" w:hRule="exact"/>
        </w:trPr>
        <w:tc>
          <w:tcPr>
            <w:tcW w:w="624" w:type="dxa"/>
            <w:tcBorders>
              <w:top w:val="nil"/>
              <w:bottom w:val="nil"/>
            </w:tcBorders>
          </w:tcPr>
          <w:p w14:paraId="0F4E8796">
            <w:pPr>
              <w:pStyle w:val="11"/>
              <w:rPr>
                <w:rFonts w:ascii="Times New Roman"/>
                <w:sz w:val="12"/>
              </w:rPr>
            </w:pPr>
          </w:p>
        </w:tc>
        <w:tc>
          <w:tcPr>
            <w:tcW w:w="3337" w:type="dxa"/>
            <w:tcBorders>
              <w:top w:val="nil"/>
              <w:bottom w:val="nil"/>
            </w:tcBorders>
          </w:tcPr>
          <w:p w14:paraId="58FB6BE5">
            <w:pPr>
              <w:pStyle w:val="11"/>
              <w:rPr>
                <w:rFonts w:ascii="Times New Roman"/>
                <w:sz w:val="12"/>
              </w:rPr>
            </w:pPr>
          </w:p>
        </w:tc>
        <w:tc>
          <w:tcPr>
            <w:tcW w:w="1129" w:type="dxa"/>
            <w:vMerge w:val="continue"/>
            <w:tcBorders>
              <w:top w:val="nil"/>
            </w:tcBorders>
          </w:tcPr>
          <w:p w14:paraId="633647EC">
            <w:pPr>
              <w:rPr>
                <w:sz w:val="2"/>
                <w:szCs w:val="2"/>
              </w:rPr>
            </w:pPr>
          </w:p>
        </w:tc>
        <w:tc>
          <w:tcPr>
            <w:tcW w:w="1167" w:type="dxa"/>
            <w:vMerge w:val="continue"/>
            <w:tcBorders>
              <w:top w:val="nil"/>
            </w:tcBorders>
          </w:tcPr>
          <w:p w14:paraId="1BD091BC">
            <w:pPr>
              <w:rPr>
                <w:sz w:val="2"/>
                <w:szCs w:val="2"/>
              </w:rPr>
            </w:pPr>
          </w:p>
        </w:tc>
        <w:tc>
          <w:tcPr>
            <w:tcW w:w="1143" w:type="dxa"/>
            <w:vMerge w:val="continue"/>
            <w:tcBorders>
              <w:top w:val="nil"/>
            </w:tcBorders>
          </w:tcPr>
          <w:p w14:paraId="5BCD5BB1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gridSpan w:val="2"/>
            <w:vMerge w:val="continue"/>
            <w:tcBorders>
              <w:top w:val="nil"/>
            </w:tcBorders>
          </w:tcPr>
          <w:p w14:paraId="1E13347C">
            <w:pPr>
              <w:rPr>
                <w:sz w:val="2"/>
                <w:szCs w:val="2"/>
              </w:rPr>
            </w:pPr>
          </w:p>
        </w:tc>
        <w:tc>
          <w:tcPr>
            <w:tcW w:w="1725" w:type="dxa"/>
            <w:tcBorders>
              <w:top w:val="nil"/>
              <w:bottom w:val="nil"/>
            </w:tcBorders>
          </w:tcPr>
          <w:p w14:paraId="130F0D14">
            <w:pPr>
              <w:pStyle w:val="11"/>
              <w:rPr>
                <w:rFonts w:ascii="Times New Roman"/>
                <w:sz w:val="12"/>
              </w:rPr>
            </w:pPr>
          </w:p>
        </w:tc>
        <w:tc>
          <w:tcPr>
            <w:tcW w:w="1144" w:type="dxa"/>
            <w:tcBorders>
              <w:top w:val="nil"/>
              <w:bottom w:val="nil"/>
            </w:tcBorders>
          </w:tcPr>
          <w:p w14:paraId="1AA4E905">
            <w:pPr>
              <w:pStyle w:val="11"/>
              <w:rPr>
                <w:rFonts w:ascii="Times New Roman"/>
                <w:sz w:val="12"/>
              </w:rPr>
            </w:pPr>
          </w:p>
        </w:tc>
        <w:tc>
          <w:tcPr>
            <w:tcW w:w="1581" w:type="dxa"/>
            <w:tcBorders>
              <w:top w:val="nil"/>
              <w:bottom w:val="nil"/>
            </w:tcBorders>
          </w:tcPr>
          <w:p w14:paraId="44094935">
            <w:pPr>
              <w:pStyle w:val="11"/>
              <w:rPr>
                <w:rFonts w:ascii="Times New Roman"/>
                <w:sz w:val="12"/>
              </w:rPr>
            </w:pPr>
          </w:p>
        </w:tc>
        <w:tc>
          <w:tcPr>
            <w:tcW w:w="1518" w:type="dxa"/>
            <w:tcBorders>
              <w:top w:val="nil"/>
              <w:bottom w:val="nil"/>
            </w:tcBorders>
          </w:tcPr>
          <w:p w14:paraId="25BC0F7B">
            <w:pPr>
              <w:pStyle w:val="11"/>
              <w:spacing w:line="167" w:lineRule="exact"/>
              <w:ind w:left="114"/>
              <w:rPr>
                <w:sz w:val="16"/>
              </w:rPr>
            </w:pPr>
            <w:r>
              <w:rPr>
                <w:spacing w:val="-2"/>
                <w:w w:val="115"/>
                <w:sz w:val="16"/>
              </w:rPr>
              <w:t>diperlukan,petu</w:t>
            </w:r>
          </w:p>
        </w:tc>
      </w:tr>
      <w:tr w14:paraId="22E870F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" w:hRule="exact"/>
        </w:trPr>
        <w:tc>
          <w:tcPr>
            <w:tcW w:w="624" w:type="dxa"/>
            <w:tcBorders>
              <w:top w:val="nil"/>
              <w:bottom w:val="nil"/>
            </w:tcBorders>
          </w:tcPr>
          <w:p w14:paraId="485E9306">
            <w:pPr>
              <w:pStyle w:val="11"/>
              <w:rPr>
                <w:rFonts w:ascii="Times New Roman"/>
                <w:sz w:val="12"/>
              </w:rPr>
            </w:pPr>
          </w:p>
        </w:tc>
        <w:tc>
          <w:tcPr>
            <w:tcW w:w="3337" w:type="dxa"/>
            <w:tcBorders>
              <w:top w:val="nil"/>
              <w:bottom w:val="nil"/>
            </w:tcBorders>
          </w:tcPr>
          <w:p w14:paraId="16E907D8">
            <w:pPr>
              <w:pStyle w:val="11"/>
              <w:rPr>
                <w:rFonts w:ascii="Times New Roman"/>
                <w:sz w:val="12"/>
              </w:rPr>
            </w:pPr>
          </w:p>
        </w:tc>
        <w:tc>
          <w:tcPr>
            <w:tcW w:w="1129" w:type="dxa"/>
            <w:vMerge w:val="continue"/>
            <w:tcBorders>
              <w:top w:val="nil"/>
            </w:tcBorders>
          </w:tcPr>
          <w:p w14:paraId="09D48EEF">
            <w:pPr>
              <w:rPr>
                <w:sz w:val="2"/>
                <w:szCs w:val="2"/>
              </w:rPr>
            </w:pPr>
          </w:p>
        </w:tc>
        <w:tc>
          <w:tcPr>
            <w:tcW w:w="1167" w:type="dxa"/>
            <w:vMerge w:val="continue"/>
            <w:tcBorders>
              <w:top w:val="nil"/>
            </w:tcBorders>
          </w:tcPr>
          <w:p w14:paraId="24B61CC8">
            <w:pPr>
              <w:rPr>
                <w:sz w:val="2"/>
                <w:szCs w:val="2"/>
              </w:rPr>
            </w:pPr>
          </w:p>
        </w:tc>
        <w:tc>
          <w:tcPr>
            <w:tcW w:w="1143" w:type="dxa"/>
            <w:vMerge w:val="continue"/>
            <w:tcBorders>
              <w:top w:val="nil"/>
            </w:tcBorders>
          </w:tcPr>
          <w:p w14:paraId="5F915EB0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gridSpan w:val="2"/>
            <w:vMerge w:val="continue"/>
            <w:tcBorders>
              <w:top w:val="nil"/>
            </w:tcBorders>
          </w:tcPr>
          <w:p w14:paraId="320F9615">
            <w:pPr>
              <w:rPr>
                <w:sz w:val="2"/>
                <w:szCs w:val="2"/>
              </w:rPr>
            </w:pPr>
          </w:p>
        </w:tc>
        <w:tc>
          <w:tcPr>
            <w:tcW w:w="1725" w:type="dxa"/>
            <w:tcBorders>
              <w:top w:val="nil"/>
              <w:bottom w:val="nil"/>
            </w:tcBorders>
          </w:tcPr>
          <w:p w14:paraId="4475C3D3">
            <w:pPr>
              <w:pStyle w:val="11"/>
              <w:rPr>
                <w:rFonts w:ascii="Times New Roman"/>
                <w:sz w:val="12"/>
              </w:rPr>
            </w:pPr>
          </w:p>
        </w:tc>
        <w:tc>
          <w:tcPr>
            <w:tcW w:w="1144" w:type="dxa"/>
            <w:tcBorders>
              <w:top w:val="nil"/>
              <w:bottom w:val="nil"/>
            </w:tcBorders>
          </w:tcPr>
          <w:p w14:paraId="45F052F5">
            <w:pPr>
              <w:pStyle w:val="11"/>
              <w:rPr>
                <w:rFonts w:ascii="Times New Roman"/>
                <w:sz w:val="12"/>
              </w:rPr>
            </w:pPr>
          </w:p>
        </w:tc>
        <w:tc>
          <w:tcPr>
            <w:tcW w:w="1581" w:type="dxa"/>
            <w:tcBorders>
              <w:top w:val="nil"/>
              <w:bottom w:val="nil"/>
            </w:tcBorders>
          </w:tcPr>
          <w:p w14:paraId="1EC6AD37">
            <w:pPr>
              <w:pStyle w:val="11"/>
              <w:rPr>
                <w:rFonts w:ascii="Times New Roman"/>
                <w:sz w:val="12"/>
              </w:rPr>
            </w:pPr>
          </w:p>
        </w:tc>
        <w:tc>
          <w:tcPr>
            <w:tcW w:w="1518" w:type="dxa"/>
            <w:tcBorders>
              <w:top w:val="nil"/>
              <w:bottom w:val="nil"/>
            </w:tcBorders>
          </w:tcPr>
          <w:p w14:paraId="720160E5">
            <w:pPr>
              <w:pStyle w:val="11"/>
              <w:spacing w:line="167" w:lineRule="exact"/>
              <w:ind w:left="114"/>
              <w:rPr>
                <w:sz w:val="16"/>
              </w:rPr>
            </w:pPr>
            <w:r>
              <w:rPr>
                <w:spacing w:val="-5"/>
                <w:w w:val="115"/>
                <w:sz w:val="16"/>
              </w:rPr>
              <w:t>gas</w:t>
            </w:r>
          </w:p>
        </w:tc>
      </w:tr>
      <w:tr w14:paraId="780136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7" w:hRule="exact"/>
        </w:trPr>
        <w:tc>
          <w:tcPr>
            <w:tcW w:w="624" w:type="dxa"/>
            <w:tcBorders>
              <w:top w:val="nil"/>
              <w:bottom w:val="nil"/>
            </w:tcBorders>
          </w:tcPr>
          <w:p w14:paraId="3A49FB94">
            <w:pPr>
              <w:pStyle w:val="11"/>
              <w:rPr>
                <w:rFonts w:ascii="Times New Roman"/>
                <w:sz w:val="10"/>
              </w:rPr>
            </w:pPr>
          </w:p>
        </w:tc>
        <w:tc>
          <w:tcPr>
            <w:tcW w:w="3337" w:type="dxa"/>
            <w:tcBorders>
              <w:top w:val="nil"/>
              <w:bottom w:val="nil"/>
            </w:tcBorders>
          </w:tcPr>
          <w:p w14:paraId="067DD228">
            <w:pPr>
              <w:pStyle w:val="11"/>
              <w:rPr>
                <w:rFonts w:ascii="Times New Roman"/>
                <w:sz w:val="10"/>
              </w:rPr>
            </w:pPr>
          </w:p>
        </w:tc>
        <w:tc>
          <w:tcPr>
            <w:tcW w:w="1129" w:type="dxa"/>
            <w:vMerge w:val="continue"/>
            <w:tcBorders>
              <w:top w:val="nil"/>
            </w:tcBorders>
          </w:tcPr>
          <w:p w14:paraId="6397A6CC">
            <w:pPr>
              <w:rPr>
                <w:sz w:val="2"/>
                <w:szCs w:val="2"/>
              </w:rPr>
            </w:pPr>
          </w:p>
        </w:tc>
        <w:tc>
          <w:tcPr>
            <w:tcW w:w="1167" w:type="dxa"/>
            <w:vMerge w:val="continue"/>
            <w:tcBorders>
              <w:top w:val="nil"/>
            </w:tcBorders>
          </w:tcPr>
          <w:p w14:paraId="09506FCA">
            <w:pPr>
              <w:rPr>
                <w:sz w:val="2"/>
                <w:szCs w:val="2"/>
              </w:rPr>
            </w:pPr>
          </w:p>
        </w:tc>
        <w:tc>
          <w:tcPr>
            <w:tcW w:w="1143" w:type="dxa"/>
            <w:vMerge w:val="continue"/>
            <w:tcBorders>
              <w:top w:val="nil"/>
            </w:tcBorders>
          </w:tcPr>
          <w:p w14:paraId="310BF4F3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gridSpan w:val="2"/>
            <w:vMerge w:val="continue"/>
            <w:tcBorders>
              <w:top w:val="nil"/>
            </w:tcBorders>
          </w:tcPr>
          <w:p w14:paraId="7EA3A52C">
            <w:pPr>
              <w:rPr>
                <w:sz w:val="2"/>
                <w:szCs w:val="2"/>
              </w:rPr>
            </w:pPr>
          </w:p>
        </w:tc>
        <w:tc>
          <w:tcPr>
            <w:tcW w:w="1725" w:type="dxa"/>
            <w:tcBorders>
              <w:top w:val="nil"/>
              <w:bottom w:val="nil"/>
            </w:tcBorders>
          </w:tcPr>
          <w:p w14:paraId="405378E1">
            <w:pPr>
              <w:pStyle w:val="11"/>
              <w:rPr>
                <w:rFonts w:ascii="Times New Roman"/>
                <w:sz w:val="10"/>
              </w:rPr>
            </w:pPr>
          </w:p>
        </w:tc>
        <w:tc>
          <w:tcPr>
            <w:tcW w:w="1144" w:type="dxa"/>
            <w:tcBorders>
              <w:top w:val="nil"/>
              <w:bottom w:val="nil"/>
            </w:tcBorders>
          </w:tcPr>
          <w:p w14:paraId="5C4A2F38">
            <w:pPr>
              <w:pStyle w:val="11"/>
              <w:rPr>
                <w:rFonts w:ascii="Times New Roman"/>
                <w:sz w:val="10"/>
              </w:rPr>
            </w:pPr>
          </w:p>
        </w:tc>
        <w:tc>
          <w:tcPr>
            <w:tcW w:w="1581" w:type="dxa"/>
            <w:tcBorders>
              <w:top w:val="nil"/>
              <w:bottom w:val="nil"/>
            </w:tcBorders>
          </w:tcPr>
          <w:p w14:paraId="079E732D">
            <w:pPr>
              <w:pStyle w:val="11"/>
              <w:rPr>
                <w:rFonts w:ascii="Times New Roman"/>
                <w:sz w:val="10"/>
              </w:rPr>
            </w:pPr>
          </w:p>
        </w:tc>
        <w:tc>
          <w:tcPr>
            <w:tcW w:w="1518" w:type="dxa"/>
            <w:tcBorders>
              <w:top w:val="nil"/>
              <w:bottom w:val="nil"/>
            </w:tcBorders>
          </w:tcPr>
          <w:p w14:paraId="2A6BA722">
            <w:pPr>
              <w:pStyle w:val="11"/>
              <w:spacing w:line="158" w:lineRule="exact"/>
              <w:ind w:left="114"/>
              <w:rPr>
                <w:sz w:val="16"/>
              </w:rPr>
            </w:pPr>
            <w:r>
              <w:rPr>
                <w:spacing w:val="-2"/>
                <w:w w:val="115"/>
                <w:sz w:val="16"/>
              </w:rPr>
              <w:t>menyiapakan</w:t>
            </w:r>
          </w:p>
        </w:tc>
      </w:tr>
      <w:tr w14:paraId="608623C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5" w:hRule="exact"/>
        </w:trPr>
        <w:tc>
          <w:tcPr>
            <w:tcW w:w="624" w:type="dxa"/>
            <w:tcBorders>
              <w:top w:val="nil"/>
              <w:bottom w:val="nil"/>
            </w:tcBorders>
          </w:tcPr>
          <w:p w14:paraId="2EE719C6">
            <w:pPr>
              <w:pStyle w:val="11"/>
              <w:rPr>
                <w:rFonts w:ascii="Times New Roman"/>
                <w:sz w:val="10"/>
              </w:rPr>
            </w:pPr>
          </w:p>
        </w:tc>
        <w:tc>
          <w:tcPr>
            <w:tcW w:w="3337" w:type="dxa"/>
            <w:tcBorders>
              <w:top w:val="nil"/>
              <w:bottom w:val="nil"/>
            </w:tcBorders>
          </w:tcPr>
          <w:p w14:paraId="0B1C52EC">
            <w:pPr>
              <w:pStyle w:val="11"/>
              <w:rPr>
                <w:rFonts w:ascii="Times New Roman"/>
                <w:sz w:val="10"/>
              </w:rPr>
            </w:pPr>
          </w:p>
        </w:tc>
        <w:tc>
          <w:tcPr>
            <w:tcW w:w="1129" w:type="dxa"/>
            <w:vMerge w:val="continue"/>
            <w:tcBorders>
              <w:top w:val="nil"/>
            </w:tcBorders>
          </w:tcPr>
          <w:p w14:paraId="00F2CC4B">
            <w:pPr>
              <w:rPr>
                <w:sz w:val="2"/>
                <w:szCs w:val="2"/>
              </w:rPr>
            </w:pPr>
          </w:p>
        </w:tc>
        <w:tc>
          <w:tcPr>
            <w:tcW w:w="1167" w:type="dxa"/>
            <w:vMerge w:val="continue"/>
            <w:tcBorders>
              <w:top w:val="nil"/>
            </w:tcBorders>
          </w:tcPr>
          <w:p w14:paraId="00D5EE14">
            <w:pPr>
              <w:rPr>
                <w:sz w:val="2"/>
                <w:szCs w:val="2"/>
              </w:rPr>
            </w:pPr>
          </w:p>
        </w:tc>
        <w:tc>
          <w:tcPr>
            <w:tcW w:w="1143" w:type="dxa"/>
            <w:vMerge w:val="continue"/>
            <w:tcBorders>
              <w:top w:val="nil"/>
            </w:tcBorders>
          </w:tcPr>
          <w:p w14:paraId="23764D37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gridSpan w:val="2"/>
            <w:vMerge w:val="continue"/>
            <w:tcBorders>
              <w:top w:val="nil"/>
            </w:tcBorders>
          </w:tcPr>
          <w:p w14:paraId="1EB25D99">
            <w:pPr>
              <w:rPr>
                <w:sz w:val="2"/>
                <w:szCs w:val="2"/>
              </w:rPr>
            </w:pPr>
          </w:p>
        </w:tc>
        <w:tc>
          <w:tcPr>
            <w:tcW w:w="1725" w:type="dxa"/>
            <w:tcBorders>
              <w:top w:val="nil"/>
              <w:bottom w:val="nil"/>
            </w:tcBorders>
          </w:tcPr>
          <w:p w14:paraId="032EEB62">
            <w:pPr>
              <w:pStyle w:val="11"/>
              <w:rPr>
                <w:rFonts w:ascii="Times New Roman"/>
                <w:sz w:val="10"/>
              </w:rPr>
            </w:pPr>
          </w:p>
        </w:tc>
        <w:tc>
          <w:tcPr>
            <w:tcW w:w="1144" w:type="dxa"/>
            <w:tcBorders>
              <w:top w:val="nil"/>
              <w:bottom w:val="nil"/>
            </w:tcBorders>
          </w:tcPr>
          <w:p w14:paraId="6F5FE439">
            <w:pPr>
              <w:pStyle w:val="11"/>
              <w:rPr>
                <w:rFonts w:ascii="Times New Roman"/>
                <w:sz w:val="10"/>
              </w:rPr>
            </w:pPr>
          </w:p>
        </w:tc>
        <w:tc>
          <w:tcPr>
            <w:tcW w:w="1581" w:type="dxa"/>
            <w:tcBorders>
              <w:top w:val="nil"/>
              <w:bottom w:val="nil"/>
            </w:tcBorders>
          </w:tcPr>
          <w:p w14:paraId="763554A9">
            <w:pPr>
              <w:pStyle w:val="11"/>
              <w:rPr>
                <w:rFonts w:ascii="Times New Roman"/>
                <w:sz w:val="10"/>
              </w:rPr>
            </w:pPr>
          </w:p>
        </w:tc>
        <w:tc>
          <w:tcPr>
            <w:tcW w:w="1518" w:type="dxa"/>
            <w:tcBorders>
              <w:top w:val="nil"/>
              <w:bottom w:val="nil"/>
            </w:tcBorders>
          </w:tcPr>
          <w:p w14:paraId="69F9D827">
            <w:pPr>
              <w:pStyle w:val="11"/>
              <w:spacing w:line="146" w:lineRule="exact"/>
              <w:ind w:left="114"/>
              <w:rPr>
                <w:sz w:val="16"/>
              </w:rPr>
            </w:pPr>
            <w:r>
              <w:rPr>
                <w:spacing w:val="-2"/>
                <w:w w:val="115"/>
                <w:sz w:val="16"/>
              </w:rPr>
              <w:t>Rapat</w:t>
            </w:r>
          </w:p>
        </w:tc>
      </w:tr>
      <w:tr w14:paraId="3B8FA90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7" w:hRule="exact"/>
        </w:trPr>
        <w:tc>
          <w:tcPr>
            <w:tcW w:w="624" w:type="dxa"/>
            <w:tcBorders>
              <w:top w:val="nil"/>
            </w:tcBorders>
          </w:tcPr>
          <w:p w14:paraId="49B084FD">
            <w:pPr>
              <w:pStyle w:val="11"/>
              <w:rPr>
                <w:rFonts w:ascii="Times New Roman"/>
                <w:sz w:val="10"/>
              </w:rPr>
            </w:pPr>
          </w:p>
        </w:tc>
        <w:tc>
          <w:tcPr>
            <w:tcW w:w="3337" w:type="dxa"/>
            <w:tcBorders>
              <w:top w:val="nil"/>
            </w:tcBorders>
          </w:tcPr>
          <w:p w14:paraId="4366730F">
            <w:pPr>
              <w:pStyle w:val="11"/>
              <w:rPr>
                <w:rFonts w:ascii="Times New Roman"/>
                <w:sz w:val="10"/>
              </w:rPr>
            </w:pPr>
          </w:p>
        </w:tc>
        <w:tc>
          <w:tcPr>
            <w:tcW w:w="1129" w:type="dxa"/>
            <w:vMerge w:val="continue"/>
            <w:tcBorders>
              <w:top w:val="nil"/>
            </w:tcBorders>
          </w:tcPr>
          <w:p w14:paraId="179E6797">
            <w:pPr>
              <w:rPr>
                <w:sz w:val="2"/>
                <w:szCs w:val="2"/>
              </w:rPr>
            </w:pPr>
          </w:p>
        </w:tc>
        <w:tc>
          <w:tcPr>
            <w:tcW w:w="1167" w:type="dxa"/>
            <w:vMerge w:val="continue"/>
            <w:tcBorders>
              <w:top w:val="nil"/>
            </w:tcBorders>
          </w:tcPr>
          <w:p w14:paraId="13027A58">
            <w:pPr>
              <w:rPr>
                <w:sz w:val="2"/>
                <w:szCs w:val="2"/>
              </w:rPr>
            </w:pPr>
          </w:p>
        </w:tc>
        <w:tc>
          <w:tcPr>
            <w:tcW w:w="1143" w:type="dxa"/>
            <w:vMerge w:val="continue"/>
            <w:tcBorders>
              <w:top w:val="nil"/>
            </w:tcBorders>
          </w:tcPr>
          <w:p w14:paraId="16F8F5D1">
            <w:pPr>
              <w:rPr>
                <w:sz w:val="2"/>
                <w:szCs w:val="2"/>
              </w:rPr>
            </w:pPr>
          </w:p>
        </w:tc>
        <w:tc>
          <w:tcPr>
            <w:tcW w:w="1658" w:type="dxa"/>
            <w:gridSpan w:val="2"/>
            <w:vMerge w:val="continue"/>
            <w:tcBorders>
              <w:top w:val="nil"/>
            </w:tcBorders>
          </w:tcPr>
          <w:p w14:paraId="0666FA4A">
            <w:pPr>
              <w:rPr>
                <w:sz w:val="2"/>
                <w:szCs w:val="2"/>
              </w:rPr>
            </w:pPr>
          </w:p>
        </w:tc>
        <w:tc>
          <w:tcPr>
            <w:tcW w:w="1725" w:type="dxa"/>
            <w:tcBorders>
              <w:top w:val="nil"/>
            </w:tcBorders>
          </w:tcPr>
          <w:p w14:paraId="27B6C70E">
            <w:pPr>
              <w:pStyle w:val="11"/>
              <w:rPr>
                <w:rFonts w:ascii="Times New Roman"/>
                <w:sz w:val="10"/>
              </w:rPr>
            </w:pPr>
          </w:p>
        </w:tc>
        <w:tc>
          <w:tcPr>
            <w:tcW w:w="1144" w:type="dxa"/>
            <w:tcBorders>
              <w:top w:val="nil"/>
            </w:tcBorders>
          </w:tcPr>
          <w:p w14:paraId="4007F4E5">
            <w:pPr>
              <w:pStyle w:val="11"/>
              <w:rPr>
                <w:rFonts w:ascii="Times New Roman"/>
                <w:sz w:val="10"/>
              </w:rPr>
            </w:pPr>
          </w:p>
        </w:tc>
        <w:tc>
          <w:tcPr>
            <w:tcW w:w="1581" w:type="dxa"/>
            <w:tcBorders>
              <w:top w:val="nil"/>
            </w:tcBorders>
          </w:tcPr>
          <w:p w14:paraId="4D7F29F3">
            <w:pPr>
              <w:pStyle w:val="11"/>
              <w:rPr>
                <w:rFonts w:ascii="Times New Roman"/>
                <w:sz w:val="10"/>
              </w:rPr>
            </w:pPr>
          </w:p>
        </w:tc>
        <w:tc>
          <w:tcPr>
            <w:tcW w:w="1518" w:type="dxa"/>
            <w:tcBorders>
              <w:top w:val="nil"/>
            </w:tcBorders>
          </w:tcPr>
          <w:p w14:paraId="6EB9A449">
            <w:pPr>
              <w:pStyle w:val="11"/>
              <w:spacing w:line="153" w:lineRule="exact"/>
              <w:ind w:left="114"/>
              <w:rPr>
                <w:sz w:val="16"/>
              </w:rPr>
            </w:pPr>
            <w:r>
              <w:rPr>
                <w:spacing w:val="-2"/>
                <w:w w:val="115"/>
                <w:sz w:val="16"/>
              </w:rPr>
              <w:t>pembahasan</w:t>
            </w:r>
          </w:p>
        </w:tc>
      </w:tr>
    </w:tbl>
    <w:p w14:paraId="58FE3D08">
      <w:pPr>
        <w:pStyle w:val="11"/>
        <w:spacing w:after="0" w:line="153" w:lineRule="exact"/>
        <w:rPr>
          <w:sz w:val="16"/>
        </w:rPr>
        <w:sectPr>
          <w:pgSz w:w="16840" w:h="11910" w:orient="landscape"/>
          <w:pgMar w:top="1080" w:right="850" w:bottom="280" w:left="850" w:header="720" w:footer="720" w:gutter="0"/>
          <w:cols w:space="720" w:num="1"/>
        </w:sectPr>
      </w:pPr>
    </w:p>
    <w:p w14:paraId="52B9DFFF">
      <w:pPr>
        <w:pStyle w:val="8"/>
        <w:rPr>
          <w:rFonts w:ascii="Calibri"/>
          <w:b/>
        </w:rPr>
      </w:pPr>
      <w:r>
        <w:rPr>
          <w:rFonts w:ascii="Calibri"/>
          <w:b/>
        </w:rPr>
        <mc:AlternateContent>
          <mc:Choice Requires="wps">
            <w:drawing>
              <wp:anchor distT="0" distB="0" distL="0" distR="0" simplePos="0" relativeHeight="251664384" behindDoc="0" locked="0" layoutInCell="1" allowOverlap="1">
                <wp:simplePos x="0" y="0"/>
                <wp:positionH relativeFrom="page">
                  <wp:posOffset>4485640</wp:posOffset>
                </wp:positionH>
                <wp:positionV relativeFrom="page">
                  <wp:posOffset>0</wp:posOffset>
                </wp:positionV>
                <wp:extent cx="1659255" cy="1047115"/>
                <wp:effectExtent l="0" t="0" r="0" b="0"/>
                <wp:wrapNone/>
                <wp:docPr id="251" name="Graphic 2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659255" cy="1047115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659255" h="1047115">
                              <a:moveTo>
                                <a:pt x="146050" y="970915"/>
                              </a:moveTo>
                              <a:lnTo>
                                <a:pt x="146050" y="1047115"/>
                              </a:lnTo>
                              <a:lnTo>
                                <a:pt x="209550" y="1015365"/>
                              </a:lnTo>
                              <a:lnTo>
                                <a:pt x="158750" y="1015365"/>
                              </a:lnTo>
                              <a:lnTo>
                                <a:pt x="158750" y="1002665"/>
                              </a:lnTo>
                              <a:lnTo>
                                <a:pt x="209550" y="1002665"/>
                              </a:lnTo>
                              <a:lnTo>
                                <a:pt x="146050" y="970915"/>
                              </a:lnTo>
                              <a:close/>
                            </a:path>
                            <a:path w="1659255" h="1047115">
                              <a:moveTo>
                                <a:pt x="1646555" y="393065"/>
                              </a:moveTo>
                              <a:lnTo>
                                <a:pt x="0" y="393065"/>
                              </a:lnTo>
                              <a:lnTo>
                                <a:pt x="0" y="1015365"/>
                              </a:lnTo>
                              <a:lnTo>
                                <a:pt x="146050" y="1015365"/>
                              </a:lnTo>
                              <a:lnTo>
                                <a:pt x="146050" y="1009015"/>
                              </a:lnTo>
                              <a:lnTo>
                                <a:pt x="12700" y="1009015"/>
                              </a:lnTo>
                              <a:lnTo>
                                <a:pt x="6350" y="1002665"/>
                              </a:lnTo>
                              <a:lnTo>
                                <a:pt x="12700" y="1002665"/>
                              </a:lnTo>
                              <a:lnTo>
                                <a:pt x="12700" y="405765"/>
                              </a:lnTo>
                              <a:lnTo>
                                <a:pt x="6350" y="405765"/>
                              </a:lnTo>
                              <a:lnTo>
                                <a:pt x="12700" y="399415"/>
                              </a:lnTo>
                              <a:lnTo>
                                <a:pt x="1646555" y="399415"/>
                              </a:lnTo>
                              <a:lnTo>
                                <a:pt x="1646555" y="393065"/>
                              </a:lnTo>
                              <a:close/>
                            </a:path>
                            <a:path w="1659255" h="1047115">
                              <a:moveTo>
                                <a:pt x="209550" y="1002665"/>
                              </a:moveTo>
                              <a:lnTo>
                                <a:pt x="158750" y="1002665"/>
                              </a:lnTo>
                              <a:lnTo>
                                <a:pt x="158750" y="1015365"/>
                              </a:lnTo>
                              <a:lnTo>
                                <a:pt x="209550" y="1015365"/>
                              </a:lnTo>
                              <a:lnTo>
                                <a:pt x="222250" y="1009015"/>
                              </a:lnTo>
                              <a:lnTo>
                                <a:pt x="209550" y="1002665"/>
                              </a:lnTo>
                              <a:close/>
                            </a:path>
                            <a:path w="1659255" h="1047115">
                              <a:moveTo>
                                <a:pt x="12700" y="1002665"/>
                              </a:moveTo>
                              <a:lnTo>
                                <a:pt x="6350" y="1002665"/>
                              </a:lnTo>
                              <a:lnTo>
                                <a:pt x="12700" y="1009015"/>
                              </a:lnTo>
                              <a:lnTo>
                                <a:pt x="12700" y="1002665"/>
                              </a:lnTo>
                              <a:close/>
                            </a:path>
                            <a:path w="1659255" h="1047115">
                              <a:moveTo>
                                <a:pt x="146050" y="1002665"/>
                              </a:moveTo>
                              <a:lnTo>
                                <a:pt x="12700" y="1002665"/>
                              </a:lnTo>
                              <a:lnTo>
                                <a:pt x="12700" y="1009015"/>
                              </a:lnTo>
                              <a:lnTo>
                                <a:pt x="146050" y="1009015"/>
                              </a:lnTo>
                              <a:lnTo>
                                <a:pt x="146050" y="1002665"/>
                              </a:lnTo>
                              <a:close/>
                            </a:path>
                            <a:path w="1659255" h="1047115">
                              <a:moveTo>
                                <a:pt x="12700" y="399415"/>
                              </a:moveTo>
                              <a:lnTo>
                                <a:pt x="6350" y="405765"/>
                              </a:lnTo>
                              <a:lnTo>
                                <a:pt x="12700" y="405765"/>
                              </a:lnTo>
                              <a:lnTo>
                                <a:pt x="12700" y="399415"/>
                              </a:lnTo>
                              <a:close/>
                            </a:path>
                            <a:path w="1659255" h="1047115">
                              <a:moveTo>
                                <a:pt x="1659255" y="393065"/>
                              </a:moveTo>
                              <a:lnTo>
                                <a:pt x="1652905" y="393065"/>
                              </a:lnTo>
                              <a:lnTo>
                                <a:pt x="1646555" y="399415"/>
                              </a:lnTo>
                              <a:lnTo>
                                <a:pt x="12700" y="399415"/>
                              </a:lnTo>
                              <a:lnTo>
                                <a:pt x="12700" y="405765"/>
                              </a:lnTo>
                              <a:lnTo>
                                <a:pt x="1659255" y="405765"/>
                              </a:lnTo>
                              <a:lnTo>
                                <a:pt x="1659255" y="393065"/>
                              </a:lnTo>
                              <a:close/>
                            </a:path>
                            <a:path w="1659255" h="1047115">
                              <a:moveTo>
                                <a:pt x="1659255" y="0"/>
                              </a:moveTo>
                              <a:lnTo>
                                <a:pt x="1646555" y="0"/>
                              </a:lnTo>
                              <a:lnTo>
                                <a:pt x="1646555" y="399415"/>
                              </a:lnTo>
                              <a:lnTo>
                                <a:pt x="1652905" y="393065"/>
                              </a:lnTo>
                              <a:lnTo>
                                <a:pt x="1659255" y="393065"/>
                              </a:lnTo>
                              <a:lnTo>
                                <a:pt x="1659255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Graphic 251" o:spid="_x0000_s1026" o:spt="100" style="position:absolute;left:0pt;margin-left:353.2pt;margin-top:0pt;height:82.45pt;width:130.65pt;mso-position-horizontal-relative:page;mso-position-vertical-relative:page;z-index:251664384;mso-width-relative:page;mso-height-relative:page;" fillcolor="#000000" filled="t" stroked="f" coordsize="1659255,1047115" o:gfxdata="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" path="m146050,970915l146050,1047115,209550,1015365,158750,1015365,158750,1002665,209550,1002665,146050,970915xem1646555,393065l0,393065,0,1015365,146050,1015365,146050,1009015,12700,1009015,6350,1002665,12700,1002665,12700,405765,6350,405765,12700,399415,1646555,399415,1646555,393065xem209550,1002665l158750,1002665,158750,1015365,209550,1015365,222250,1009015,209550,1002665xem12700,1002665l6350,1002665,12700,1009015,12700,1002665xem146050,1002665l12700,1002665,12700,1009015,146050,1009015,146050,1002665xem12700,399415l6350,405765,12700,405765,12700,399415xem1659255,393065l1652905,393065,1646555,399415,12700,399415,12700,405765,1659255,405765,1659255,393065xem1659255,0l1646555,0,1646555,399415,1652905,393065,1659255,393065,1659255,0xe">
                <v:fill on="t" focussize="0,0"/>
                <v:stroke on="f"/>
                <v:imagedata o:title=""/>
                <o:lock v:ext="edit" aspectratio="f"/>
                <v:textbox inset="0mm,0mm,0mm,0mm"/>
              </v:shape>
            </w:pict>
          </mc:Fallback>
        </mc:AlternateContent>
      </w:r>
    </w:p>
    <w:p w14:paraId="3F5F262C">
      <w:pPr>
        <w:pStyle w:val="8"/>
        <w:rPr>
          <w:rFonts w:ascii="Calibri"/>
          <w:b/>
        </w:rPr>
      </w:pPr>
    </w:p>
    <w:p w14:paraId="2802C192">
      <w:pPr>
        <w:pStyle w:val="8"/>
        <w:rPr>
          <w:rFonts w:ascii="Calibri"/>
          <w:b/>
        </w:rPr>
      </w:pPr>
    </w:p>
    <w:p w14:paraId="09EBF30F">
      <w:pPr>
        <w:pStyle w:val="8"/>
        <w:spacing w:before="114"/>
        <w:rPr>
          <w:rFonts w:ascii="Calibri"/>
          <w:b/>
        </w:rPr>
      </w:pPr>
    </w:p>
    <w:tbl>
      <w:tblPr>
        <w:tblStyle w:val="7"/>
        <w:tblW w:w="0" w:type="auto"/>
        <w:tblInd w:w="6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4"/>
        <w:gridCol w:w="3337"/>
        <w:gridCol w:w="1129"/>
        <w:gridCol w:w="1167"/>
        <w:gridCol w:w="1143"/>
        <w:gridCol w:w="1657"/>
        <w:gridCol w:w="1724"/>
        <w:gridCol w:w="1143"/>
        <w:gridCol w:w="1402"/>
        <w:gridCol w:w="179"/>
        <w:gridCol w:w="1518"/>
      </w:tblGrid>
      <w:tr w14:paraId="540F24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624" w:type="dxa"/>
            <w:tcBorders>
              <w:bottom w:val="single" w:color="000000" w:sz="8" w:space="0"/>
            </w:tcBorders>
          </w:tcPr>
          <w:p w14:paraId="77058BB0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3337" w:type="dxa"/>
            <w:tcBorders>
              <w:bottom w:val="single" w:color="000000" w:sz="8" w:space="0"/>
            </w:tcBorders>
          </w:tcPr>
          <w:p w14:paraId="28D35D56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129" w:type="dxa"/>
            <w:tcBorders>
              <w:bottom w:val="single" w:color="000000" w:sz="8" w:space="0"/>
            </w:tcBorders>
          </w:tcPr>
          <w:p w14:paraId="68D8A333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2310" w:type="dxa"/>
            <w:gridSpan w:val="2"/>
            <w:tcBorders>
              <w:bottom w:val="single" w:color="000000" w:sz="8" w:space="0"/>
            </w:tcBorders>
          </w:tcPr>
          <w:p w14:paraId="6168B831">
            <w:pPr>
              <w:pStyle w:val="11"/>
              <w:rPr>
                <w:rFonts w:ascii="Calibri"/>
                <w:b/>
                <w:sz w:val="12"/>
              </w:rPr>
            </w:pPr>
          </w:p>
          <w:p w14:paraId="5C91168A">
            <w:pPr>
              <w:pStyle w:val="11"/>
              <w:spacing w:before="103"/>
              <w:rPr>
                <w:rFonts w:ascii="Calibri"/>
                <w:b/>
                <w:sz w:val="12"/>
              </w:rPr>
            </w:pPr>
          </w:p>
          <w:p w14:paraId="4C48FA46">
            <w:pPr>
              <w:pStyle w:val="11"/>
              <w:ind w:right="528"/>
              <w:jc w:val="right"/>
              <w:rPr>
                <w:rFonts w:ascii="Arial MT"/>
                <w:sz w:val="12"/>
              </w:rPr>
            </w:pPr>
            <w:r>
              <w:rPr>
                <w:rFonts w:ascii="Arial MT"/>
                <w:sz w:val="12"/>
              </w:rPr>
              <mc:AlternateContent>
                <mc:Choice Requires="wpg">
                  <w:drawing>
                    <wp:anchor distT="0" distB="0" distL="0" distR="0" simplePos="0" relativeHeight="251680768" behindDoc="1" locked="0" layoutInCell="1" allowOverlap="1">
                      <wp:simplePos x="0" y="0"/>
                      <wp:positionH relativeFrom="column">
                        <wp:posOffset>895985</wp:posOffset>
                      </wp:positionH>
                      <wp:positionV relativeFrom="paragraph">
                        <wp:posOffset>-87630</wp:posOffset>
                      </wp:positionV>
                      <wp:extent cx="387350" cy="281940"/>
                      <wp:effectExtent l="0" t="0" r="0" b="0"/>
                      <wp:wrapNone/>
                      <wp:docPr id="252" name="Group 252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87350" cy="281940"/>
                                <a:chOff x="0" y="0"/>
                                <a:chExt cx="387350" cy="281940"/>
                              </a:xfrm>
                            </wpg:grpSpPr>
                            <wps:wsp>
                              <wps:cNvPr id="253" name="Graphic 253"/>
                              <wps:cNvSpPr/>
                              <wps:spPr>
                                <a:xfrm>
                                  <a:off x="12700" y="12700"/>
                                  <a:ext cx="361950" cy="2565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0" h="256540">
                                      <a:moveTo>
                                        <a:pt x="36195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8270"/>
                                      </a:lnTo>
                                      <a:lnTo>
                                        <a:pt x="128270" y="256540"/>
                                      </a:lnTo>
                                      <a:lnTo>
                                        <a:pt x="233680" y="256540"/>
                                      </a:lnTo>
                                      <a:lnTo>
                                        <a:pt x="361950" y="128270"/>
                                      </a:lnTo>
                                      <a:lnTo>
                                        <a:pt x="3619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254" name="Graphic 254"/>
                              <wps:cNvSpPr/>
                              <wps:spPr>
                                <a:xfrm>
                                  <a:off x="12700" y="12700"/>
                                  <a:ext cx="361950" cy="2565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0" h="256540">
                                      <a:moveTo>
                                        <a:pt x="233680" y="256540"/>
                                      </a:moveTo>
                                      <a:lnTo>
                                        <a:pt x="128270" y="256540"/>
                                      </a:lnTo>
                                      <a:lnTo>
                                        <a:pt x="0" y="12827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61950" y="0"/>
                                      </a:lnTo>
                                      <a:lnTo>
                                        <a:pt x="361950" y="128270"/>
                                      </a:lnTo>
                                      <a:lnTo>
                                        <a:pt x="233680" y="25654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F79446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_x0000_s1026" o:spid="_x0000_s1026" o:spt="203" style="position:absolute;left:0pt;margin-left:70.55pt;margin-top:-6.9pt;height:22.2pt;width:30.5pt;z-index:-251635712;mso-width-relative:page;mso-height-relative:page;" coordsize="387350,281940" o:gfxdata="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">
                      <o:lock v:ext="edit" aspectratio="f"/>
                      <v:shape id="Graphic 253" o:spid="_x0000_s1026" o:spt="100" style="position:absolute;left:12700;top:12700;height:256540;width:361950;" fillcolor="#FFFFFF" filled="t" stroked="f" coordsize="361950,256540" o:gfxdata="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EYrqu74A&#10;AADcAAAADwAAAAAAAAABACAAAAAiAAAAZHJzL2Rvd25yZXYueG1sUEsBAhQAFAAAAAgAh07iQDMv&#10;BZ47AAAAOQAAABAAAAAAAAAAAQAgAAAADQEAAGRycy9zaGFwZXhtbC54bWxQSwUGAAAAAAYABgBb&#10;AQAAtwMAAAAA&#10;" path="m361950,0l0,0,0,128270,128270,256540,233680,256540,361950,128270,361950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254" o:spid="_x0000_s1026" o:spt="100" style="position:absolute;left:12700;top:12700;height:256540;width:361950;" filled="f" stroked="t" coordsize="361950,256540" o:gfxdata="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nNx7q&#10;wAAAANwAAAAPAAAAAAAAAAEAIAAAACIAAABkcnMvZG93bnJldi54bWxQSwECFAAUAAAACACHTuJA&#10;My8FnjsAAAA5AAAAEAAAAAAAAAABACAAAAAPAQAAZHJzL3NoYXBleG1sLnhtbFBLBQYAAAAABgAG&#10;AFsBAAC5AwAAAAA=&#10;" path="m233680,256540l128270,256540,0,128270,0,0,361950,0,361950,128270,233680,256540xe">
                        <v:fill on="f" focussize="0,0"/>
                        <v:stroke weight="2pt" color="#F79446" joinstyle="round"/>
                        <v:imagedata o:title=""/>
                        <o:lock v:ext="edit" aspectratio="f"/>
                        <v:textbox inset="0mm,0mm,0mm,0mm"/>
                      </v:shape>
                    </v:group>
                  </w:pict>
                </mc:Fallback>
              </mc:AlternateContent>
            </w:r>
            <w:r>
              <w:rPr>
                <w:rFonts w:ascii="Arial MT"/>
                <w:spacing w:val="-10"/>
                <w:sz w:val="12"/>
              </w:rPr>
              <w:t>A</w:t>
            </w:r>
          </w:p>
        </w:tc>
        <w:tc>
          <w:tcPr>
            <w:tcW w:w="1657" w:type="dxa"/>
            <w:tcBorders>
              <w:bottom w:val="single" w:color="000000" w:sz="8" w:space="0"/>
            </w:tcBorders>
          </w:tcPr>
          <w:p w14:paraId="497CD048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724" w:type="dxa"/>
            <w:tcBorders>
              <w:bottom w:val="single" w:color="000000" w:sz="8" w:space="0"/>
            </w:tcBorders>
          </w:tcPr>
          <w:p w14:paraId="74ECFC63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143" w:type="dxa"/>
            <w:tcBorders>
              <w:bottom w:val="single" w:color="000000" w:sz="8" w:space="0"/>
            </w:tcBorders>
          </w:tcPr>
          <w:p w14:paraId="5D307574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581" w:type="dxa"/>
            <w:gridSpan w:val="2"/>
            <w:tcBorders>
              <w:bottom w:val="single" w:color="000000" w:sz="8" w:space="0"/>
            </w:tcBorders>
          </w:tcPr>
          <w:p w14:paraId="69983CCE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518" w:type="dxa"/>
            <w:tcBorders>
              <w:bottom w:val="single" w:color="000000" w:sz="8" w:space="0"/>
            </w:tcBorders>
          </w:tcPr>
          <w:p w14:paraId="6DDBDAAC">
            <w:pPr>
              <w:pStyle w:val="11"/>
              <w:rPr>
                <w:rFonts w:ascii="Times New Roman"/>
                <w:sz w:val="20"/>
              </w:rPr>
            </w:pPr>
          </w:p>
        </w:tc>
      </w:tr>
      <w:tr w14:paraId="5C611AD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1" w:hRule="atLeast"/>
        </w:trPr>
        <w:tc>
          <w:tcPr>
            <w:tcW w:w="624" w:type="dxa"/>
            <w:vMerge w:val="restart"/>
            <w:tcBorders>
              <w:top w:val="single" w:color="000000" w:sz="8" w:space="0"/>
            </w:tcBorders>
            <w:shd w:val="clear" w:color="auto" w:fill="00AFEF"/>
          </w:tcPr>
          <w:p w14:paraId="250FD9F8">
            <w:pPr>
              <w:pStyle w:val="11"/>
              <w:rPr>
                <w:rFonts w:ascii="Calibri"/>
                <w:b/>
                <w:sz w:val="18"/>
              </w:rPr>
            </w:pPr>
          </w:p>
          <w:p w14:paraId="7D219573">
            <w:pPr>
              <w:pStyle w:val="11"/>
              <w:spacing w:before="157"/>
              <w:rPr>
                <w:rFonts w:ascii="Calibri"/>
                <w:b/>
                <w:sz w:val="18"/>
              </w:rPr>
            </w:pPr>
          </w:p>
          <w:p w14:paraId="3BF1FAD3">
            <w:pPr>
              <w:pStyle w:val="11"/>
              <w:ind w:left="191"/>
              <w:rPr>
                <w:b/>
                <w:sz w:val="18"/>
              </w:rPr>
            </w:pPr>
            <w:r>
              <w:rPr>
                <w:b/>
                <w:spacing w:val="-5"/>
                <w:w w:val="110"/>
                <w:sz w:val="18"/>
              </w:rPr>
              <w:t>No</w:t>
            </w:r>
          </w:p>
        </w:tc>
        <w:tc>
          <w:tcPr>
            <w:tcW w:w="3337" w:type="dxa"/>
            <w:vMerge w:val="restart"/>
            <w:tcBorders>
              <w:top w:val="single" w:color="000000" w:sz="8" w:space="0"/>
            </w:tcBorders>
            <w:shd w:val="clear" w:color="auto" w:fill="00AFEF"/>
          </w:tcPr>
          <w:p w14:paraId="60C4D77F">
            <w:pPr>
              <w:pStyle w:val="11"/>
              <w:rPr>
                <w:rFonts w:ascii="Calibri"/>
                <w:b/>
                <w:sz w:val="18"/>
              </w:rPr>
            </w:pPr>
          </w:p>
          <w:p w14:paraId="6CD0822A">
            <w:pPr>
              <w:pStyle w:val="11"/>
              <w:spacing w:before="157"/>
              <w:rPr>
                <w:rFonts w:ascii="Calibri"/>
                <w:b/>
                <w:sz w:val="18"/>
              </w:rPr>
            </w:pPr>
          </w:p>
          <w:p w14:paraId="6907C427">
            <w:pPr>
              <w:pStyle w:val="11"/>
              <w:ind w:left="1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w w:val="115"/>
                <w:sz w:val="18"/>
              </w:rPr>
              <w:t>Kegiatan</w:t>
            </w:r>
          </w:p>
        </w:tc>
        <w:tc>
          <w:tcPr>
            <w:tcW w:w="3439" w:type="dxa"/>
            <w:gridSpan w:val="3"/>
            <w:tcBorders>
              <w:top w:val="single" w:color="000000" w:sz="8" w:space="0"/>
            </w:tcBorders>
            <w:shd w:val="clear" w:color="auto" w:fill="00AFEF"/>
          </w:tcPr>
          <w:p w14:paraId="055064CF">
            <w:pPr>
              <w:pStyle w:val="11"/>
              <w:spacing w:before="59"/>
              <w:ind w:left="13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w w:val="110"/>
                <w:sz w:val="18"/>
              </w:rPr>
              <w:t>Pelaksana</w:t>
            </w:r>
          </w:p>
        </w:tc>
        <w:tc>
          <w:tcPr>
            <w:tcW w:w="1657" w:type="dxa"/>
            <w:tcBorders>
              <w:top w:val="single" w:color="000000" w:sz="8" w:space="0"/>
            </w:tcBorders>
            <w:shd w:val="clear" w:color="auto" w:fill="00AFEF"/>
          </w:tcPr>
          <w:p w14:paraId="5C2123AD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4269" w:type="dxa"/>
            <w:gridSpan w:val="3"/>
            <w:tcBorders>
              <w:top w:val="single" w:color="000000" w:sz="8" w:space="0"/>
            </w:tcBorders>
            <w:shd w:val="clear" w:color="auto" w:fill="00AFEF"/>
          </w:tcPr>
          <w:p w14:paraId="7385C238">
            <w:pPr>
              <w:pStyle w:val="11"/>
              <w:spacing w:before="59"/>
              <w:ind w:left="18"/>
              <w:jc w:val="center"/>
              <w:rPr>
                <w:b/>
                <w:sz w:val="18"/>
              </w:rPr>
            </w:pPr>
            <w:r>
              <w:rPr>
                <w:b/>
                <w:spacing w:val="-2"/>
                <w:w w:val="110"/>
                <w:sz w:val="18"/>
              </w:rPr>
              <w:t>BakuMutu</w:t>
            </w:r>
          </w:p>
        </w:tc>
        <w:tc>
          <w:tcPr>
            <w:tcW w:w="1697" w:type="dxa"/>
            <w:gridSpan w:val="2"/>
            <w:vMerge w:val="restart"/>
            <w:tcBorders>
              <w:top w:val="single" w:color="000000" w:sz="8" w:space="0"/>
            </w:tcBorders>
            <w:shd w:val="clear" w:color="auto" w:fill="00AFEF"/>
          </w:tcPr>
          <w:p w14:paraId="6ACEA7EC">
            <w:pPr>
              <w:pStyle w:val="11"/>
              <w:rPr>
                <w:rFonts w:ascii="Calibri"/>
                <w:b/>
                <w:sz w:val="18"/>
              </w:rPr>
            </w:pPr>
          </w:p>
          <w:p w14:paraId="31280B0C">
            <w:pPr>
              <w:pStyle w:val="11"/>
              <w:spacing w:before="157"/>
              <w:rPr>
                <w:rFonts w:ascii="Calibri"/>
                <w:b/>
                <w:sz w:val="18"/>
              </w:rPr>
            </w:pPr>
          </w:p>
          <w:p w14:paraId="22749F18">
            <w:pPr>
              <w:pStyle w:val="11"/>
              <w:ind w:left="20"/>
              <w:jc w:val="center"/>
              <w:rPr>
                <w:b/>
                <w:sz w:val="18"/>
              </w:rPr>
            </w:pPr>
            <w:r>
              <w:rPr>
                <w:b/>
                <w:spacing w:val="-5"/>
                <w:w w:val="115"/>
                <w:sz w:val="18"/>
              </w:rPr>
              <w:t>Ket</w:t>
            </w:r>
          </w:p>
        </w:tc>
      </w:tr>
      <w:tr w14:paraId="4239D56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60" w:hRule="atLeast"/>
        </w:trPr>
        <w:tc>
          <w:tcPr>
            <w:tcW w:w="624" w:type="dxa"/>
            <w:vMerge w:val="continue"/>
            <w:tcBorders>
              <w:top w:val="nil"/>
            </w:tcBorders>
            <w:shd w:val="clear" w:color="auto" w:fill="00AFEF"/>
          </w:tcPr>
          <w:p w14:paraId="1BC8A64E">
            <w:pPr>
              <w:rPr>
                <w:sz w:val="2"/>
                <w:szCs w:val="2"/>
              </w:rPr>
            </w:pPr>
          </w:p>
        </w:tc>
        <w:tc>
          <w:tcPr>
            <w:tcW w:w="3337" w:type="dxa"/>
            <w:vMerge w:val="continue"/>
            <w:tcBorders>
              <w:top w:val="nil"/>
            </w:tcBorders>
            <w:shd w:val="clear" w:color="auto" w:fill="00AFEF"/>
          </w:tcPr>
          <w:p w14:paraId="31016812">
            <w:pPr>
              <w:rPr>
                <w:sz w:val="2"/>
                <w:szCs w:val="2"/>
              </w:rPr>
            </w:pPr>
          </w:p>
        </w:tc>
        <w:tc>
          <w:tcPr>
            <w:tcW w:w="1129" w:type="dxa"/>
            <w:shd w:val="clear" w:color="auto" w:fill="00AFEF"/>
          </w:tcPr>
          <w:p w14:paraId="5B1E95DC">
            <w:pPr>
              <w:pStyle w:val="11"/>
              <w:spacing w:before="212"/>
              <w:ind w:left="321" w:right="209" w:hanging="120"/>
              <w:rPr>
                <w:b/>
                <w:sz w:val="18"/>
              </w:rPr>
            </w:pPr>
            <w:r>
              <w:rPr>
                <w:b/>
                <w:spacing w:val="-4"/>
                <w:w w:val="110"/>
                <w:sz w:val="18"/>
              </w:rPr>
              <w:t>Petugas</w:t>
            </w:r>
            <w:r>
              <w:rPr>
                <w:b/>
                <w:spacing w:val="-2"/>
                <w:w w:val="110"/>
                <w:sz w:val="18"/>
              </w:rPr>
              <w:t xml:space="preserve"> Piket </w:t>
            </w:r>
            <w:r>
              <w:rPr>
                <w:b/>
                <w:spacing w:val="-4"/>
                <w:w w:val="110"/>
                <w:sz w:val="18"/>
              </w:rPr>
              <w:t>PPID</w:t>
            </w:r>
          </w:p>
        </w:tc>
        <w:tc>
          <w:tcPr>
            <w:tcW w:w="1167" w:type="dxa"/>
            <w:shd w:val="clear" w:color="auto" w:fill="00AFEF"/>
          </w:tcPr>
          <w:p w14:paraId="05045194">
            <w:pPr>
              <w:pStyle w:val="11"/>
              <w:spacing w:before="204"/>
              <w:rPr>
                <w:rFonts w:ascii="Calibri"/>
                <w:b/>
                <w:sz w:val="18"/>
              </w:rPr>
            </w:pPr>
          </w:p>
          <w:p w14:paraId="414E47E0">
            <w:pPr>
              <w:pStyle w:val="11"/>
              <w:ind w:left="359"/>
              <w:rPr>
                <w:b/>
                <w:sz w:val="18"/>
              </w:rPr>
            </w:pPr>
            <w:r>
              <w:rPr>
                <w:b/>
                <w:sz w:val="18"/>
              </w:rPr>
              <mc:AlternateContent>
                <mc:Choice Requires="wpg">
                  <w:drawing>
                    <wp:anchor distT="0" distB="0" distL="0" distR="0" simplePos="0" relativeHeight="251681792" behindDoc="1" locked="0" layoutInCell="1" allowOverlap="1">
                      <wp:simplePos x="0" y="0"/>
                      <wp:positionH relativeFrom="column">
                        <wp:posOffset>129540</wp:posOffset>
                      </wp:positionH>
                      <wp:positionV relativeFrom="paragraph">
                        <wp:posOffset>483870</wp:posOffset>
                      </wp:positionV>
                      <wp:extent cx="1201420" cy="1350645"/>
                      <wp:effectExtent l="0" t="0" r="0" b="0"/>
                      <wp:wrapNone/>
                      <wp:docPr id="255" name="Group 25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01420" cy="1350645"/>
                                <a:chOff x="0" y="0"/>
                                <a:chExt cx="1201420" cy="1350645"/>
                              </a:xfrm>
                            </wpg:grpSpPr>
                            <wps:wsp>
                              <wps:cNvPr id="256" name="Graphic 256"/>
                              <wps:cNvSpPr/>
                              <wps:spPr>
                                <a:xfrm>
                                  <a:off x="9525" y="1158239"/>
                                  <a:ext cx="429259" cy="1828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9259" h="182880">
                                      <a:moveTo>
                                        <a:pt x="398779" y="0"/>
                                      </a:moveTo>
                                      <a:lnTo>
                                        <a:pt x="30479" y="0"/>
                                      </a:lnTo>
                                      <a:lnTo>
                                        <a:pt x="19050" y="2539"/>
                                      </a:lnTo>
                                      <a:lnTo>
                                        <a:pt x="8889" y="8889"/>
                                      </a:lnTo>
                                      <a:lnTo>
                                        <a:pt x="2539" y="18414"/>
                                      </a:lnTo>
                                      <a:lnTo>
                                        <a:pt x="0" y="30479"/>
                                      </a:lnTo>
                                      <a:lnTo>
                                        <a:pt x="0" y="152400"/>
                                      </a:lnTo>
                                      <a:lnTo>
                                        <a:pt x="2539" y="163829"/>
                                      </a:lnTo>
                                      <a:lnTo>
                                        <a:pt x="8889" y="173989"/>
                                      </a:lnTo>
                                      <a:lnTo>
                                        <a:pt x="19050" y="180339"/>
                                      </a:lnTo>
                                      <a:lnTo>
                                        <a:pt x="30479" y="182879"/>
                                      </a:lnTo>
                                      <a:lnTo>
                                        <a:pt x="398779" y="182879"/>
                                      </a:lnTo>
                                      <a:lnTo>
                                        <a:pt x="410844" y="180339"/>
                                      </a:lnTo>
                                      <a:lnTo>
                                        <a:pt x="420369" y="173989"/>
                                      </a:lnTo>
                                      <a:lnTo>
                                        <a:pt x="426719" y="163829"/>
                                      </a:lnTo>
                                      <a:lnTo>
                                        <a:pt x="429259" y="152400"/>
                                      </a:lnTo>
                                      <a:lnTo>
                                        <a:pt x="429259" y="30479"/>
                                      </a:lnTo>
                                      <a:lnTo>
                                        <a:pt x="426719" y="18414"/>
                                      </a:lnTo>
                                      <a:lnTo>
                                        <a:pt x="420369" y="8889"/>
                                      </a:lnTo>
                                      <a:lnTo>
                                        <a:pt x="410844" y="2539"/>
                                      </a:lnTo>
                                      <a:lnTo>
                                        <a:pt x="39877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AE5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257" name="Graphic 257"/>
                              <wps:cNvSpPr/>
                              <wps:spPr>
                                <a:xfrm>
                                  <a:off x="9525" y="1158239"/>
                                  <a:ext cx="429259" cy="1828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9259" h="182880">
                                      <a:moveTo>
                                        <a:pt x="0" y="30479"/>
                                      </a:moveTo>
                                      <a:lnTo>
                                        <a:pt x="2539" y="18414"/>
                                      </a:lnTo>
                                      <a:lnTo>
                                        <a:pt x="8889" y="8889"/>
                                      </a:lnTo>
                                      <a:lnTo>
                                        <a:pt x="19050" y="2539"/>
                                      </a:lnTo>
                                      <a:lnTo>
                                        <a:pt x="30479" y="0"/>
                                      </a:lnTo>
                                      <a:lnTo>
                                        <a:pt x="398779" y="0"/>
                                      </a:lnTo>
                                      <a:lnTo>
                                        <a:pt x="410844" y="2539"/>
                                      </a:lnTo>
                                      <a:lnTo>
                                        <a:pt x="420369" y="8889"/>
                                      </a:lnTo>
                                      <a:lnTo>
                                        <a:pt x="426719" y="18414"/>
                                      </a:lnTo>
                                      <a:lnTo>
                                        <a:pt x="429259" y="30479"/>
                                      </a:lnTo>
                                      <a:lnTo>
                                        <a:pt x="429259" y="152400"/>
                                      </a:lnTo>
                                      <a:lnTo>
                                        <a:pt x="426719" y="163829"/>
                                      </a:lnTo>
                                      <a:lnTo>
                                        <a:pt x="420369" y="173989"/>
                                      </a:lnTo>
                                      <a:lnTo>
                                        <a:pt x="410844" y="180339"/>
                                      </a:lnTo>
                                      <a:lnTo>
                                        <a:pt x="398779" y="182879"/>
                                      </a:lnTo>
                                      <a:lnTo>
                                        <a:pt x="30479" y="182879"/>
                                      </a:lnTo>
                                      <a:lnTo>
                                        <a:pt x="19050" y="180339"/>
                                      </a:lnTo>
                                      <a:lnTo>
                                        <a:pt x="8889" y="173989"/>
                                      </a:lnTo>
                                      <a:lnTo>
                                        <a:pt x="2539" y="163829"/>
                                      </a:lnTo>
                                      <a:lnTo>
                                        <a:pt x="0" y="152400"/>
                                      </a:lnTo>
                                      <a:lnTo>
                                        <a:pt x="0" y="3047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258" name="Graphic 258"/>
                              <wps:cNvSpPr/>
                              <wps:spPr>
                                <a:xfrm>
                                  <a:off x="762634" y="553719"/>
                                  <a:ext cx="429259" cy="1828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9259" h="182880">
                                      <a:moveTo>
                                        <a:pt x="42926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2879"/>
                                      </a:lnTo>
                                      <a:lnTo>
                                        <a:pt x="429260" y="182879"/>
                                      </a:lnTo>
                                      <a:lnTo>
                                        <a:pt x="42926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6EC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259" name="Graphic 259"/>
                              <wps:cNvSpPr/>
                              <wps:spPr>
                                <a:xfrm>
                                  <a:off x="762634" y="553719"/>
                                  <a:ext cx="429259" cy="1828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9259" h="182880">
                                      <a:moveTo>
                                        <a:pt x="0" y="182879"/>
                                      </a:moveTo>
                                      <a:lnTo>
                                        <a:pt x="429260" y="182879"/>
                                      </a:lnTo>
                                      <a:lnTo>
                                        <a:pt x="42926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287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904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260" name="Graphic 260"/>
                              <wps:cNvSpPr/>
                              <wps:spPr>
                                <a:xfrm>
                                  <a:off x="447675" y="746125"/>
                                  <a:ext cx="535305" cy="542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35305" h="542290">
                                      <a:moveTo>
                                        <a:pt x="76200" y="466090"/>
                                      </a:moveTo>
                                      <a:lnTo>
                                        <a:pt x="0" y="504190"/>
                                      </a:lnTo>
                                      <a:lnTo>
                                        <a:pt x="76200" y="542290"/>
                                      </a:lnTo>
                                      <a:lnTo>
                                        <a:pt x="76200" y="510540"/>
                                      </a:lnTo>
                                      <a:lnTo>
                                        <a:pt x="63500" y="510540"/>
                                      </a:lnTo>
                                      <a:lnTo>
                                        <a:pt x="63500" y="497840"/>
                                      </a:lnTo>
                                      <a:lnTo>
                                        <a:pt x="76200" y="497840"/>
                                      </a:lnTo>
                                      <a:lnTo>
                                        <a:pt x="76200" y="466090"/>
                                      </a:lnTo>
                                      <a:close/>
                                    </a:path>
                                    <a:path w="535305" h="542290">
                                      <a:moveTo>
                                        <a:pt x="76200" y="497840"/>
                                      </a:moveTo>
                                      <a:lnTo>
                                        <a:pt x="63500" y="497840"/>
                                      </a:lnTo>
                                      <a:lnTo>
                                        <a:pt x="63500" y="510540"/>
                                      </a:lnTo>
                                      <a:lnTo>
                                        <a:pt x="76200" y="510540"/>
                                      </a:lnTo>
                                      <a:lnTo>
                                        <a:pt x="76200" y="497840"/>
                                      </a:lnTo>
                                      <a:close/>
                                    </a:path>
                                    <a:path w="535305" h="542290">
                                      <a:moveTo>
                                        <a:pt x="522604" y="497840"/>
                                      </a:moveTo>
                                      <a:lnTo>
                                        <a:pt x="76200" y="497840"/>
                                      </a:lnTo>
                                      <a:lnTo>
                                        <a:pt x="76200" y="510540"/>
                                      </a:lnTo>
                                      <a:lnTo>
                                        <a:pt x="535304" y="510540"/>
                                      </a:lnTo>
                                      <a:lnTo>
                                        <a:pt x="535304" y="504190"/>
                                      </a:lnTo>
                                      <a:lnTo>
                                        <a:pt x="522604" y="504190"/>
                                      </a:lnTo>
                                      <a:lnTo>
                                        <a:pt x="522604" y="497840"/>
                                      </a:lnTo>
                                      <a:close/>
                                    </a:path>
                                    <a:path w="535305" h="542290">
                                      <a:moveTo>
                                        <a:pt x="535304" y="0"/>
                                      </a:moveTo>
                                      <a:lnTo>
                                        <a:pt x="522604" y="0"/>
                                      </a:lnTo>
                                      <a:lnTo>
                                        <a:pt x="522604" y="504190"/>
                                      </a:lnTo>
                                      <a:lnTo>
                                        <a:pt x="528954" y="497840"/>
                                      </a:lnTo>
                                      <a:lnTo>
                                        <a:pt x="535304" y="497840"/>
                                      </a:lnTo>
                                      <a:lnTo>
                                        <a:pt x="535304" y="0"/>
                                      </a:lnTo>
                                      <a:close/>
                                    </a:path>
                                    <a:path w="535305" h="542290">
                                      <a:moveTo>
                                        <a:pt x="535304" y="497840"/>
                                      </a:moveTo>
                                      <a:lnTo>
                                        <a:pt x="528954" y="497840"/>
                                      </a:lnTo>
                                      <a:lnTo>
                                        <a:pt x="522604" y="504190"/>
                                      </a:lnTo>
                                      <a:lnTo>
                                        <a:pt x="535304" y="504190"/>
                                      </a:lnTo>
                                      <a:lnTo>
                                        <a:pt x="535304" y="4978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261" name="Graphic 261"/>
                              <wps:cNvSpPr/>
                              <wps:spPr>
                                <a:xfrm>
                                  <a:off x="798194" y="12700"/>
                                  <a:ext cx="361950" cy="2565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0" h="256540">
                                      <a:moveTo>
                                        <a:pt x="233680" y="256540"/>
                                      </a:moveTo>
                                      <a:lnTo>
                                        <a:pt x="128270" y="256540"/>
                                      </a:lnTo>
                                      <a:lnTo>
                                        <a:pt x="0" y="12827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361950" y="0"/>
                                      </a:lnTo>
                                      <a:lnTo>
                                        <a:pt x="361950" y="128270"/>
                                      </a:lnTo>
                                      <a:lnTo>
                                        <a:pt x="233680" y="25654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F79446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262" name="Graphic 262"/>
                              <wps:cNvSpPr/>
                              <wps:spPr>
                                <a:xfrm>
                                  <a:off x="939164" y="284479"/>
                                  <a:ext cx="76200" cy="2692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" h="269240">
                                      <a:moveTo>
                                        <a:pt x="31750" y="193039"/>
                                      </a:moveTo>
                                      <a:lnTo>
                                        <a:pt x="0" y="193039"/>
                                      </a:lnTo>
                                      <a:lnTo>
                                        <a:pt x="38100" y="269239"/>
                                      </a:lnTo>
                                      <a:lnTo>
                                        <a:pt x="69850" y="205739"/>
                                      </a:lnTo>
                                      <a:lnTo>
                                        <a:pt x="31750" y="205739"/>
                                      </a:lnTo>
                                      <a:lnTo>
                                        <a:pt x="31750" y="193039"/>
                                      </a:lnTo>
                                      <a:close/>
                                    </a:path>
                                    <a:path w="76200" h="269240">
                                      <a:moveTo>
                                        <a:pt x="44450" y="0"/>
                                      </a:moveTo>
                                      <a:lnTo>
                                        <a:pt x="31750" y="0"/>
                                      </a:lnTo>
                                      <a:lnTo>
                                        <a:pt x="31750" y="205739"/>
                                      </a:lnTo>
                                      <a:lnTo>
                                        <a:pt x="44450" y="205739"/>
                                      </a:lnTo>
                                      <a:lnTo>
                                        <a:pt x="44450" y="0"/>
                                      </a:lnTo>
                                      <a:close/>
                                    </a:path>
                                    <a:path w="76200" h="269240">
                                      <a:moveTo>
                                        <a:pt x="76200" y="193039"/>
                                      </a:moveTo>
                                      <a:lnTo>
                                        <a:pt x="44450" y="193039"/>
                                      </a:lnTo>
                                      <a:lnTo>
                                        <a:pt x="44450" y="205739"/>
                                      </a:lnTo>
                                      <a:lnTo>
                                        <a:pt x="69850" y="205739"/>
                                      </a:lnTo>
                                      <a:lnTo>
                                        <a:pt x="76200" y="19303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_x0000_s1026" o:spid="_x0000_s1026" o:spt="203" style="position:absolute;left:0pt;margin-left:10.2pt;margin-top:38.1pt;height:106.35pt;width:94.6pt;z-index:-251634688;mso-width-relative:page;mso-height-relative:page;" coordsize="1201420,1350645" o:gfxdata="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">
                      <o:lock v:ext="edit" aspectratio="f"/>
                      <v:shape id="Graphic 256" o:spid="_x0000_s1026" o:spt="100" style="position:absolute;left:9525;top:1158239;height:182880;width:429259;" fillcolor="#00AE50" filled="t" stroked="f" coordsize="429259,182880" o:gfxdata="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JMBdJr4A&#10;AADcAAAADwAAAAAAAAABACAAAAAiAAAAZHJzL2Rvd25yZXYueG1sUEsBAhQAFAAAAAgAh07iQDMv&#10;BZ47AAAAOQAAABAAAAAAAAAAAQAgAAAADQEAAGRycy9zaGFwZXhtbC54bWxQSwUGAAAAAAYABgBb&#10;AQAAtwMAAAAA&#10;" path="m398779,0l30479,0,19050,2539,8889,8889,2539,18414,0,30479,0,152400,2539,163829,8889,173989,19050,180339,30479,182879,398779,182879,410844,180339,420369,173989,426719,163829,429259,152400,429259,30479,426719,18414,420369,8889,410844,2539,398779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257" o:spid="_x0000_s1026" o:spt="100" style="position:absolute;left:9525;top:1158239;height:182880;width:429259;" filled="f" stroked="t" coordsize="429259,182880" o:gfxdata="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tASnkb4A&#10;AADcAAAADwAAAAAAAAABACAAAAAiAAAAZHJzL2Rvd25yZXYueG1sUEsBAhQAFAAAAAgAh07iQDMv&#10;BZ47AAAAOQAAABAAAAAAAAAAAQAgAAAADQEAAGRycy9zaGFwZXhtbC54bWxQSwUGAAAAAAYABgBb&#10;AQAAtwMAAAAA&#10;" path="m0,30479l2539,18414,8889,8889,19050,2539,30479,0,398779,0,410844,2539,420369,8889,426719,18414,429259,30479,429259,152400,426719,163829,420369,173989,410844,180339,398779,182879,30479,182879,19050,180339,8889,173989,2539,163829,0,152400,0,30479xe">
                        <v:fill on="f" focussize="0,0"/>
                        <v:stroke weight="1.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258" o:spid="_x0000_s1026" o:spt="100" style="position:absolute;left:762634;top:553719;height:182880;width:429259;" fillcolor="#006EC0" filled="t" stroked="f" coordsize="429259,182880" o:gfxdata="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qPL1UvQAA&#10;ANwAAAAPAAAAAAAAAAEAIAAAACIAAABkcnMvZG93bnJldi54bWxQSwECFAAUAAAACACHTuJAMy8F&#10;njsAAAA5AAAAEAAAAAAAAAABACAAAAAMAQAAZHJzL3NoYXBleG1sLnhtbFBLBQYAAAAABgAGAFsB&#10;AAC2AwAAAAA=&#10;" path="m429260,0l0,0,0,182879,429260,182879,429260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259" o:spid="_x0000_s1026" o:spt="100" style="position:absolute;left:762634;top:553719;height:182880;width:429259;" filled="f" stroked="t" coordsize="429259,182880" o:gfxdata="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MX+p3vQAA&#10;ANwAAAAPAAAAAAAAAAEAIAAAACIAAABkcnMvZG93bnJldi54bWxQSwECFAAUAAAACACHTuJAMy8F&#10;njsAAAA5AAAAEAAAAAAAAAABACAAAAAMAQAAZHJzL3NoYXBleG1sLnhtbFBLBQYAAAAABgAGAFsB&#10;AAC2AwAAAAA=&#10;" path="m0,182879l429260,182879,429260,0,0,0,0,182879xe">
                        <v:fill on="f" focussize="0,0"/>
                        <v:stroke weight="1.49992125984252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260" o:spid="_x0000_s1026" o:spt="100" style="position:absolute;left:447675;top:746125;height:542290;width:535305;" fillcolor="#000000" filled="t" stroked="f" coordsize="535305,542290" o:gfxdata="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IPT6Ee5AAAA3AAA&#10;AA8AAAAAAAAAAQAgAAAAIgAAAGRycy9kb3ducmV2LnhtbFBLAQIUABQAAAAIAIdO4kAzLwWeOwAA&#10;ADkAAAAQAAAAAAAAAAEAIAAAAAgBAABkcnMvc2hhcGV4bWwueG1sUEsFBgAAAAAGAAYAWwEAALID&#10;AAAAAA==&#10;" path="m76200,466090l0,504190,76200,542290,76200,510540,63500,510540,63500,497840,76200,497840,76200,466090xem76200,497840l63500,497840,63500,510540,76200,510540,76200,497840xem522604,497840l76200,497840,76200,510540,535304,510540,535304,504190,522604,504190,522604,497840xem535304,0l522604,0,522604,504190,528954,497840,535304,497840,535304,0xem535304,497840l528954,497840,522604,504190,535304,504190,535304,49784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261" o:spid="_x0000_s1026" o:spt="100" style="position:absolute;left:798194;top:12700;height:256540;width:361950;" filled="f" stroked="t" coordsize="361950,256540" o:gfxdata="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Lksd8+/&#10;AAAA3AAAAA8AAAAAAAAAAQAgAAAAIgAAAGRycy9kb3ducmV2LnhtbFBLAQIUABQAAAAIAIdO4kAz&#10;LwWeOwAAADkAAAAQAAAAAAAAAAEAIAAAAA4BAABkcnMvc2hhcGV4bWwueG1sUEsFBgAAAAAGAAYA&#10;WwEAALgDAAAAAA==&#10;" path="m233680,256540l128270,256540,0,128270,0,0,361950,0,361950,128270,233680,256540xe">
                        <v:fill on="f" focussize="0,0"/>
                        <v:stroke weight="2pt" color="#F79446" joinstyle="round"/>
                        <v:imagedata o:title=""/>
                        <o:lock v:ext="edit" aspectratio="f"/>
                        <v:textbox inset="0mm,0mm,0mm,0mm"/>
                      </v:shape>
                      <v:shape id="Graphic 262" o:spid="_x0000_s1026" o:spt="100" style="position:absolute;left:939164;top:284479;height:269240;width:76200;" fillcolor="#000000" filled="t" stroked="f" coordsize="76200,269240" o:gfxdata="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Alj4XvQAA&#10;ANwAAAAPAAAAAAAAAAEAIAAAACIAAABkcnMvZG93bnJldi54bWxQSwECFAAUAAAACACHTuJAMy8F&#10;njsAAAA5AAAAEAAAAAAAAAABACAAAAAMAQAAZHJzL3NoYXBleG1sLnhtbFBLBQYAAAAABgAGAFsB&#10;AAC2AwAAAAA=&#10;" path="m31750,193039l0,193039,38100,269239,69850,205739,31750,205739,31750,193039xem44450,0l31750,0,31750,205739,44450,205739,44450,0xem76200,193039l44450,193039,44450,205739,69850,205739,76200,193039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4"/>
                <w:w w:val="110"/>
                <w:sz w:val="18"/>
              </w:rPr>
              <w:t>PPID</w:t>
            </w:r>
          </w:p>
        </w:tc>
        <w:tc>
          <w:tcPr>
            <w:tcW w:w="1143" w:type="dxa"/>
            <w:shd w:val="clear" w:color="auto" w:fill="00AFEF"/>
          </w:tcPr>
          <w:p w14:paraId="48FB5B5B">
            <w:pPr>
              <w:pStyle w:val="11"/>
              <w:spacing w:before="103"/>
              <w:rPr>
                <w:rFonts w:ascii="Calibri"/>
                <w:b/>
                <w:sz w:val="18"/>
              </w:rPr>
            </w:pPr>
          </w:p>
          <w:p w14:paraId="58B622C6">
            <w:pPr>
              <w:pStyle w:val="11"/>
              <w:ind w:left="349" w:right="256" w:hanging="92"/>
              <w:rPr>
                <w:b/>
                <w:sz w:val="18"/>
              </w:rPr>
            </w:pPr>
            <w:r>
              <w:rPr>
                <w:b/>
                <w:spacing w:val="-4"/>
                <w:w w:val="110"/>
                <w:sz w:val="18"/>
              </w:rPr>
              <w:t>Atasan</w:t>
            </w:r>
            <w:r>
              <w:rPr>
                <w:b/>
                <w:spacing w:val="40"/>
                <w:w w:val="110"/>
                <w:sz w:val="18"/>
              </w:rPr>
              <w:t xml:space="preserve"> </w:t>
            </w:r>
            <w:r>
              <w:rPr>
                <w:b/>
                <w:spacing w:val="-4"/>
                <w:w w:val="110"/>
                <w:sz w:val="18"/>
              </w:rPr>
              <w:t>PPID</w:t>
            </w:r>
          </w:p>
        </w:tc>
        <w:tc>
          <w:tcPr>
            <w:tcW w:w="1657" w:type="dxa"/>
            <w:shd w:val="clear" w:color="auto" w:fill="00AFEF"/>
          </w:tcPr>
          <w:p w14:paraId="4E49FEC9">
            <w:pPr>
              <w:pStyle w:val="11"/>
              <w:spacing w:before="103"/>
              <w:rPr>
                <w:rFonts w:ascii="Calibri"/>
                <w:b/>
                <w:sz w:val="18"/>
              </w:rPr>
            </w:pPr>
          </w:p>
          <w:p w14:paraId="69607FB9">
            <w:pPr>
              <w:pStyle w:val="11"/>
              <w:ind w:left="180" w:firstLine="465"/>
              <w:rPr>
                <w:b/>
                <w:sz w:val="18"/>
              </w:rPr>
            </w:pPr>
            <w:r>
              <w:rPr>
                <w:b/>
                <w:spacing w:val="-4"/>
                <w:w w:val="110"/>
                <w:sz w:val="18"/>
              </w:rPr>
              <w:t>Tim</w:t>
            </w:r>
            <w:r>
              <w:rPr>
                <w:b/>
                <w:spacing w:val="40"/>
                <w:w w:val="110"/>
                <w:sz w:val="18"/>
              </w:rPr>
              <w:t xml:space="preserve"> </w:t>
            </w:r>
            <w:r>
              <w:rPr>
                <w:b/>
                <w:spacing w:val="-4"/>
                <w:w w:val="110"/>
                <w:sz w:val="18"/>
              </w:rPr>
              <w:t>Pertimbangan</w:t>
            </w:r>
          </w:p>
        </w:tc>
        <w:tc>
          <w:tcPr>
            <w:tcW w:w="1724" w:type="dxa"/>
            <w:shd w:val="clear" w:color="auto" w:fill="00AFEF"/>
          </w:tcPr>
          <w:p w14:paraId="16F8CE3F">
            <w:pPr>
              <w:pStyle w:val="11"/>
              <w:spacing w:before="204"/>
              <w:rPr>
                <w:rFonts w:ascii="Calibri"/>
                <w:b/>
                <w:sz w:val="18"/>
              </w:rPr>
            </w:pPr>
          </w:p>
          <w:p w14:paraId="0B5C6FB5">
            <w:pPr>
              <w:pStyle w:val="11"/>
              <w:ind w:left="257"/>
              <w:rPr>
                <w:b/>
                <w:sz w:val="18"/>
              </w:rPr>
            </w:pPr>
            <w:r>
              <w:rPr>
                <w:b/>
                <w:spacing w:val="-2"/>
                <w:w w:val="110"/>
                <w:sz w:val="18"/>
              </w:rPr>
              <w:t>Kelengkapan</w:t>
            </w:r>
          </w:p>
        </w:tc>
        <w:tc>
          <w:tcPr>
            <w:tcW w:w="1143" w:type="dxa"/>
            <w:shd w:val="clear" w:color="auto" w:fill="00AFEF"/>
          </w:tcPr>
          <w:p w14:paraId="2D24BE35">
            <w:pPr>
              <w:pStyle w:val="11"/>
              <w:spacing w:before="103"/>
              <w:rPr>
                <w:rFonts w:ascii="Calibri"/>
                <w:b/>
                <w:sz w:val="18"/>
              </w:rPr>
            </w:pPr>
          </w:p>
          <w:p w14:paraId="20AF2868">
            <w:pPr>
              <w:pStyle w:val="11"/>
              <w:ind w:left="304" w:right="210" w:hanging="82"/>
              <w:rPr>
                <w:b/>
                <w:sz w:val="18"/>
              </w:rPr>
            </w:pPr>
            <w:r>
              <w:rPr>
                <w:b/>
                <w:spacing w:val="-4"/>
                <w:w w:val="110"/>
                <w:sz w:val="18"/>
              </w:rPr>
              <w:t>Waktu/</w:t>
            </w:r>
            <w:r>
              <w:rPr>
                <w:b/>
                <w:spacing w:val="40"/>
                <w:w w:val="110"/>
                <w:sz w:val="18"/>
              </w:rPr>
              <w:t xml:space="preserve"> </w:t>
            </w:r>
            <w:r>
              <w:rPr>
                <w:b/>
                <w:spacing w:val="-4"/>
                <w:w w:val="110"/>
                <w:sz w:val="18"/>
              </w:rPr>
              <w:t>Menit</w:t>
            </w:r>
          </w:p>
        </w:tc>
        <w:tc>
          <w:tcPr>
            <w:tcW w:w="1402" w:type="dxa"/>
            <w:shd w:val="clear" w:color="auto" w:fill="00AFEF"/>
          </w:tcPr>
          <w:p w14:paraId="02AC3B36">
            <w:pPr>
              <w:pStyle w:val="11"/>
              <w:spacing w:before="204"/>
              <w:rPr>
                <w:rFonts w:ascii="Calibri"/>
                <w:b/>
                <w:sz w:val="18"/>
              </w:rPr>
            </w:pPr>
          </w:p>
          <w:p w14:paraId="220477D2">
            <w:pPr>
              <w:pStyle w:val="11"/>
              <w:ind w:left="371"/>
              <w:rPr>
                <w:b/>
                <w:sz w:val="18"/>
              </w:rPr>
            </w:pPr>
            <w:r>
              <w:rPr>
                <w:b/>
                <w:spacing w:val="-2"/>
                <w:w w:val="115"/>
                <w:sz w:val="18"/>
              </w:rPr>
              <w:t>Output</w:t>
            </w:r>
          </w:p>
        </w:tc>
        <w:tc>
          <w:tcPr>
            <w:tcW w:w="1697" w:type="dxa"/>
            <w:gridSpan w:val="2"/>
            <w:vMerge w:val="continue"/>
            <w:tcBorders>
              <w:top w:val="nil"/>
            </w:tcBorders>
            <w:shd w:val="clear" w:color="auto" w:fill="00AFEF"/>
          </w:tcPr>
          <w:p w14:paraId="1429AD0B">
            <w:pPr>
              <w:rPr>
                <w:sz w:val="2"/>
                <w:szCs w:val="2"/>
              </w:rPr>
            </w:pPr>
          </w:p>
        </w:tc>
      </w:tr>
      <w:tr w14:paraId="64F2E31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624" w:type="dxa"/>
          </w:tcPr>
          <w:p w14:paraId="089F2EF3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3337" w:type="dxa"/>
          </w:tcPr>
          <w:p w14:paraId="7D847143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129" w:type="dxa"/>
          </w:tcPr>
          <w:p w14:paraId="68D74311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167" w:type="dxa"/>
          </w:tcPr>
          <w:p w14:paraId="769C8301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143" w:type="dxa"/>
          </w:tcPr>
          <w:p w14:paraId="1ABDCD76">
            <w:pPr>
              <w:pStyle w:val="11"/>
              <w:spacing w:before="67"/>
              <w:rPr>
                <w:rFonts w:ascii="Calibri"/>
                <w:b/>
                <w:sz w:val="12"/>
              </w:rPr>
            </w:pPr>
          </w:p>
          <w:p w14:paraId="4C63CD82">
            <w:pPr>
              <w:pStyle w:val="11"/>
              <w:ind w:left="39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spacing w:val="-10"/>
                <w:sz w:val="12"/>
              </w:rPr>
              <w:t>A</w:t>
            </w:r>
          </w:p>
        </w:tc>
        <w:tc>
          <w:tcPr>
            <w:tcW w:w="1657" w:type="dxa"/>
          </w:tcPr>
          <w:p w14:paraId="7FACB9A6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724" w:type="dxa"/>
          </w:tcPr>
          <w:p w14:paraId="3F8A8057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143" w:type="dxa"/>
          </w:tcPr>
          <w:p w14:paraId="65B7721D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402" w:type="dxa"/>
          </w:tcPr>
          <w:p w14:paraId="3FDEAE01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697" w:type="dxa"/>
            <w:gridSpan w:val="2"/>
          </w:tcPr>
          <w:p w14:paraId="3D0489CF">
            <w:pPr>
              <w:pStyle w:val="11"/>
              <w:rPr>
                <w:rFonts w:ascii="Times New Roman"/>
                <w:sz w:val="20"/>
              </w:rPr>
            </w:pPr>
          </w:p>
        </w:tc>
      </w:tr>
      <w:tr w14:paraId="0E71129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36" w:hRule="atLeast"/>
        </w:trPr>
        <w:tc>
          <w:tcPr>
            <w:tcW w:w="624" w:type="dxa"/>
          </w:tcPr>
          <w:p w14:paraId="455C267A">
            <w:pPr>
              <w:pStyle w:val="11"/>
              <w:spacing w:before="142"/>
              <w:rPr>
                <w:rFonts w:ascii="Calibri"/>
                <w:b/>
                <w:sz w:val="18"/>
              </w:rPr>
            </w:pPr>
          </w:p>
          <w:p w14:paraId="5AA5A590">
            <w:pPr>
              <w:pStyle w:val="11"/>
              <w:ind w:left="17" w:right="13"/>
              <w:jc w:val="center"/>
              <w:rPr>
                <w:sz w:val="18"/>
              </w:rPr>
            </w:pPr>
            <w:r>
              <w:rPr>
                <w:spacing w:val="-10"/>
                <w:w w:val="110"/>
                <w:sz w:val="18"/>
              </w:rPr>
              <w:t>7</w:t>
            </w:r>
          </w:p>
        </w:tc>
        <w:tc>
          <w:tcPr>
            <w:tcW w:w="3337" w:type="dxa"/>
          </w:tcPr>
          <w:p w14:paraId="2DCADA6F">
            <w:pPr>
              <w:pStyle w:val="11"/>
              <w:spacing w:before="232"/>
              <w:ind w:left="115" w:right="352" w:hanging="39"/>
              <w:rPr>
                <w:sz w:val="20"/>
              </w:rPr>
            </w:pPr>
            <w:r>
              <w:rPr>
                <w:w w:val="110"/>
                <w:sz w:val="20"/>
              </w:rPr>
              <w:t>Menandatangani tanggapan atas keberatan</w:t>
            </w:r>
          </w:p>
        </w:tc>
        <w:tc>
          <w:tcPr>
            <w:tcW w:w="1129" w:type="dxa"/>
          </w:tcPr>
          <w:p w14:paraId="5E9A7F9C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167" w:type="dxa"/>
          </w:tcPr>
          <w:p w14:paraId="33662E21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143" w:type="dxa"/>
          </w:tcPr>
          <w:p w14:paraId="5170F277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657" w:type="dxa"/>
          </w:tcPr>
          <w:p w14:paraId="7984655A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724" w:type="dxa"/>
          </w:tcPr>
          <w:p w14:paraId="3E7F7062">
            <w:pPr>
              <w:pStyle w:val="11"/>
              <w:spacing w:before="1"/>
              <w:ind w:left="132" w:right="135" w:firstLine="5"/>
              <w:jc w:val="center"/>
              <w:rPr>
                <w:sz w:val="20"/>
              </w:rPr>
            </w:pPr>
            <w:r>
              <w:rPr>
                <w:spacing w:val="-4"/>
                <w:w w:val="110"/>
                <w:sz w:val="20"/>
              </w:rPr>
              <w:t>Draf</w:t>
            </w:r>
            <w:r>
              <w:rPr>
                <w:spacing w:val="40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Tanggapan</w:t>
            </w:r>
            <w:r>
              <w:rPr>
                <w:spacing w:val="40"/>
                <w:w w:val="110"/>
                <w:sz w:val="20"/>
              </w:rPr>
              <w:t xml:space="preserve"> </w:t>
            </w:r>
            <w:r>
              <w:rPr>
                <w:w w:val="110"/>
                <w:sz w:val="20"/>
              </w:rPr>
              <w:t>atas keberatan</w:t>
            </w:r>
          </w:p>
        </w:tc>
        <w:tc>
          <w:tcPr>
            <w:tcW w:w="1143" w:type="dxa"/>
          </w:tcPr>
          <w:p w14:paraId="25007BCD">
            <w:pPr>
              <w:pStyle w:val="11"/>
              <w:spacing w:line="231" w:lineRule="exact"/>
              <w:ind w:left="39" w:right="27"/>
              <w:jc w:val="center"/>
              <w:rPr>
                <w:sz w:val="20"/>
              </w:rPr>
            </w:pPr>
            <w:r>
              <w:rPr>
                <w:w w:val="110"/>
                <w:sz w:val="20"/>
              </w:rPr>
              <w:t>1</w:t>
            </w:r>
            <w:r>
              <w:rPr>
                <w:spacing w:val="-4"/>
                <w:w w:val="110"/>
                <w:sz w:val="20"/>
              </w:rPr>
              <w:t xml:space="preserve"> Hari</w:t>
            </w:r>
          </w:p>
        </w:tc>
        <w:tc>
          <w:tcPr>
            <w:tcW w:w="1402" w:type="dxa"/>
          </w:tcPr>
          <w:p w14:paraId="6AE5C48C">
            <w:pPr>
              <w:pStyle w:val="11"/>
              <w:spacing w:before="1"/>
              <w:ind w:left="75" w:right="53"/>
              <w:jc w:val="center"/>
              <w:rPr>
                <w:sz w:val="20"/>
              </w:rPr>
            </w:pPr>
            <w:r>
              <w:rPr>
                <w:spacing w:val="-2"/>
                <w:w w:val="110"/>
                <w:sz w:val="20"/>
              </w:rPr>
              <w:t xml:space="preserve">Tanggapan </w:t>
            </w:r>
            <w:r>
              <w:rPr>
                <w:spacing w:val="-4"/>
                <w:w w:val="110"/>
                <w:sz w:val="20"/>
              </w:rPr>
              <w:t xml:space="preserve">atas </w:t>
            </w:r>
            <w:r>
              <w:rPr>
                <w:spacing w:val="-2"/>
                <w:w w:val="110"/>
                <w:sz w:val="20"/>
              </w:rPr>
              <w:t>keberatan</w:t>
            </w:r>
          </w:p>
        </w:tc>
        <w:tc>
          <w:tcPr>
            <w:tcW w:w="1697" w:type="dxa"/>
            <w:gridSpan w:val="2"/>
          </w:tcPr>
          <w:p w14:paraId="6946CB09">
            <w:pPr>
              <w:pStyle w:val="11"/>
              <w:rPr>
                <w:rFonts w:ascii="Times New Roman"/>
                <w:sz w:val="20"/>
              </w:rPr>
            </w:pPr>
          </w:p>
        </w:tc>
      </w:tr>
      <w:tr w14:paraId="662ABAB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6" w:hRule="atLeast"/>
        </w:trPr>
        <w:tc>
          <w:tcPr>
            <w:tcW w:w="624" w:type="dxa"/>
          </w:tcPr>
          <w:p w14:paraId="161F9F61">
            <w:pPr>
              <w:pStyle w:val="11"/>
              <w:spacing w:before="204"/>
              <w:rPr>
                <w:rFonts w:ascii="Calibri"/>
                <w:b/>
                <w:sz w:val="18"/>
              </w:rPr>
            </w:pPr>
          </w:p>
          <w:p w14:paraId="3C742C21">
            <w:pPr>
              <w:pStyle w:val="11"/>
              <w:ind w:left="17" w:right="13"/>
              <w:jc w:val="center"/>
              <w:rPr>
                <w:sz w:val="18"/>
              </w:rPr>
            </w:pPr>
            <w:r>
              <w:rPr>
                <w:spacing w:val="-10"/>
                <w:w w:val="110"/>
                <w:sz w:val="18"/>
              </w:rPr>
              <w:t>8</w:t>
            </w:r>
          </w:p>
        </w:tc>
        <w:tc>
          <w:tcPr>
            <w:tcW w:w="3337" w:type="dxa"/>
          </w:tcPr>
          <w:p w14:paraId="4740C9F1">
            <w:pPr>
              <w:pStyle w:val="11"/>
              <w:spacing w:before="59"/>
              <w:ind w:left="115" w:right="278"/>
              <w:rPr>
                <w:sz w:val="20"/>
              </w:rPr>
            </w:pPr>
            <w:r>
              <w:rPr>
                <w:w w:val="110"/>
                <w:sz w:val="20"/>
              </w:rPr>
              <w:t>Menyimpan rekaman/bukti kerja pelaksanaan pengelolaan keberatan atas informasi</w:t>
            </w:r>
            <w:r>
              <w:rPr>
                <w:spacing w:val="80"/>
                <w:w w:val="15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publik</w:t>
            </w:r>
          </w:p>
        </w:tc>
        <w:tc>
          <w:tcPr>
            <w:tcW w:w="1129" w:type="dxa"/>
          </w:tcPr>
          <w:p w14:paraId="4E39DDF4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167" w:type="dxa"/>
          </w:tcPr>
          <w:p w14:paraId="4987C03D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143" w:type="dxa"/>
          </w:tcPr>
          <w:p w14:paraId="1D5FD4A5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657" w:type="dxa"/>
          </w:tcPr>
          <w:p w14:paraId="3ABFE6E9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724" w:type="dxa"/>
          </w:tcPr>
          <w:p w14:paraId="1ACDCF01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143" w:type="dxa"/>
          </w:tcPr>
          <w:p w14:paraId="6D4805B1">
            <w:pPr>
              <w:pStyle w:val="11"/>
              <w:spacing w:before="1"/>
              <w:ind w:left="39" w:right="19"/>
              <w:jc w:val="center"/>
              <w:rPr>
                <w:sz w:val="20"/>
              </w:rPr>
            </w:pPr>
            <w:r>
              <w:rPr>
                <w:w w:val="110"/>
                <w:sz w:val="20"/>
              </w:rPr>
              <w:t>5</w:t>
            </w:r>
            <w:r>
              <w:rPr>
                <w:spacing w:val="-4"/>
                <w:w w:val="110"/>
                <w:sz w:val="20"/>
              </w:rPr>
              <w:t xml:space="preserve"> </w:t>
            </w:r>
            <w:r>
              <w:rPr>
                <w:spacing w:val="-2"/>
                <w:w w:val="110"/>
                <w:sz w:val="20"/>
              </w:rPr>
              <w:t>Menit</w:t>
            </w:r>
          </w:p>
        </w:tc>
        <w:tc>
          <w:tcPr>
            <w:tcW w:w="1402" w:type="dxa"/>
          </w:tcPr>
          <w:p w14:paraId="59895A67">
            <w:pPr>
              <w:pStyle w:val="11"/>
              <w:spacing w:before="6"/>
              <w:ind w:left="117" w:right="264"/>
              <w:rPr>
                <w:sz w:val="18"/>
              </w:rPr>
            </w:pPr>
            <w:r>
              <w:rPr>
                <w:spacing w:val="-2"/>
                <w:w w:val="115"/>
                <w:sz w:val="18"/>
              </w:rPr>
              <w:t xml:space="preserve">Daftar Rekaman </w:t>
            </w:r>
            <w:r>
              <w:rPr>
                <w:w w:val="115"/>
                <w:sz w:val="18"/>
              </w:rPr>
              <w:t>yang</w:t>
            </w:r>
            <w:r>
              <w:rPr>
                <w:spacing w:val="-12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sudah</w:t>
            </w:r>
          </w:p>
          <w:p w14:paraId="6F508267">
            <w:pPr>
              <w:pStyle w:val="11"/>
              <w:spacing w:before="13" w:line="192" w:lineRule="exact"/>
              <w:ind w:left="117"/>
              <w:rPr>
                <w:sz w:val="18"/>
              </w:rPr>
            </w:pPr>
            <w:r>
              <w:rPr>
                <w:w w:val="115"/>
                <w:sz w:val="18"/>
              </w:rPr>
              <w:t xml:space="preserve">di update </w:t>
            </w:r>
            <w:r>
              <w:rPr>
                <w:spacing w:val="-4"/>
                <w:w w:val="110"/>
                <w:sz w:val="18"/>
              </w:rPr>
              <w:t>(terbarukan)</w:t>
            </w:r>
          </w:p>
        </w:tc>
        <w:tc>
          <w:tcPr>
            <w:tcW w:w="1697" w:type="dxa"/>
            <w:gridSpan w:val="2"/>
          </w:tcPr>
          <w:p w14:paraId="126A244B">
            <w:pPr>
              <w:pStyle w:val="11"/>
              <w:rPr>
                <w:rFonts w:ascii="Times New Roman"/>
                <w:sz w:val="20"/>
              </w:rPr>
            </w:pPr>
          </w:p>
        </w:tc>
      </w:tr>
    </w:tbl>
    <w:p w14:paraId="1A503F06">
      <w:pPr>
        <w:pStyle w:val="11"/>
        <w:spacing w:after="0"/>
        <w:rPr>
          <w:rFonts w:ascii="Times New Roman"/>
          <w:sz w:val="20"/>
        </w:rPr>
        <w:sectPr>
          <w:pgSz w:w="16840" w:h="11910" w:orient="landscape"/>
          <w:pgMar w:top="0" w:right="850" w:bottom="280" w:left="850" w:header="720" w:footer="720" w:gutter="0"/>
          <w:cols w:space="720" w:num="1"/>
        </w:sectPr>
      </w:pPr>
    </w:p>
    <w:tbl>
      <w:tblPr>
        <w:tblStyle w:val="7"/>
        <w:tblW w:w="0" w:type="auto"/>
        <w:tblInd w:w="3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90"/>
        <w:gridCol w:w="1368"/>
        <w:gridCol w:w="2775"/>
      </w:tblGrid>
      <w:tr w14:paraId="4B8D264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5690" w:type="dxa"/>
            <w:vMerge w:val="restart"/>
          </w:tcPr>
          <w:p w14:paraId="6B7A3B9A">
            <w:pPr>
              <w:pStyle w:val="11"/>
              <w:spacing w:before="1"/>
              <w:rPr>
                <w:rFonts w:ascii="Calibri"/>
                <w:b/>
                <w:sz w:val="16"/>
              </w:rPr>
            </w:pPr>
          </w:p>
          <w:p w14:paraId="589A8AA3">
            <w:pPr>
              <w:pStyle w:val="11"/>
              <w:ind w:left="2240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drawing>
                <wp:inline distT="0" distB="0" distL="0" distR="0">
                  <wp:extent cx="1005205" cy="1169035"/>
                  <wp:effectExtent l="0" t="0" r="0" b="0"/>
                  <wp:docPr id="263" name="Image 263" descr="LOGO KEMENHUB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63" name="Image 263" descr="LOGO KEMENHUB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537" cy="11692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8DE564D">
            <w:pPr>
              <w:pStyle w:val="11"/>
              <w:spacing w:before="90" w:line="242" w:lineRule="auto"/>
              <w:ind w:left="845" w:right="826" w:hanging="17"/>
              <w:jc w:val="center"/>
              <w:rPr>
                <w:b/>
                <w:sz w:val="16"/>
              </w:rPr>
            </w:pPr>
            <w:r>
              <w:rPr>
                <w:b/>
                <w:sz w:val="20"/>
              </w:rPr>
              <w:t>KEMENTERIAN PERHUBUNGAN</w:t>
            </w:r>
            <w:r>
              <w:rPr>
                <w:b/>
                <w:spacing w:val="40"/>
                <w:sz w:val="20"/>
              </w:rPr>
              <w:t xml:space="preserve"> </w:t>
            </w:r>
            <w:r>
              <w:rPr>
                <w:b/>
                <w:sz w:val="18"/>
              </w:rPr>
              <w:t>DIREKTORAT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JENDERAL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PERHUBUNGAN</w:t>
            </w:r>
            <w:r>
              <w:rPr>
                <w:b/>
                <w:spacing w:val="-10"/>
                <w:sz w:val="18"/>
              </w:rPr>
              <w:t xml:space="preserve"> </w:t>
            </w:r>
            <w:r>
              <w:rPr>
                <w:b/>
                <w:sz w:val="18"/>
              </w:rPr>
              <w:t>UDARA</w:t>
            </w:r>
            <w:r>
              <w:rPr>
                <w:b/>
                <w:spacing w:val="40"/>
                <w:sz w:val="18"/>
              </w:rPr>
              <w:t xml:space="preserve"> </w:t>
            </w:r>
            <w:r>
              <w:rPr>
                <w:b/>
                <w:sz w:val="16"/>
              </w:rPr>
              <w:t>KANTOR UPBU KELAS III BULI MABA</w:t>
            </w:r>
          </w:p>
        </w:tc>
        <w:tc>
          <w:tcPr>
            <w:tcW w:w="1368" w:type="dxa"/>
            <w:shd w:val="clear"/>
            <w:vAlign w:val="top"/>
          </w:tcPr>
          <w:p w14:paraId="27AACCE1">
            <w:pPr>
              <w:pStyle w:val="11"/>
              <w:ind w:right="0" w:rightChars="0"/>
              <w:rPr>
                <w:rFonts w:hint="default" w:ascii="Times New Roman" w:hAnsi="Cambria" w:eastAsia="Cambria" w:cs="Cambria"/>
                <w:sz w:val="20"/>
                <w:szCs w:val="22"/>
                <w:lang w:val="en-US" w:eastAsia="en-US" w:bidi="ar-SA"/>
              </w:rPr>
            </w:pPr>
            <w:r>
              <w:rPr>
                <w:b/>
                <w:sz w:val="16"/>
              </w:rPr>
              <w:t>Nomor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SOP</w:t>
            </w:r>
          </w:p>
        </w:tc>
        <w:tc>
          <w:tcPr>
            <w:tcW w:w="2775" w:type="dxa"/>
            <w:shd w:val="clear"/>
            <w:vAlign w:val="top"/>
          </w:tcPr>
          <w:p w14:paraId="591CEBF9">
            <w:pPr>
              <w:pStyle w:val="11"/>
              <w:ind w:left="0" w:leftChars="0" w:right="0" w:rightChars="0"/>
              <w:rPr>
                <w:rFonts w:hint="default" w:ascii="Times New Roman" w:hAnsi="Cambria" w:eastAsia="Cambria" w:cs="Cambria"/>
                <w:sz w:val="20"/>
                <w:szCs w:val="22"/>
                <w:lang w:val="en-US" w:eastAsia="en-US" w:bidi="ar-SA"/>
              </w:rPr>
            </w:pPr>
            <w:r>
              <w:rPr>
                <w:rFonts w:hint="default" w:ascii="Times New Roman"/>
                <w:sz w:val="20"/>
                <w:lang w:val="en-US"/>
              </w:rPr>
              <w:t xml:space="preserve"> </w:t>
            </w:r>
            <w:r>
              <w:rPr>
                <w:color w:val="1D2938"/>
                <w:spacing w:val="-2"/>
                <w:w w:val="105"/>
                <w:sz w:val="16"/>
              </w:rPr>
              <w:t>0</w:t>
            </w:r>
            <w:r>
              <w:rPr>
                <w:rFonts w:hint="default"/>
                <w:color w:val="1D2938"/>
                <w:spacing w:val="-2"/>
                <w:w w:val="105"/>
                <w:sz w:val="16"/>
                <w:lang w:val="en-US"/>
              </w:rPr>
              <w:t>82</w:t>
            </w:r>
            <w:r>
              <w:rPr>
                <w:color w:val="1D2938"/>
                <w:spacing w:val="-2"/>
                <w:w w:val="105"/>
                <w:sz w:val="16"/>
              </w:rPr>
              <w:t>/SOP/PGQ/0</w:t>
            </w:r>
            <w:r>
              <w:rPr>
                <w:rFonts w:hint="default"/>
                <w:color w:val="1D2938"/>
                <w:spacing w:val="-2"/>
                <w:w w:val="105"/>
                <w:sz w:val="16"/>
                <w:lang w:val="en-US"/>
              </w:rPr>
              <w:t>8</w:t>
            </w:r>
            <w:r>
              <w:rPr>
                <w:color w:val="1D2938"/>
                <w:spacing w:val="-2"/>
                <w:w w:val="105"/>
                <w:sz w:val="16"/>
              </w:rPr>
              <w:t>/202</w:t>
            </w:r>
            <w:r>
              <w:rPr>
                <w:rFonts w:hint="default"/>
                <w:color w:val="1D2938"/>
                <w:spacing w:val="-2"/>
                <w:w w:val="105"/>
                <w:sz w:val="16"/>
                <w:lang w:val="en-US"/>
              </w:rPr>
              <w:t>6</w:t>
            </w:r>
          </w:p>
        </w:tc>
      </w:tr>
      <w:tr w14:paraId="3BB95D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5690" w:type="dxa"/>
            <w:vMerge w:val="continue"/>
            <w:tcBorders>
              <w:top w:val="nil"/>
            </w:tcBorders>
          </w:tcPr>
          <w:p w14:paraId="2DC1F279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</w:tcPr>
          <w:p w14:paraId="301C17F1">
            <w:pPr>
              <w:pStyle w:val="11"/>
              <w:spacing w:line="240" w:lineRule="atLeast"/>
              <w:ind w:left="110" w:right="273"/>
              <w:rPr>
                <w:sz w:val="20"/>
              </w:rPr>
            </w:pPr>
            <w:r>
              <w:rPr>
                <w:spacing w:val="-4"/>
                <w:sz w:val="20"/>
              </w:rPr>
              <w:t>Tgl.</w:t>
            </w:r>
            <w:r>
              <w:rPr>
                <w:spacing w:val="-2"/>
                <w:sz w:val="20"/>
              </w:rPr>
              <w:t xml:space="preserve"> Pembuatan</w:t>
            </w:r>
          </w:p>
        </w:tc>
        <w:tc>
          <w:tcPr>
            <w:tcW w:w="2775" w:type="dxa"/>
          </w:tcPr>
          <w:p w14:paraId="06DB339D">
            <w:pPr>
              <w:pStyle w:val="11"/>
              <w:spacing w:before="121"/>
              <w:ind w:left="111"/>
              <w:rPr>
                <w:sz w:val="20"/>
              </w:rPr>
            </w:pPr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05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Mei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2023</w:t>
            </w:r>
          </w:p>
        </w:tc>
      </w:tr>
      <w:tr w14:paraId="357C9C0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5690" w:type="dxa"/>
            <w:vMerge w:val="continue"/>
            <w:tcBorders>
              <w:top w:val="nil"/>
            </w:tcBorders>
          </w:tcPr>
          <w:p w14:paraId="0D1C48FC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</w:tcPr>
          <w:p w14:paraId="45B573FF">
            <w:pPr>
              <w:pStyle w:val="11"/>
              <w:spacing w:before="21"/>
              <w:ind w:left="110"/>
              <w:rPr>
                <w:sz w:val="20"/>
              </w:rPr>
            </w:pPr>
            <w:r>
              <w:rPr>
                <w:sz w:val="20"/>
              </w:rPr>
              <w:t>Tgl.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Revisi</w:t>
            </w:r>
          </w:p>
        </w:tc>
        <w:tc>
          <w:tcPr>
            <w:tcW w:w="2775" w:type="dxa"/>
          </w:tcPr>
          <w:p w14:paraId="78F452CE">
            <w:pPr>
              <w:pStyle w:val="11"/>
              <w:spacing w:before="21"/>
              <w:ind w:left="111"/>
              <w:rPr>
                <w:rFonts w:hint="default"/>
                <w:sz w:val="20"/>
                <w:lang w:val="en-US"/>
              </w:rPr>
            </w:pPr>
            <w:r>
              <w:rPr>
                <w:spacing w:val="-10"/>
                <w:sz w:val="20"/>
              </w:rPr>
              <w:t>:</w:t>
            </w:r>
            <w:r>
              <w:rPr>
                <w:rFonts w:hint="default"/>
                <w:spacing w:val="-10"/>
                <w:sz w:val="20"/>
                <w:lang w:val="en-US"/>
              </w:rPr>
              <w:t xml:space="preserve"> 8 Agustus 2026</w:t>
            </w:r>
          </w:p>
        </w:tc>
      </w:tr>
      <w:tr w14:paraId="649C8F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5690" w:type="dxa"/>
            <w:vMerge w:val="continue"/>
            <w:tcBorders>
              <w:top w:val="nil"/>
            </w:tcBorders>
          </w:tcPr>
          <w:p w14:paraId="2EF3F46B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</w:tcPr>
          <w:p w14:paraId="45D755FC">
            <w:pPr>
              <w:pStyle w:val="11"/>
              <w:spacing w:before="25"/>
              <w:ind w:left="110"/>
              <w:rPr>
                <w:sz w:val="20"/>
              </w:rPr>
            </w:pPr>
            <w:r>
              <w:rPr>
                <w:sz w:val="20"/>
              </w:rPr>
              <w:t>Tgl.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Efektif</w:t>
            </w:r>
          </w:p>
        </w:tc>
        <w:tc>
          <w:tcPr>
            <w:tcW w:w="2775" w:type="dxa"/>
          </w:tcPr>
          <w:p w14:paraId="45FBA2B2">
            <w:pPr>
              <w:pStyle w:val="11"/>
              <w:spacing w:before="25"/>
              <w:ind w:left="111"/>
              <w:rPr>
                <w:sz w:val="20"/>
              </w:rPr>
            </w:pPr>
            <w:r>
              <w:rPr>
                <w:sz w:val="20"/>
              </w:rPr>
              <w:t>: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05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Juli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2023</w:t>
            </w:r>
          </w:p>
        </w:tc>
      </w:tr>
      <w:tr w14:paraId="43CDA3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2" w:hRule="atLeast"/>
        </w:trPr>
        <w:tc>
          <w:tcPr>
            <w:tcW w:w="5690" w:type="dxa"/>
            <w:vMerge w:val="continue"/>
            <w:tcBorders>
              <w:top w:val="nil"/>
            </w:tcBorders>
          </w:tcPr>
          <w:p w14:paraId="66145791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</w:tcPr>
          <w:p w14:paraId="6DB75E1F">
            <w:pPr>
              <w:pStyle w:val="11"/>
              <w:spacing w:before="204"/>
              <w:rPr>
                <w:rFonts w:ascii="Calibri"/>
                <w:b/>
                <w:sz w:val="20"/>
              </w:rPr>
            </w:pPr>
          </w:p>
          <w:p w14:paraId="174CE6C9">
            <w:pPr>
              <w:pStyle w:val="11"/>
              <w:ind w:left="110" w:right="273"/>
              <w:rPr>
                <w:sz w:val="20"/>
              </w:rPr>
            </w:pPr>
            <w:r>
              <w:rPr>
                <w:spacing w:val="-4"/>
                <w:sz w:val="20"/>
              </w:rPr>
              <w:t>Disahkan</w:t>
            </w:r>
            <w:r>
              <w:rPr>
                <w:sz w:val="20"/>
              </w:rPr>
              <w:t xml:space="preserve"> </w:t>
            </w:r>
            <w:r>
              <w:rPr>
                <w:spacing w:val="-4"/>
                <w:sz w:val="20"/>
              </w:rPr>
              <w:t>Oleh</w:t>
            </w:r>
          </w:p>
        </w:tc>
        <w:tc>
          <w:tcPr>
            <w:tcW w:w="2775" w:type="dxa"/>
          </w:tcPr>
          <w:p w14:paraId="699DF3E4">
            <w:pPr>
              <w:pStyle w:val="11"/>
              <w:spacing w:before="127"/>
              <w:ind w:left="124"/>
              <w:rPr>
                <w:sz w:val="16"/>
              </w:rPr>
            </w:pPr>
            <w:r>
              <w:rPr>
                <w:color w:val="1D2938"/>
                <w:spacing w:val="-2"/>
                <w:w w:val="105"/>
                <w:sz w:val="16"/>
              </w:rPr>
              <w:t>Kepala Kantor</w:t>
            </w:r>
          </w:p>
          <w:p w14:paraId="43C6180A">
            <w:pPr>
              <w:pStyle w:val="11"/>
              <w:spacing w:before="27"/>
              <w:ind w:left="124"/>
              <w:rPr>
                <w:sz w:val="16"/>
              </w:rPr>
            </w:pPr>
            <w:r>
              <w:rPr>
                <w:b/>
                <w:bCs/>
              </w:rPr>
              <w:drawing>
                <wp:anchor distT="0" distB="0" distL="114300" distR="114300" simplePos="0" relativeHeight="251703296" behindDoc="1" locked="0" layoutInCell="1" allowOverlap="1">
                  <wp:simplePos x="0" y="0"/>
                  <wp:positionH relativeFrom="column">
                    <wp:posOffset>53975</wp:posOffset>
                  </wp:positionH>
                  <wp:positionV relativeFrom="paragraph">
                    <wp:posOffset>129540</wp:posOffset>
                  </wp:positionV>
                  <wp:extent cx="946785" cy="836930"/>
                  <wp:effectExtent l="0" t="0" r="13335" b="1270"/>
                  <wp:wrapNone/>
                  <wp:docPr id="415" name="Picture 4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5" name="Picture 415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785" cy="836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1D2938"/>
                <w:w w:val="105"/>
                <w:sz w:val="16"/>
              </w:rPr>
              <w:t>UPBU</w:t>
            </w:r>
            <w:r>
              <w:rPr>
                <w:color w:val="1D2938"/>
                <w:spacing w:val="-9"/>
                <w:w w:val="105"/>
                <w:sz w:val="16"/>
              </w:rPr>
              <w:t xml:space="preserve"> </w:t>
            </w:r>
            <w:r>
              <w:rPr>
                <w:color w:val="1D2938"/>
                <w:w w:val="105"/>
                <w:sz w:val="16"/>
              </w:rPr>
              <w:t>Kelas</w:t>
            </w:r>
            <w:r>
              <w:rPr>
                <w:color w:val="1D2938"/>
                <w:spacing w:val="-8"/>
                <w:w w:val="105"/>
                <w:sz w:val="16"/>
              </w:rPr>
              <w:t xml:space="preserve"> </w:t>
            </w:r>
            <w:r>
              <w:rPr>
                <w:color w:val="1D2938"/>
                <w:w w:val="105"/>
                <w:sz w:val="16"/>
              </w:rPr>
              <w:t>III</w:t>
            </w:r>
            <w:r>
              <w:rPr>
                <w:color w:val="1D2938"/>
                <w:spacing w:val="-8"/>
                <w:w w:val="105"/>
                <w:sz w:val="16"/>
              </w:rPr>
              <w:t xml:space="preserve"> </w:t>
            </w:r>
            <w:r>
              <w:rPr>
                <w:color w:val="1D2938"/>
                <w:spacing w:val="-4"/>
                <w:w w:val="105"/>
                <w:sz w:val="16"/>
              </w:rPr>
              <w:t>Buli</w:t>
            </w:r>
          </w:p>
          <w:p w14:paraId="4BD1F6BA">
            <w:pPr>
              <w:pStyle w:val="11"/>
              <w:rPr>
                <w:rFonts w:ascii="Arial MT"/>
                <w:sz w:val="16"/>
              </w:rPr>
            </w:pPr>
          </w:p>
          <w:p w14:paraId="1DDED0E0">
            <w:pPr>
              <w:pStyle w:val="11"/>
              <w:rPr>
                <w:rFonts w:ascii="Arial MT"/>
                <w:sz w:val="16"/>
              </w:rPr>
            </w:pPr>
            <w:r>
              <w:drawing>
                <wp:anchor distT="0" distB="0" distL="114300" distR="114300" simplePos="0" relativeHeight="251704320" behindDoc="0" locked="0" layoutInCell="1" allowOverlap="1">
                  <wp:simplePos x="0" y="0"/>
                  <wp:positionH relativeFrom="column">
                    <wp:posOffset>645160</wp:posOffset>
                  </wp:positionH>
                  <wp:positionV relativeFrom="paragraph">
                    <wp:posOffset>52070</wp:posOffset>
                  </wp:positionV>
                  <wp:extent cx="911225" cy="554355"/>
                  <wp:effectExtent l="0" t="0" r="3175" b="9525"/>
                  <wp:wrapNone/>
                  <wp:docPr id="416" name="Picture 41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6" name="Picture 416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1225" cy="554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527F715F">
            <w:pPr>
              <w:pStyle w:val="11"/>
              <w:rPr>
                <w:rFonts w:ascii="Arial MT"/>
                <w:sz w:val="16"/>
              </w:rPr>
            </w:pPr>
          </w:p>
          <w:p w14:paraId="386338FF">
            <w:pPr>
              <w:pStyle w:val="11"/>
              <w:rPr>
                <w:rFonts w:ascii="Arial MT"/>
                <w:sz w:val="16"/>
              </w:rPr>
            </w:pPr>
          </w:p>
          <w:p w14:paraId="52D6FEAA">
            <w:pPr>
              <w:pStyle w:val="11"/>
              <w:rPr>
                <w:rFonts w:ascii="Arial MT"/>
                <w:sz w:val="16"/>
              </w:rPr>
            </w:pPr>
          </w:p>
          <w:p w14:paraId="25D4198A">
            <w:pPr>
              <w:pStyle w:val="11"/>
              <w:spacing w:before="93"/>
              <w:rPr>
                <w:rFonts w:ascii="Arial MT"/>
                <w:sz w:val="16"/>
              </w:rPr>
            </w:pPr>
          </w:p>
          <w:p w14:paraId="59556B41">
            <w:pPr>
              <w:pStyle w:val="11"/>
              <w:spacing w:line="180" w:lineRule="exact"/>
              <w:ind w:right="13"/>
              <w:jc w:val="center"/>
              <w:rPr>
                <w:b/>
                <w:sz w:val="16"/>
              </w:rPr>
            </w:pPr>
            <w:r>
              <w:rPr>
                <w:color w:val="1D2938"/>
                <w:spacing w:val="-2"/>
                <w:w w:val="105"/>
                <w:sz w:val="16"/>
              </w:rPr>
              <w:t>OMAR</w:t>
            </w:r>
            <w:r>
              <w:rPr>
                <w:color w:val="1D2938"/>
                <w:spacing w:val="-10"/>
                <w:w w:val="105"/>
                <w:sz w:val="16"/>
              </w:rPr>
              <w:t xml:space="preserve"> </w:t>
            </w:r>
            <w:r>
              <w:rPr>
                <w:color w:val="1D2938"/>
                <w:spacing w:val="-2"/>
                <w:w w:val="105"/>
                <w:sz w:val="16"/>
              </w:rPr>
              <w:t>AMADOR</w:t>
            </w:r>
            <w:r>
              <w:rPr>
                <w:color w:val="1D2938"/>
                <w:spacing w:val="-9"/>
                <w:w w:val="105"/>
                <w:sz w:val="16"/>
              </w:rPr>
              <w:t xml:space="preserve"> </w:t>
            </w:r>
            <w:r>
              <w:rPr>
                <w:color w:val="1D2938"/>
                <w:spacing w:val="-2"/>
                <w:w w:val="105"/>
                <w:sz w:val="16"/>
              </w:rPr>
              <w:t>RICARDO</w:t>
            </w:r>
            <w:r>
              <w:rPr>
                <w:color w:val="1D2938"/>
                <w:spacing w:val="-10"/>
                <w:w w:val="105"/>
                <w:sz w:val="16"/>
              </w:rPr>
              <w:t xml:space="preserve"> </w:t>
            </w:r>
            <w:r>
              <w:rPr>
                <w:color w:val="1D2938"/>
                <w:spacing w:val="-2"/>
                <w:w w:val="105"/>
                <w:sz w:val="16"/>
              </w:rPr>
              <w:t>BAAY,</w:t>
            </w:r>
            <w:r>
              <w:rPr>
                <w:color w:val="1D2938"/>
                <w:spacing w:val="-10"/>
                <w:w w:val="105"/>
                <w:sz w:val="16"/>
              </w:rPr>
              <w:t xml:space="preserve"> </w:t>
            </w:r>
            <w:r>
              <w:rPr>
                <w:color w:val="1D2938"/>
                <w:spacing w:val="-2"/>
                <w:w w:val="105"/>
                <w:sz w:val="16"/>
              </w:rPr>
              <w:t xml:space="preserve">SE </w:t>
            </w:r>
            <w:r>
              <w:rPr>
                <w:color w:val="1D2938"/>
                <w:w w:val="105"/>
                <w:sz w:val="16"/>
              </w:rPr>
              <w:t>NIP. 197503102005021001</w:t>
            </w:r>
          </w:p>
        </w:tc>
      </w:tr>
      <w:tr w14:paraId="5AF557E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8" w:hRule="atLeast"/>
        </w:trPr>
        <w:tc>
          <w:tcPr>
            <w:tcW w:w="5690" w:type="dxa"/>
            <w:vMerge w:val="continue"/>
            <w:tcBorders>
              <w:top w:val="nil"/>
            </w:tcBorders>
          </w:tcPr>
          <w:p w14:paraId="63F60D55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</w:tcPr>
          <w:p w14:paraId="041383AD">
            <w:pPr>
              <w:pStyle w:val="11"/>
              <w:spacing w:before="7"/>
              <w:rPr>
                <w:rFonts w:ascii="Calibri"/>
                <w:b/>
                <w:sz w:val="20"/>
              </w:rPr>
            </w:pPr>
          </w:p>
          <w:p w14:paraId="6AA1A13D">
            <w:pPr>
              <w:pStyle w:val="11"/>
              <w:ind w:left="110"/>
              <w:rPr>
                <w:sz w:val="20"/>
              </w:rPr>
            </w:pPr>
            <w:r>
              <w:rPr>
                <w:sz w:val="20"/>
              </w:rPr>
              <w:t>Judul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SOP</w:t>
            </w:r>
          </w:p>
        </w:tc>
        <w:tc>
          <w:tcPr>
            <w:tcW w:w="2775" w:type="dxa"/>
          </w:tcPr>
          <w:p w14:paraId="0BB84033">
            <w:pPr>
              <w:pStyle w:val="11"/>
              <w:spacing w:before="136"/>
              <w:ind w:left="783" w:hanging="82"/>
              <w:rPr>
                <w:b/>
                <w:sz w:val="20"/>
              </w:rPr>
            </w:pPr>
            <w:r>
              <w:rPr>
                <w:b/>
                <w:sz w:val="20"/>
              </w:rPr>
              <w:t>TATA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>CARA</w:t>
            </w:r>
            <w:r>
              <w:rPr>
                <w:b/>
                <w:spacing w:val="-7"/>
                <w:sz w:val="20"/>
              </w:rPr>
              <w:t xml:space="preserve"> </w:t>
            </w:r>
            <w:r>
              <w:rPr>
                <w:b/>
                <w:sz w:val="20"/>
              </w:rPr>
              <w:t xml:space="preserve">UJI </w:t>
            </w:r>
            <w:r>
              <w:rPr>
                <w:b/>
                <w:spacing w:val="-2"/>
                <w:sz w:val="20"/>
              </w:rPr>
              <w:t>KONSEKUENSI</w:t>
            </w:r>
          </w:p>
        </w:tc>
      </w:tr>
    </w:tbl>
    <w:p w14:paraId="27E1DC89">
      <w:pPr>
        <w:pStyle w:val="8"/>
        <w:spacing w:before="74"/>
        <w:rPr>
          <w:rFonts w:ascii="Calibri"/>
          <w:b/>
        </w:rPr>
      </w:pPr>
    </w:p>
    <w:tbl>
      <w:tblPr>
        <w:tblStyle w:val="7"/>
        <w:tblW w:w="0" w:type="auto"/>
        <w:tblInd w:w="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26"/>
        <w:gridCol w:w="235"/>
        <w:gridCol w:w="4778"/>
      </w:tblGrid>
      <w:tr w14:paraId="0AD52CE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4826" w:type="dxa"/>
            <w:shd w:val="clear" w:color="auto" w:fill="00AFEF"/>
          </w:tcPr>
          <w:p w14:paraId="4CB77945">
            <w:pPr>
              <w:pStyle w:val="11"/>
              <w:spacing w:before="1" w:line="261" w:lineRule="exact"/>
              <w:ind w:left="20" w:right="5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z w:val="22"/>
              </w:rPr>
              <w:t>DASAR</w:t>
            </w:r>
            <w:r>
              <w:rPr>
                <w:rFonts w:ascii="Calibri"/>
                <w:b/>
                <w:spacing w:val="-5"/>
                <w:sz w:val="22"/>
              </w:rPr>
              <w:t xml:space="preserve"> </w:t>
            </w:r>
            <w:r>
              <w:rPr>
                <w:rFonts w:ascii="Calibri"/>
                <w:b/>
                <w:spacing w:val="-2"/>
                <w:sz w:val="22"/>
              </w:rPr>
              <w:t>HUKUM</w:t>
            </w:r>
          </w:p>
        </w:tc>
        <w:tc>
          <w:tcPr>
            <w:tcW w:w="235" w:type="dxa"/>
            <w:vMerge w:val="restart"/>
            <w:tcBorders>
              <w:top w:val="nil"/>
              <w:bottom w:val="nil"/>
            </w:tcBorders>
          </w:tcPr>
          <w:p w14:paraId="38C7FE56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4778" w:type="dxa"/>
            <w:shd w:val="clear" w:color="auto" w:fill="00AFEF"/>
          </w:tcPr>
          <w:p w14:paraId="6EB5F00F">
            <w:pPr>
              <w:pStyle w:val="11"/>
              <w:spacing w:before="1" w:line="261" w:lineRule="exact"/>
              <w:ind w:left="1258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KUALIFIKASI</w:t>
            </w:r>
            <w:r>
              <w:rPr>
                <w:rFonts w:ascii="Calibri"/>
                <w:b/>
                <w:spacing w:val="7"/>
                <w:sz w:val="22"/>
              </w:rPr>
              <w:t xml:space="preserve"> </w:t>
            </w:r>
            <w:r>
              <w:rPr>
                <w:rFonts w:ascii="Calibri"/>
                <w:b/>
                <w:spacing w:val="-2"/>
                <w:sz w:val="22"/>
              </w:rPr>
              <w:t>PELAKSANA</w:t>
            </w:r>
          </w:p>
        </w:tc>
      </w:tr>
      <w:tr w14:paraId="7E17B0B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37" w:hRule="atLeast"/>
        </w:trPr>
        <w:tc>
          <w:tcPr>
            <w:tcW w:w="4826" w:type="dxa"/>
          </w:tcPr>
          <w:p w14:paraId="0A550F74">
            <w:pPr>
              <w:pStyle w:val="11"/>
              <w:numPr>
                <w:ilvl w:val="0"/>
                <w:numId w:val="49"/>
              </w:numPr>
              <w:tabs>
                <w:tab w:val="left" w:pos="468"/>
                <w:tab w:val="left" w:pos="470"/>
              </w:tabs>
              <w:spacing w:before="2" w:after="0" w:line="240" w:lineRule="auto"/>
              <w:ind w:left="470" w:right="188" w:hanging="361"/>
              <w:jc w:val="left"/>
              <w:rPr>
                <w:sz w:val="22"/>
              </w:rPr>
            </w:pPr>
            <w:r>
              <w:rPr>
                <w:sz w:val="22"/>
              </w:rPr>
              <w:t>Keputusan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Menteri</w:t>
            </w:r>
            <w:r>
              <w:rPr>
                <w:spacing w:val="-2"/>
                <w:sz w:val="22"/>
              </w:rPr>
              <w:t xml:space="preserve"> </w:t>
            </w:r>
            <w:r>
              <w:rPr>
                <w:sz w:val="22"/>
              </w:rPr>
              <w:t>Perhubungan</w:t>
            </w:r>
            <w:r>
              <w:rPr>
                <w:spacing w:val="-1"/>
                <w:sz w:val="22"/>
              </w:rPr>
              <w:t xml:space="preserve"> </w:t>
            </w:r>
            <w:r>
              <w:rPr>
                <w:sz w:val="22"/>
              </w:rPr>
              <w:t>No.</w:t>
            </w:r>
            <w:r>
              <w:rPr>
                <w:spacing w:val="-4"/>
                <w:sz w:val="22"/>
              </w:rPr>
              <w:t xml:space="preserve"> </w:t>
            </w:r>
            <w:r>
              <w:rPr>
                <w:sz w:val="22"/>
              </w:rPr>
              <w:t>PM 46 Tahun 2018 tentang Pengelolaan Informasi dan Dokumentasi di Lingkungan Kementerian</w:t>
            </w:r>
            <w:r>
              <w:rPr>
                <w:spacing w:val="-13"/>
                <w:sz w:val="22"/>
              </w:rPr>
              <w:t xml:space="preserve"> </w:t>
            </w:r>
            <w:r>
              <w:rPr>
                <w:sz w:val="22"/>
              </w:rPr>
              <w:t>Perhubungan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perlu</w:t>
            </w:r>
            <w:r>
              <w:rPr>
                <w:spacing w:val="-12"/>
                <w:sz w:val="22"/>
              </w:rPr>
              <w:t xml:space="preserve"> </w:t>
            </w:r>
            <w:r>
              <w:rPr>
                <w:sz w:val="22"/>
              </w:rPr>
              <w:t>ditetapkan Struktur dan Tata Kerja Organisasi Pelayanan Informasi Publik di Lingkungan Kementerian Perhubungan.</w:t>
            </w:r>
          </w:p>
          <w:p w14:paraId="3DEA4061">
            <w:pPr>
              <w:pStyle w:val="11"/>
              <w:numPr>
                <w:ilvl w:val="0"/>
                <w:numId w:val="49"/>
              </w:numPr>
              <w:tabs>
                <w:tab w:val="left" w:pos="468"/>
                <w:tab w:val="left" w:pos="470"/>
              </w:tabs>
              <w:spacing w:before="0" w:after="0" w:line="240" w:lineRule="auto"/>
              <w:ind w:left="470" w:right="1165" w:hanging="361"/>
              <w:jc w:val="left"/>
              <w:rPr>
                <w:sz w:val="22"/>
              </w:rPr>
            </w:pPr>
            <w:r>
              <w:rPr>
                <w:sz w:val="22"/>
              </w:rPr>
              <w:t>UU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Nomor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14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tahun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2008</w:t>
            </w:r>
            <w:r>
              <w:rPr>
                <w:spacing w:val="-10"/>
                <w:sz w:val="22"/>
              </w:rPr>
              <w:t xml:space="preserve"> </w:t>
            </w:r>
            <w:r>
              <w:rPr>
                <w:sz w:val="22"/>
              </w:rPr>
              <w:t>tentang Keterbukaan informasi Publik.</w:t>
            </w:r>
          </w:p>
          <w:p w14:paraId="3331F61C">
            <w:pPr>
              <w:pStyle w:val="11"/>
              <w:numPr>
                <w:ilvl w:val="0"/>
                <w:numId w:val="49"/>
              </w:numPr>
              <w:tabs>
                <w:tab w:val="left" w:pos="468"/>
                <w:tab w:val="left" w:pos="470"/>
              </w:tabs>
              <w:spacing w:before="5" w:after="0" w:line="237" w:lineRule="auto"/>
              <w:ind w:left="470" w:right="973" w:hanging="361"/>
              <w:jc w:val="left"/>
              <w:rPr>
                <w:sz w:val="22"/>
              </w:rPr>
            </w:pPr>
            <w:r>
              <w:rPr>
                <w:sz w:val="22"/>
              </w:rPr>
              <w:t>PERKI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Nomor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1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tahun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2010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tentang Standar Layanan Informasi Publik</w:t>
            </w:r>
          </w:p>
          <w:p w14:paraId="2B9477B2">
            <w:pPr>
              <w:pStyle w:val="11"/>
              <w:numPr>
                <w:ilvl w:val="0"/>
                <w:numId w:val="49"/>
              </w:numPr>
              <w:tabs>
                <w:tab w:val="left" w:pos="468"/>
                <w:tab w:val="left" w:pos="470"/>
              </w:tabs>
              <w:spacing w:before="0" w:after="0" w:line="240" w:lineRule="auto"/>
              <w:ind w:left="470" w:right="247" w:hanging="361"/>
              <w:jc w:val="left"/>
              <w:rPr>
                <w:sz w:val="22"/>
              </w:rPr>
            </w:pPr>
            <w:r>
              <w:rPr>
                <w:sz w:val="22"/>
              </w:rPr>
              <w:t>Surat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Keputusan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Kepala</w:t>
            </w:r>
            <w:r>
              <w:rPr>
                <w:spacing w:val="-11"/>
                <w:sz w:val="22"/>
              </w:rPr>
              <w:t xml:space="preserve"> </w:t>
            </w:r>
            <w:r>
              <w:rPr>
                <w:sz w:val="22"/>
              </w:rPr>
              <w:t>Kantor</w:t>
            </w:r>
            <w:r>
              <w:rPr>
                <w:spacing w:val="-9"/>
                <w:sz w:val="22"/>
              </w:rPr>
              <w:t xml:space="preserve"> </w:t>
            </w:r>
            <w:r>
              <w:rPr>
                <w:sz w:val="22"/>
              </w:rPr>
              <w:t>UPBU</w:t>
            </w:r>
            <w:r>
              <w:rPr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Kelas III Buli Maba Nomor : KP.004/52b/V/BLI-2023 tentang Pejabat Pengelola Informasi dan Dokumentasi (PPID) Pelaksana di Lingkungan Kantor Unit Penyelenggara Bandar Udara Kelas III Buli Maba.</w:t>
            </w:r>
          </w:p>
        </w:tc>
        <w:tc>
          <w:tcPr>
            <w:tcW w:w="235" w:type="dxa"/>
            <w:vMerge w:val="continue"/>
            <w:tcBorders>
              <w:top w:val="nil"/>
              <w:bottom w:val="nil"/>
            </w:tcBorders>
          </w:tcPr>
          <w:p w14:paraId="35E412C0">
            <w:pPr>
              <w:rPr>
                <w:sz w:val="2"/>
                <w:szCs w:val="2"/>
              </w:rPr>
            </w:pPr>
          </w:p>
        </w:tc>
        <w:tc>
          <w:tcPr>
            <w:tcW w:w="4778" w:type="dxa"/>
          </w:tcPr>
          <w:p w14:paraId="0258A3C7">
            <w:pPr>
              <w:pStyle w:val="11"/>
              <w:numPr>
                <w:ilvl w:val="0"/>
                <w:numId w:val="50"/>
              </w:numPr>
              <w:tabs>
                <w:tab w:val="left" w:pos="461"/>
              </w:tabs>
              <w:spacing w:before="1" w:after="0" w:line="240" w:lineRule="auto"/>
              <w:ind w:left="461" w:right="991" w:hanging="360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Memahami</w:t>
            </w:r>
            <w:r>
              <w:rPr>
                <w:rFonts w:ascii="Calibri"/>
                <w:spacing w:val="-1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tentang</w:t>
            </w:r>
            <w:r>
              <w:rPr>
                <w:rFonts w:ascii="Calibri"/>
                <w:spacing w:val="-12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SOP</w:t>
            </w:r>
            <w:r>
              <w:rPr>
                <w:rFonts w:ascii="Calibri"/>
                <w:spacing w:val="-1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Pengelolaan Permohonan</w:t>
            </w:r>
            <w:r>
              <w:rPr>
                <w:rFonts w:ascii="Calibri"/>
                <w:spacing w:val="-5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Informasi</w:t>
            </w:r>
          </w:p>
          <w:p w14:paraId="3AF53B02">
            <w:pPr>
              <w:pStyle w:val="11"/>
              <w:numPr>
                <w:ilvl w:val="0"/>
                <w:numId w:val="50"/>
              </w:numPr>
              <w:tabs>
                <w:tab w:val="left" w:pos="461"/>
              </w:tabs>
              <w:spacing w:before="1" w:after="0" w:line="240" w:lineRule="auto"/>
              <w:ind w:left="461" w:right="415" w:hanging="360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Pernah</w:t>
            </w:r>
            <w:r>
              <w:rPr>
                <w:rFonts w:ascii="Calibri"/>
                <w:spacing w:val="-1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mengikuti</w:t>
            </w:r>
            <w:r>
              <w:rPr>
                <w:rFonts w:ascii="Calibri"/>
                <w:spacing w:val="28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Sosialisasi</w:t>
            </w:r>
            <w:r>
              <w:rPr>
                <w:rFonts w:ascii="Calibri"/>
                <w:spacing w:val="-10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atau</w:t>
            </w:r>
            <w:r>
              <w:rPr>
                <w:rFonts w:ascii="Calibri"/>
                <w:spacing w:val="-1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Pelatihan PPID Kementerian Perhubungan</w:t>
            </w:r>
          </w:p>
          <w:p w14:paraId="0DFC180B">
            <w:pPr>
              <w:pStyle w:val="11"/>
              <w:numPr>
                <w:ilvl w:val="0"/>
                <w:numId w:val="50"/>
              </w:numPr>
              <w:tabs>
                <w:tab w:val="left" w:pos="461"/>
              </w:tabs>
              <w:spacing w:before="1" w:after="0" w:line="240" w:lineRule="auto"/>
              <w:ind w:left="461" w:right="682" w:hanging="360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Memahami</w:t>
            </w:r>
            <w:r>
              <w:rPr>
                <w:rFonts w:ascii="Calibri"/>
                <w:spacing w:val="-1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tentang</w:t>
            </w:r>
            <w:r>
              <w:rPr>
                <w:rFonts w:ascii="Calibri"/>
                <w:spacing w:val="-12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Pelayanan</w:t>
            </w:r>
            <w:r>
              <w:rPr>
                <w:rFonts w:ascii="Calibri"/>
                <w:spacing w:val="-1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 xml:space="preserve">Informasi </w:t>
            </w:r>
            <w:r>
              <w:rPr>
                <w:rFonts w:ascii="Calibri"/>
                <w:spacing w:val="-2"/>
                <w:sz w:val="22"/>
              </w:rPr>
              <w:t>Publik</w:t>
            </w:r>
          </w:p>
        </w:tc>
      </w:tr>
      <w:tr w14:paraId="338D48D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4826" w:type="dxa"/>
            <w:shd w:val="clear" w:color="auto" w:fill="00AFEF"/>
          </w:tcPr>
          <w:p w14:paraId="5C17E920">
            <w:pPr>
              <w:pStyle w:val="11"/>
              <w:spacing w:before="16"/>
              <w:ind w:left="20" w:right="15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KETERKAITAN</w:t>
            </w:r>
          </w:p>
        </w:tc>
        <w:tc>
          <w:tcPr>
            <w:tcW w:w="235" w:type="dxa"/>
            <w:vMerge w:val="continue"/>
            <w:tcBorders>
              <w:top w:val="nil"/>
              <w:bottom w:val="nil"/>
            </w:tcBorders>
          </w:tcPr>
          <w:p w14:paraId="0FA4106C">
            <w:pPr>
              <w:rPr>
                <w:sz w:val="2"/>
                <w:szCs w:val="2"/>
              </w:rPr>
            </w:pPr>
          </w:p>
        </w:tc>
        <w:tc>
          <w:tcPr>
            <w:tcW w:w="4778" w:type="dxa"/>
            <w:shd w:val="clear" w:color="auto" w:fill="00AFEF"/>
          </w:tcPr>
          <w:p w14:paraId="04BB3273">
            <w:pPr>
              <w:pStyle w:val="11"/>
              <w:spacing w:before="16"/>
              <w:ind w:left="1056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PERALATAN/PERLENGKAPAN</w:t>
            </w:r>
          </w:p>
        </w:tc>
      </w:tr>
      <w:tr w14:paraId="05C0174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76" w:hRule="atLeast"/>
        </w:trPr>
        <w:tc>
          <w:tcPr>
            <w:tcW w:w="4826" w:type="dxa"/>
          </w:tcPr>
          <w:p w14:paraId="2632F27B">
            <w:pPr>
              <w:pStyle w:val="11"/>
              <w:numPr>
                <w:ilvl w:val="0"/>
                <w:numId w:val="51"/>
              </w:numPr>
              <w:tabs>
                <w:tab w:val="left" w:pos="468"/>
                <w:tab w:val="left" w:pos="470"/>
              </w:tabs>
              <w:spacing w:before="1" w:after="0" w:line="240" w:lineRule="auto"/>
              <w:ind w:left="470" w:right="146" w:hanging="361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Pedoman</w:t>
            </w:r>
            <w:r>
              <w:rPr>
                <w:rFonts w:ascii="Calibri"/>
                <w:spacing w:val="-1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Penyelenggaraan</w:t>
            </w:r>
            <w:r>
              <w:rPr>
                <w:rFonts w:ascii="Calibri"/>
                <w:spacing w:val="-12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Sistem</w:t>
            </w:r>
            <w:r>
              <w:rPr>
                <w:rFonts w:ascii="Calibri"/>
                <w:spacing w:val="-1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Manajemen Mutu</w:t>
            </w:r>
            <w:r>
              <w:rPr>
                <w:rFonts w:ascii="Calibri"/>
                <w:spacing w:val="-7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(SMM)</w:t>
            </w:r>
          </w:p>
          <w:p w14:paraId="5D03D4A4">
            <w:pPr>
              <w:pStyle w:val="11"/>
              <w:numPr>
                <w:ilvl w:val="0"/>
                <w:numId w:val="51"/>
              </w:numPr>
              <w:tabs>
                <w:tab w:val="left" w:pos="468"/>
                <w:tab w:val="left" w:pos="470"/>
              </w:tabs>
              <w:spacing w:before="1" w:after="0" w:line="240" w:lineRule="auto"/>
              <w:ind w:left="470" w:right="260" w:hanging="361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Dokumen Internal : Kumpulan Format Rekaman</w:t>
            </w:r>
            <w:r>
              <w:rPr>
                <w:rFonts w:ascii="Calibri"/>
                <w:spacing w:val="-1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/</w:t>
            </w:r>
            <w:r>
              <w:rPr>
                <w:rFonts w:ascii="Calibri"/>
                <w:spacing w:val="-8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Bukti</w:t>
            </w:r>
            <w:r>
              <w:rPr>
                <w:rFonts w:ascii="Calibri"/>
                <w:spacing w:val="-10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Kerja</w:t>
            </w:r>
            <w:r>
              <w:rPr>
                <w:rFonts w:ascii="Calibri"/>
                <w:spacing w:val="-1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penyelenggaraan</w:t>
            </w:r>
            <w:r>
              <w:rPr>
                <w:rFonts w:ascii="Calibri"/>
                <w:spacing w:val="-12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SMM &amp; SPIP</w:t>
            </w:r>
          </w:p>
          <w:p w14:paraId="6563DE03">
            <w:pPr>
              <w:pStyle w:val="11"/>
              <w:numPr>
                <w:ilvl w:val="0"/>
                <w:numId w:val="51"/>
              </w:numPr>
              <w:tabs>
                <w:tab w:val="left" w:pos="469"/>
              </w:tabs>
              <w:spacing w:before="1" w:after="0" w:line="240" w:lineRule="auto"/>
              <w:ind w:left="469" w:right="0" w:hanging="359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SOP</w:t>
            </w:r>
            <w:r>
              <w:rPr>
                <w:rFonts w:ascii="Calibri"/>
                <w:spacing w:val="-10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Pelayanan</w:t>
            </w:r>
            <w:r>
              <w:rPr>
                <w:rFonts w:ascii="Calibri"/>
                <w:spacing w:val="-10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Informasi</w:t>
            </w:r>
            <w:r>
              <w:rPr>
                <w:rFonts w:ascii="Calibri"/>
                <w:spacing w:val="-7"/>
                <w:sz w:val="22"/>
              </w:rPr>
              <w:t xml:space="preserve"> </w:t>
            </w:r>
            <w:r>
              <w:rPr>
                <w:rFonts w:ascii="Calibri"/>
                <w:spacing w:val="-2"/>
                <w:sz w:val="22"/>
              </w:rPr>
              <w:t>Publik</w:t>
            </w:r>
          </w:p>
        </w:tc>
        <w:tc>
          <w:tcPr>
            <w:tcW w:w="235" w:type="dxa"/>
            <w:vMerge w:val="continue"/>
            <w:tcBorders>
              <w:top w:val="nil"/>
              <w:bottom w:val="nil"/>
            </w:tcBorders>
          </w:tcPr>
          <w:p w14:paraId="2411149B">
            <w:pPr>
              <w:rPr>
                <w:sz w:val="2"/>
                <w:szCs w:val="2"/>
              </w:rPr>
            </w:pPr>
          </w:p>
        </w:tc>
        <w:tc>
          <w:tcPr>
            <w:tcW w:w="4778" w:type="dxa"/>
          </w:tcPr>
          <w:p w14:paraId="4A9AC46D">
            <w:pPr>
              <w:pStyle w:val="11"/>
              <w:numPr>
                <w:ilvl w:val="0"/>
                <w:numId w:val="52"/>
              </w:numPr>
              <w:tabs>
                <w:tab w:val="left" w:pos="469"/>
              </w:tabs>
              <w:spacing w:before="1" w:after="0" w:line="240" w:lineRule="auto"/>
              <w:ind w:left="469" w:right="0" w:hanging="359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Dokumen/</w:t>
            </w:r>
            <w:r>
              <w:rPr>
                <w:rFonts w:ascii="Calibri"/>
                <w:sz w:val="22"/>
              </w:rPr>
              <w:t xml:space="preserve"> </w:t>
            </w:r>
            <w:r>
              <w:rPr>
                <w:rFonts w:ascii="Calibri"/>
                <w:spacing w:val="-2"/>
                <w:sz w:val="22"/>
              </w:rPr>
              <w:t>Berkas</w:t>
            </w:r>
          </w:p>
          <w:p w14:paraId="3D353D72">
            <w:pPr>
              <w:pStyle w:val="11"/>
              <w:numPr>
                <w:ilvl w:val="0"/>
                <w:numId w:val="52"/>
              </w:numPr>
              <w:tabs>
                <w:tab w:val="left" w:pos="469"/>
              </w:tabs>
              <w:spacing w:before="1" w:after="0" w:line="240" w:lineRule="auto"/>
              <w:ind w:left="469" w:right="0" w:hanging="359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Softcopy</w:t>
            </w:r>
            <w:r>
              <w:rPr>
                <w:rFonts w:ascii="Calibri"/>
                <w:spacing w:val="3"/>
                <w:sz w:val="22"/>
              </w:rPr>
              <w:t xml:space="preserve"> </w:t>
            </w:r>
            <w:r>
              <w:rPr>
                <w:rFonts w:ascii="Calibri"/>
                <w:spacing w:val="-2"/>
                <w:sz w:val="22"/>
              </w:rPr>
              <w:t>Permohonan</w:t>
            </w:r>
            <w:r>
              <w:rPr>
                <w:rFonts w:ascii="Calibri"/>
                <w:spacing w:val="2"/>
                <w:sz w:val="22"/>
              </w:rPr>
              <w:t xml:space="preserve"> </w:t>
            </w:r>
            <w:r>
              <w:rPr>
                <w:rFonts w:ascii="Calibri"/>
                <w:spacing w:val="-2"/>
                <w:sz w:val="22"/>
              </w:rPr>
              <w:t>Informasi</w:t>
            </w:r>
          </w:p>
          <w:p w14:paraId="064BD262">
            <w:pPr>
              <w:pStyle w:val="11"/>
              <w:numPr>
                <w:ilvl w:val="0"/>
                <w:numId w:val="52"/>
              </w:numPr>
              <w:tabs>
                <w:tab w:val="left" w:pos="470"/>
              </w:tabs>
              <w:spacing w:before="2" w:after="0" w:line="237" w:lineRule="auto"/>
              <w:ind w:left="470" w:right="206" w:hanging="360"/>
              <w:jc w:val="left"/>
              <w:rPr>
                <w:sz w:val="22"/>
              </w:rPr>
            </w:pPr>
            <w:r>
              <w:rPr>
                <w:rFonts w:ascii="Calibri"/>
                <w:sz w:val="22"/>
              </w:rPr>
              <w:t>Perangkat Keras (Hardware) : Laptop/PC, Printer,</w:t>
            </w:r>
            <w:r>
              <w:rPr>
                <w:rFonts w:ascii="Calibri"/>
                <w:spacing w:val="-1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Bolpoint</w:t>
            </w:r>
            <w:r>
              <w:rPr>
                <w:rFonts w:ascii="Calibri"/>
                <w:spacing w:val="-12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dan</w:t>
            </w:r>
            <w:r>
              <w:rPr>
                <w:rFonts w:ascii="Calibri"/>
                <w:spacing w:val="-8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Cap</w:t>
            </w:r>
            <w:r>
              <w:rPr>
                <w:rFonts w:ascii="Calibri"/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Kantor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UPBU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Kelas III Buli Maba</w:t>
            </w:r>
          </w:p>
        </w:tc>
      </w:tr>
      <w:tr w14:paraId="38334C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3" w:hRule="atLeast"/>
        </w:trPr>
        <w:tc>
          <w:tcPr>
            <w:tcW w:w="4826" w:type="dxa"/>
            <w:shd w:val="clear" w:color="auto" w:fill="00AFEF"/>
          </w:tcPr>
          <w:p w14:paraId="5D472B15">
            <w:pPr>
              <w:pStyle w:val="11"/>
              <w:spacing w:before="6" w:line="256" w:lineRule="exact"/>
              <w:ind w:left="20" w:right="15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PERINGATAN</w:t>
            </w:r>
          </w:p>
        </w:tc>
        <w:tc>
          <w:tcPr>
            <w:tcW w:w="235" w:type="dxa"/>
            <w:vMerge w:val="continue"/>
            <w:tcBorders>
              <w:top w:val="nil"/>
              <w:bottom w:val="nil"/>
            </w:tcBorders>
          </w:tcPr>
          <w:p w14:paraId="404EB978">
            <w:pPr>
              <w:rPr>
                <w:sz w:val="2"/>
                <w:szCs w:val="2"/>
              </w:rPr>
            </w:pPr>
          </w:p>
        </w:tc>
        <w:tc>
          <w:tcPr>
            <w:tcW w:w="4778" w:type="dxa"/>
            <w:shd w:val="clear" w:color="auto" w:fill="00AFEF"/>
          </w:tcPr>
          <w:p w14:paraId="2E49D01E">
            <w:pPr>
              <w:pStyle w:val="11"/>
              <w:spacing w:before="6" w:line="256" w:lineRule="exact"/>
              <w:ind w:left="926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z w:val="22"/>
              </w:rPr>
              <w:t>PENCATATAN</w:t>
            </w:r>
            <w:r>
              <w:rPr>
                <w:rFonts w:ascii="Calibri"/>
                <w:b/>
                <w:spacing w:val="-8"/>
                <w:sz w:val="22"/>
              </w:rPr>
              <w:t xml:space="preserve"> </w:t>
            </w:r>
            <w:r>
              <w:rPr>
                <w:rFonts w:ascii="Calibri"/>
                <w:b/>
                <w:sz w:val="22"/>
              </w:rPr>
              <w:t>DAN</w:t>
            </w:r>
            <w:r>
              <w:rPr>
                <w:rFonts w:ascii="Calibri"/>
                <w:b/>
                <w:spacing w:val="-12"/>
                <w:sz w:val="22"/>
              </w:rPr>
              <w:t xml:space="preserve"> </w:t>
            </w:r>
            <w:r>
              <w:rPr>
                <w:rFonts w:ascii="Calibri"/>
                <w:b/>
                <w:spacing w:val="-2"/>
                <w:sz w:val="22"/>
              </w:rPr>
              <w:t>PENDATAAN</w:t>
            </w:r>
          </w:p>
        </w:tc>
      </w:tr>
      <w:tr w14:paraId="58BA9C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28" w:hRule="atLeast"/>
        </w:trPr>
        <w:tc>
          <w:tcPr>
            <w:tcW w:w="4826" w:type="dxa"/>
          </w:tcPr>
          <w:p w14:paraId="2296E945">
            <w:pPr>
              <w:pStyle w:val="11"/>
              <w:spacing w:before="1"/>
              <w:ind w:left="115" w:right="2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Apabila SOP ini tidak berjalan maka proses Uji Konsekuensi</w:t>
            </w:r>
            <w:r>
              <w:rPr>
                <w:rFonts w:ascii="Calibri"/>
                <w:spacing w:val="-7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pada</w:t>
            </w:r>
            <w:r>
              <w:rPr>
                <w:rFonts w:ascii="Calibri"/>
                <w:spacing w:val="-8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PPID</w:t>
            </w:r>
            <w:r>
              <w:rPr>
                <w:rFonts w:ascii="Calibri"/>
                <w:spacing w:val="-8"/>
                <w:sz w:val="22"/>
              </w:rPr>
              <w:t xml:space="preserve"> </w:t>
            </w:r>
            <w:r>
              <w:rPr>
                <w:sz w:val="22"/>
              </w:rPr>
              <w:t>Kantor</w:t>
            </w:r>
            <w:r>
              <w:rPr>
                <w:spacing w:val="-7"/>
                <w:sz w:val="22"/>
              </w:rPr>
              <w:t xml:space="preserve"> </w:t>
            </w:r>
            <w:r>
              <w:rPr>
                <w:sz w:val="22"/>
              </w:rPr>
              <w:t>UPBU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>Kelas</w:t>
            </w:r>
            <w:r>
              <w:rPr>
                <w:spacing w:val="-5"/>
                <w:sz w:val="22"/>
              </w:rPr>
              <w:t xml:space="preserve"> </w:t>
            </w:r>
            <w:r>
              <w:rPr>
                <w:sz w:val="22"/>
              </w:rPr>
              <w:t>III</w:t>
            </w:r>
            <w:r>
              <w:rPr>
                <w:spacing w:val="-6"/>
                <w:sz w:val="22"/>
              </w:rPr>
              <w:t xml:space="preserve"> </w:t>
            </w:r>
            <w:r>
              <w:rPr>
                <w:sz w:val="22"/>
              </w:rPr>
              <w:t xml:space="preserve">Buli Maba </w:t>
            </w:r>
            <w:r>
              <w:rPr>
                <w:rFonts w:ascii="Calibri"/>
                <w:sz w:val="22"/>
              </w:rPr>
              <w:t>tidak akanberjalan dengan baik</w:t>
            </w:r>
          </w:p>
        </w:tc>
        <w:tc>
          <w:tcPr>
            <w:tcW w:w="235" w:type="dxa"/>
            <w:vMerge w:val="continue"/>
            <w:tcBorders>
              <w:top w:val="nil"/>
              <w:bottom w:val="nil"/>
            </w:tcBorders>
          </w:tcPr>
          <w:p w14:paraId="75409B60">
            <w:pPr>
              <w:rPr>
                <w:sz w:val="2"/>
                <w:szCs w:val="2"/>
              </w:rPr>
            </w:pPr>
          </w:p>
        </w:tc>
        <w:tc>
          <w:tcPr>
            <w:tcW w:w="4778" w:type="dxa"/>
          </w:tcPr>
          <w:p w14:paraId="5EB29572">
            <w:pPr>
              <w:pStyle w:val="11"/>
              <w:spacing w:before="1"/>
              <w:ind w:left="110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Dokumen</w:t>
            </w:r>
            <w:r>
              <w:rPr>
                <w:rFonts w:ascii="Calibri"/>
                <w:spacing w:val="-9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Uji</w:t>
            </w:r>
            <w:r>
              <w:rPr>
                <w:rFonts w:ascii="Calibri"/>
                <w:spacing w:val="-5"/>
                <w:sz w:val="22"/>
              </w:rPr>
              <w:t xml:space="preserve"> </w:t>
            </w:r>
            <w:r>
              <w:rPr>
                <w:rFonts w:ascii="Calibri"/>
                <w:spacing w:val="-2"/>
                <w:sz w:val="22"/>
              </w:rPr>
              <w:t>Konsekuensi</w:t>
            </w:r>
          </w:p>
        </w:tc>
      </w:tr>
    </w:tbl>
    <w:p w14:paraId="5AAC7D1B">
      <w:pPr>
        <w:pStyle w:val="11"/>
        <w:spacing w:after="0"/>
        <w:rPr>
          <w:rFonts w:ascii="Calibri"/>
          <w:sz w:val="22"/>
        </w:rPr>
        <w:sectPr>
          <w:pgSz w:w="11910" w:h="16840"/>
          <w:pgMar w:top="1400" w:right="566" w:bottom="280" w:left="1417" w:header="720" w:footer="720" w:gutter="0"/>
          <w:cols w:space="720" w:num="1"/>
        </w:sectPr>
      </w:pPr>
    </w:p>
    <w:p w14:paraId="35A6A22A">
      <w:pPr>
        <w:pStyle w:val="2"/>
        <w:spacing w:before="16"/>
        <w:ind w:left="108" w:right="102"/>
      </w:pPr>
      <w:r>
        <w:t>STANDAR</w:t>
      </w:r>
      <w:r>
        <w:rPr>
          <w:spacing w:val="-15"/>
        </w:rPr>
        <w:t xml:space="preserve"> </w:t>
      </w:r>
      <w:r>
        <w:t>OPERASIONAL</w:t>
      </w:r>
      <w:r>
        <w:rPr>
          <w:spacing w:val="-12"/>
        </w:rPr>
        <w:t xml:space="preserve"> </w:t>
      </w:r>
      <w:r>
        <w:rPr>
          <w:spacing w:val="-2"/>
        </w:rPr>
        <w:t>PROSEDUR</w:t>
      </w:r>
    </w:p>
    <w:p w14:paraId="1ED422D8">
      <w:pPr>
        <w:pStyle w:val="3"/>
        <w:ind w:left="30" w:right="102"/>
        <w:rPr>
          <w:rFonts w:ascii="Cambria"/>
        </w:rPr>
      </w:pPr>
      <w:r>
        <w:rPr>
          <w:rFonts w:ascii="Cambria"/>
        </w:rPr>
        <w:t>KANTOR</w:t>
      </w:r>
      <w:r>
        <w:rPr>
          <w:rFonts w:ascii="Cambria"/>
          <w:spacing w:val="-2"/>
        </w:rPr>
        <w:t xml:space="preserve"> </w:t>
      </w:r>
      <w:r>
        <w:rPr>
          <w:rFonts w:ascii="Cambria"/>
        </w:rPr>
        <w:t>UPBU</w:t>
      </w:r>
      <w:r>
        <w:rPr>
          <w:rFonts w:ascii="Cambria"/>
          <w:spacing w:val="-2"/>
        </w:rPr>
        <w:t xml:space="preserve"> </w:t>
      </w:r>
      <w:r>
        <w:rPr>
          <w:rFonts w:ascii="Cambria"/>
        </w:rPr>
        <w:t>KELAS III</w:t>
      </w:r>
      <w:r>
        <w:rPr>
          <w:rFonts w:ascii="Cambria"/>
          <w:spacing w:val="-5"/>
        </w:rPr>
        <w:t xml:space="preserve"> </w:t>
      </w:r>
      <w:r>
        <w:rPr>
          <w:rFonts w:ascii="Cambria"/>
        </w:rPr>
        <w:t>BULI</w:t>
      </w:r>
      <w:r>
        <w:rPr>
          <w:rFonts w:ascii="Cambria"/>
          <w:spacing w:val="-1"/>
        </w:rPr>
        <w:t xml:space="preserve"> </w:t>
      </w:r>
      <w:r>
        <w:rPr>
          <w:rFonts w:ascii="Cambria"/>
          <w:spacing w:val="-4"/>
        </w:rPr>
        <w:t>MABA</w:t>
      </w:r>
    </w:p>
    <w:p w14:paraId="1D9BCED3">
      <w:pPr>
        <w:pStyle w:val="8"/>
        <w:spacing w:before="8"/>
        <w:rPr>
          <w:b/>
          <w:sz w:val="24"/>
        </w:rPr>
      </w:pPr>
    </w:p>
    <w:p w14:paraId="002BD764">
      <w:pPr>
        <w:pStyle w:val="5"/>
        <w:ind w:left="111" w:right="102"/>
      </w:pPr>
      <w:r>
        <w:t>SOP</w:t>
      </w:r>
      <w:r>
        <w:rPr>
          <w:spacing w:val="-6"/>
        </w:rPr>
        <w:t xml:space="preserve"> </w:t>
      </w:r>
      <w:r>
        <w:t>KEGIATAN</w:t>
      </w:r>
      <w:r>
        <w:rPr>
          <w:spacing w:val="49"/>
        </w:rPr>
        <w:t xml:space="preserve">  </w:t>
      </w:r>
      <w:r>
        <w:t>:</w:t>
      </w:r>
      <w:r>
        <w:rPr>
          <w:spacing w:val="-2"/>
        </w:rPr>
        <w:t xml:space="preserve"> </w:t>
      </w:r>
      <w:r>
        <w:t>UJI</w:t>
      </w:r>
      <w:r>
        <w:rPr>
          <w:spacing w:val="-5"/>
        </w:rPr>
        <w:t xml:space="preserve"> </w:t>
      </w:r>
      <w:r>
        <w:rPr>
          <w:spacing w:val="-2"/>
        </w:rPr>
        <w:t>KONSEKUENSI</w:t>
      </w:r>
    </w:p>
    <w:p w14:paraId="27B070D8">
      <w:pPr>
        <w:pStyle w:val="8"/>
        <w:spacing w:before="105"/>
        <w:rPr>
          <w:rFonts w:ascii="Calibri"/>
          <w:b/>
        </w:rPr>
      </w:pPr>
    </w:p>
    <w:tbl>
      <w:tblPr>
        <w:tblStyle w:val="7"/>
        <w:tblW w:w="0" w:type="auto"/>
        <w:tblInd w:w="6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4"/>
        <w:gridCol w:w="3294"/>
        <w:gridCol w:w="1488"/>
        <w:gridCol w:w="1464"/>
        <w:gridCol w:w="1440"/>
        <w:gridCol w:w="1848"/>
        <w:gridCol w:w="1103"/>
        <w:gridCol w:w="2222"/>
        <w:gridCol w:w="1530"/>
      </w:tblGrid>
      <w:tr w14:paraId="0008EA5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6" w:hRule="atLeast"/>
        </w:trPr>
        <w:tc>
          <w:tcPr>
            <w:tcW w:w="624" w:type="dxa"/>
            <w:vMerge w:val="restart"/>
            <w:shd w:val="clear" w:color="auto" w:fill="00AFEF"/>
          </w:tcPr>
          <w:p w14:paraId="2E285DB1">
            <w:pPr>
              <w:pStyle w:val="11"/>
              <w:spacing w:before="189"/>
              <w:rPr>
                <w:rFonts w:ascii="Calibri"/>
                <w:b/>
                <w:sz w:val="22"/>
              </w:rPr>
            </w:pPr>
          </w:p>
          <w:p w14:paraId="48EC9576">
            <w:pPr>
              <w:pStyle w:val="11"/>
              <w:spacing w:before="1"/>
              <w:ind w:left="158"/>
              <w:rPr>
                <w:b/>
                <w:sz w:val="22"/>
              </w:rPr>
            </w:pPr>
            <w:r>
              <w:rPr>
                <w:b/>
                <w:spacing w:val="-5"/>
                <w:w w:val="105"/>
                <w:sz w:val="22"/>
              </w:rPr>
              <w:t>No</w:t>
            </w:r>
          </w:p>
        </w:tc>
        <w:tc>
          <w:tcPr>
            <w:tcW w:w="3294" w:type="dxa"/>
            <w:vMerge w:val="restart"/>
            <w:shd w:val="clear" w:color="auto" w:fill="00AFEF"/>
          </w:tcPr>
          <w:p w14:paraId="08CE6B62">
            <w:pPr>
              <w:pStyle w:val="11"/>
              <w:spacing w:before="189"/>
              <w:rPr>
                <w:rFonts w:ascii="Calibri"/>
                <w:b/>
                <w:sz w:val="22"/>
              </w:rPr>
            </w:pPr>
          </w:p>
          <w:p w14:paraId="0C694F0D">
            <w:pPr>
              <w:pStyle w:val="11"/>
              <w:spacing w:before="1"/>
              <w:ind w:left="7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Kegiatan</w:t>
            </w:r>
          </w:p>
        </w:tc>
        <w:tc>
          <w:tcPr>
            <w:tcW w:w="4392" w:type="dxa"/>
            <w:gridSpan w:val="3"/>
            <w:shd w:val="clear" w:color="auto" w:fill="00AFEF"/>
          </w:tcPr>
          <w:p w14:paraId="397688CC">
            <w:pPr>
              <w:pStyle w:val="11"/>
              <w:spacing w:before="40"/>
              <w:ind w:left="5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w w:val="105"/>
                <w:sz w:val="22"/>
              </w:rPr>
              <w:t>Pelaksana</w:t>
            </w:r>
          </w:p>
        </w:tc>
        <w:tc>
          <w:tcPr>
            <w:tcW w:w="5173" w:type="dxa"/>
            <w:gridSpan w:val="3"/>
            <w:shd w:val="clear" w:color="auto" w:fill="00AFEF"/>
          </w:tcPr>
          <w:p w14:paraId="301B99D4">
            <w:pPr>
              <w:pStyle w:val="11"/>
              <w:spacing w:before="40"/>
              <w:ind w:left="15"/>
              <w:jc w:val="center"/>
              <w:rPr>
                <w:b/>
                <w:sz w:val="22"/>
              </w:rPr>
            </w:pPr>
            <w:r>
              <w:rPr>
                <w:b/>
                <w:w w:val="105"/>
                <w:sz w:val="22"/>
              </w:rPr>
              <w:t>Baku</w:t>
            </w:r>
            <w:r>
              <w:rPr>
                <w:b/>
                <w:spacing w:val="52"/>
                <w:w w:val="105"/>
                <w:sz w:val="22"/>
              </w:rPr>
              <w:t xml:space="preserve"> </w:t>
            </w:r>
            <w:r>
              <w:rPr>
                <w:b/>
                <w:spacing w:val="-4"/>
                <w:w w:val="105"/>
                <w:sz w:val="22"/>
              </w:rPr>
              <w:t>Mutu</w:t>
            </w:r>
          </w:p>
        </w:tc>
        <w:tc>
          <w:tcPr>
            <w:tcW w:w="1530" w:type="dxa"/>
            <w:vMerge w:val="restart"/>
            <w:shd w:val="clear" w:color="auto" w:fill="00AFEF"/>
          </w:tcPr>
          <w:p w14:paraId="0D23365C">
            <w:pPr>
              <w:pStyle w:val="11"/>
              <w:spacing w:before="189"/>
              <w:rPr>
                <w:rFonts w:ascii="Calibri"/>
                <w:b/>
                <w:sz w:val="22"/>
              </w:rPr>
            </w:pPr>
          </w:p>
          <w:p w14:paraId="4DCDC221">
            <w:pPr>
              <w:pStyle w:val="11"/>
              <w:spacing w:before="1"/>
              <w:ind w:left="38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w w:val="115"/>
                <w:sz w:val="22"/>
              </w:rPr>
              <w:t>Ket</w:t>
            </w:r>
          </w:p>
        </w:tc>
      </w:tr>
      <w:tr w14:paraId="40A51A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0" w:hRule="atLeast"/>
        </w:trPr>
        <w:tc>
          <w:tcPr>
            <w:tcW w:w="624" w:type="dxa"/>
            <w:vMerge w:val="continue"/>
            <w:tcBorders>
              <w:top w:val="nil"/>
            </w:tcBorders>
            <w:shd w:val="clear" w:color="auto" w:fill="00AFEF"/>
          </w:tcPr>
          <w:p w14:paraId="150B0B1C">
            <w:pPr>
              <w:rPr>
                <w:sz w:val="2"/>
                <w:szCs w:val="2"/>
              </w:rPr>
            </w:pPr>
          </w:p>
        </w:tc>
        <w:tc>
          <w:tcPr>
            <w:tcW w:w="3294" w:type="dxa"/>
            <w:vMerge w:val="continue"/>
            <w:tcBorders>
              <w:top w:val="nil"/>
            </w:tcBorders>
            <w:shd w:val="clear" w:color="auto" w:fill="00AFEF"/>
          </w:tcPr>
          <w:p w14:paraId="6CB2C1FE">
            <w:pPr>
              <w:rPr>
                <w:sz w:val="2"/>
                <w:szCs w:val="2"/>
              </w:rPr>
            </w:pPr>
          </w:p>
        </w:tc>
        <w:tc>
          <w:tcPr>
            <w:tcW w:w="1488" w:type="dxa"/>
            <w:shd w:val="clear" w:color="auto" w:fill="00AFEF"/>
          </w:tcPr>
          <w:p w14:paraId="7AF9F13B">
            <w:pPr>
              <w:pStyle w:val="11"/>
              <w:spacing w:before="155"/>
              <w:ind w:left="412" w:right="115" w:hanging="87"/>
              <w:rPr>
                <w:b/>
                <w:sz w:val="22"/>
              </w:rPr>
            </w:pPr>
            <w:r>
              <w:rPr>
                <w:b/>
                <w:sz w:val="22"/>
              </w:rPr>
              <mc:AlternateContent>
                <mc:Choice Requires="wpg">
                  <w:drawing>
                    <wp:anchor distT="0" distB="0" distL="0" distR="0" simplePos="0" relativeHeight="251682816" behindDoc="1" locked="0" layoutInCell="1" allowOverlap="1">
                      <wp:simplePos x="0" y="0"/>
                      <wp:positionH relativeFrom="column">
                        <wp:posOffset>248285</wp:posOffset>
                      </wp:positionH>
                      <wp:positionV relativeFrom="paragraph">
                        <wp:posOffset>692150</wp:posOffset>
                      </wp:positionV>
                      <wp:extent cx="2272030" cy="2490470"/>
                      <wp:effectExtent l="0" t="0" r="0" b="0"/>
                      <wp:wrapNone/>
                      <wp:docPr id="268" name="Group 26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272030" cy="2490470"/>
                                <a:chOff x="0" y="0"/>
                                <a:chExt cx="2272030" cy="2490470"/>
                              </a:xfrm>
                            </wpg:grpSpPr>
                            <wps:wsp>
                              <wps:cNvPr id="269" name="Graphic 269"/>
                              <wps:cNvSpPr/>
                              <wps:spPr>
                                <a:xfrm>
                                  <a:off x="962660" y="594359"/>
                                  <a:ext cx="427990" cy="180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7990" h="180975">
                                      <a:moveTo>
                                        <a:pt x="42798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0975"/>
                                      </a:lnTo>
                                      <a:lnTo>
                                        <a:pt x="427989" y="180975"/>
                                      </a:lnTo>
                                      <a:lnTo>
                                        <a:pt x="42798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6EC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270" name="Graphic 270"/>
                              <wps:cNvSpPr/>
                              <wps:spPr>
                                <a:xfrm>
                                  <a:off x="962660" y="594359"/>
                                  <a:ext cx="427990" cy="180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7990" h="180975">
                                      <a:moveTo>
                                        <a:pt x="0" y="180975"/>
                                      </a:moveTo>
                                      <a:lnTo>
                                        <a:pt x="427989" y="180975"/>
                                      </a:lnTo>
                                      <a:lnTo>
                                        <a:pt x="42798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09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271" name="Graphic 271"/>
                              <wps:cNvSpPr/>
                              <wps:spPr>
                                <a:xfrm>
                                  <a:off x="1834514" y="1238885"/>
                                  <a:ext cx="427990" cy="180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7990" h="180975">
                                      <a:moveTo>
                                        <a:pt x="42798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0975"/>
                                      </a:lnTo>
                                      <a:lnTo>
                                        <a:pt x="427989" y="180975"/>
                                      </a:lnTo>
                                      <a:lnTo>
                                        <a:pt x="42798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6EC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272" name="Graphic 272"/>
                              <wps:cNvSpPr/>
                              <wps:spPr>
                                <a:xfrm>
                                  <a:off x="1834514" y="1238885"/>
                                  <a:ext cx="427990" cy="180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7990" h="180975">
                                      <a:moveTo>
                                        <a:pt x="0" y="180975"/>
                                      </a:moveTo>
                                      <a:lnTo>
                                        <a:pt x="427989" y="180975"/>
                                      </a:lnTo>
                                      <a:lnTo>
                                        <a:pt x="42798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09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273" name="Graphic 273"/>
                              <wps:cNvSpPr/>
                              <wps:spPr>
                                <a:xfrm>
                                  <a:off x="1170305" y="775334"/>
                                  <a:ext cx="664210" cy="5924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64210" h="592455">
                                      <a:moveTo>
                                        <a:pt x="588010" y="516254"/>
                                      </a:moveTo>
                                      <a:lnTo>
                                        <a:pt x="588010" y="592454"/>
                                      </a:lnTo>
                                      <a:lnTo>
                                        <a:pt x="651510" y="560704"/>
                                      </a:lnTo>
                                      <a:lnTo>
                                        <a:pt x="600710" y="560704"/>
                                      </a:lnTo>
                                      <a:lnTo>
                                        <a:pt x="600710" y="548004"/>
                                      </a:lnTo>
                                      <a:lnTo>
                                        <a:pt x="651510" y="548004"/>
                                      </a:lnTo>
                                      <a:lnTo>
                                        <a:pt x="588010" y="516254"/>
                                      </a:lnTo>
                                      <a:close/>
                                    </a:path>
                                    <a:path w="664210" h="592455">
                                      <a:moveTo>
                                        <a:pt x="127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57529"/>
                                      </a:lnTo>
                                      <a:lnTo>
                                        <a:pt x="3175" y="560704"/>
                                      </a:lnTo>
                                      <a:lnTo>
                                        <a:pt x="588010" y="560704"/>
                                      </a:lnTo>
                                      <a:lnTo>
                                        <a:pt x="588010" y="554354"/>
                                      </a:lnTo>
                                      <a:lnTo>
                                        <a:pt x="12700" y="554354"/>
                                      </a:lnTo>
                                      <a:lnTo>
                                        <a:pt x="6350" y="548004"/>
                                      </a:lnTo>
                                      <a:lnTo>
                                        <a:pt x="12700" y="548004"/>
                                      </a:lnTo>
                                      <a:lnTo>
                                        <a:pt x="12700" y="0"/>
                                      </a:lnTo>
                                      <a:close/>
                                    </a:path>
                                    <a:path w="664210" h="592455">
                                      <a:moveTo>
                                        <a:pt x="651510" y="548004"/>
                                      </a:moveTo>
                                      <a:lnTo>
                                        <a:pt x="600710" y="548004"/>
                                      </a:lnTo>
                                      <a:lnTo>
                                        <a:pt x="600710" y="560704"/>
                                      </a:lnTo>
                                      <a:lnTo>
                                        <a:pt x="651510" y="560704"/>
                                      </a:lnTo>
                                      <a:lnTo>
                                        <a:pt x="664210" y="554354"/>
                                      </a:lnTo>
                                      <a:lnTo>
                                        <a:pt x="651510" y="548004"/>
                                      </a:lnTo>
                                      <a:close/>
                                    </a:path>
                                    <a:path w="664210" h="592455">
                                      <a:moveTo>
                                        <a:pt x="12700" y="548004"/>
                                      </a:moveTo>
                                      <a:lnTo>
                                        <a:pt x="6350" y="548004"/>
                                      </a:lnTo>
                                      <a:lnTo>
                                        <a:pt x="12700" y="554354"/>
                                      </a:lnTo>
                                      <a:lnTo>
                                        <a:pt x="12700" y="548004"/>
                                      </a:lnTo>
                                      <a:close/>
                                    </a:path>
                                    <a:path w="664210" h="592455">
                                      <a:moveTo>
                                        <a:pt x="588010" y="548004"/>
                                      </a:moveTo>
                                      <a:lnTo>
                                        <a:pt x="12700" y="548004"/>
                                      </a:lnTo>
                                      <a:lnTo>
                                        <a:pt x="12700" y="554354"/>
                                      </a:lnTo>
                                      <a:lnTo>
                                        <a:pt x="588010" y="554354"/>
                                      </a:lnTo>
                                      <a:lnTo>
                                        <a:pt x="588010" y="54800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274" name="Graphic 274"/>
                              <wps:cNvSpPr/>
                              <wps:spPr>
                                <a:xfrm>
                                  <a:off x="9525" y="9525"/>
                                  <a:ext cx="429259" cy="1828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9259" h="182880">
                                      <a:moveTo>
                                        <a:pt x="398779" y="0"/>
                                      </a:moveTo>
                                      <a:lnTo>
                                        <a:pt x="30479" y="0"/>
                                      </a:lnTo>
                                      <a:lnTo>
                                        <a:pt x="19050" y="1904"/>
                                      </a:lnTo>
                                      <a:lnTo>
                                        <a:pt x="8889" y="8889"/>
                                      </a:lnTo>
                                      <a:lnTo>
                                        <a:pt x="2539" y="18414"/>
                                      </a:lnTo>
                                      <a:lnTo>
                                        <a:pt x="0" y="30479"/>
                                      </a:lnTo>
                                      <a:lnTo>
                                        <a:pt x="0" y="152400"/>
                                      </a:lnTo>
                                      <a:lnTo>
                                        <a:pt x="2539" y="163829"/>
                                      </a:lnTo>
                                      <a:lnTo>
                                        <a:pt x="8889" y="173989"/>
                                      </a:lnTo>
                                      <a:lnTo>
                                        <a:pt x="19050" y="180339"/>
                                      </a:lnTo>
                                      <a:lnTo>
                                        <a:pt x="30479" y="182879"/>
                                      </a:lnTo>
                                      <a:lnTo>
                                        <a:pt x="398779" y="182879"/>
                                      </a:lnTo>
                                      <a:lnTo>
                                        <a:pt x="410844" y="180339"/>
                                      </a:lnTo>
                                      <a:lnTo>
                                        <a:pt x="420369" y="173989"/>
                                      </a:lnTo>
                                      <a:lnTo>
                                        <a:pt x="427354" y="163829"/>
                                      </a:lnTo>
                                      <a:lnTo>
                                        <a:pt x="429259" y="152400"/>
                                      </a:lnTo>
                                      <a:lnTo>
                                        <a:pt x="429259" y="30479"/>
                                      </a:lnTo>
                                      <a:lnTo>
                                        <a:pt x="427354" y="18414"/>
                                      </a:lnTo>
                                      <a:lnTo>
                                        <a:pt x="420369" y="8889"/>
                                      </a:lnTo>
                                      <a:lnTo>
                                        <a:pt x="410844" y="1904"/>
                                      </a:lnTo>
                                      <a:lnTo>
                                        <a:pt x="39877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AE5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275" name="Graphic 275"/>
                              <wps:cNvSpPr/>
                              <wps:spPr>
                                <a:xfrm>
                                  <a:off x="9525" y="9525"/>
                                  <a:ext cx="429259" cy="1828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9259" h="182880">
                                      <a:moveTo>
                                        <a:pt x="0" y="30479"/>
                                      </a:moveTo>
                                      <a:lnTo>
                                        <a:pt x="2539" y="18414"/>
                                      </a:lnTo>
                                      <a:lnTo>
                                        <a:pt x="8889" y="8889"/>
                                      </a:lnTo>
                                      <a:lnTo>
                                        <a:pt x="19050" y="1904"/>
                                      </a:lnTo>
                                      <a:lnTo>
                                        <a:pt x="30479" y="0"/>
                                      </a:lnTo>
                                      <a:lnTo>
                                        <a:pt x="398779" y="0"/>
                                      </a:lnTo>
                                      <a:lnTo>
                                        <a:pt x="410844" y="1904"/>
                                      </a:lnTo>
                                      <a:lnTo>
                                        <a:pt x="420369" y="8889"/>
                                      </a:lnTo>
                                      <a:lnTo>
                                        <a:pt x="427354" y="18414"/>
                                      </a:lnTo>
                                      <a:lnTo>
                                        <a:pt x="429259" y="30479"/>
                                      </a:lnTo>
                                      <a:lnTo>
                                        <a:pt x="429259" y="152400"/>
                                      </a:lnTo>
                                      <a:lnTo>
                                        <a:pt x="427354" y="163829"/>
                                      </a:lnTo>
                                      <a:lnTo>
                                        <a:pt x="420369" y="173989"/>
                                      </a:lnTo>
                                      <a:lnTo>
                                        <a:pt x="410844" y="180339"/>
                                      </a:lnTo>
                                      <a:lnTo>
                                        <a:pt x="398779" y="182879"/>
                                      </a:lnTo>
                                      <a:lnTo>
                                        <a:pt x="30479" y="182879"/>
                                      </a:lnTo>
                                      <a:lnTo>
                                        <a:pt x="19050" y="180339"/>
                                      </a:lnTo>
                                      <a:lnTo>
                                        <a:pt x="8889" y="173989"/>
                                      </a:lnTo>
                                      <a:lnTo>
                                        <a:pt x="2539" y="163829"/>
                                      </a:lnTo>
                                      <a:lnTo>
                                        <a:pt x="0" y="152400"/>
                                      </a:lnTo>
                                      <a:lnTo>
                                        <a:pt x="0" y="3047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276" name="Graphic 276"/>
                              <wps:cNvSpPr/>
                              <wps:spPr>
                                <a:xfrm>
                                  <a:off x="217805" y="192404"/>
                                  <a:ext cx="1837055" cy="18167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37055" h="1816735">
                                      <a:moveTo>
                                        <a:pt x="744855" y="492125"/>
                                      </a:moveTo>
                                      <a:lnTo>
                                        <a:pt x="732155" y="485775"/>
                                      </a:lnTo>
                                      <a:lnTo>
                                        <a:pt x="668655" y="454025"/>
                                      </a:lnTo>
                                      <a:lnTo>
                                        <a:pt x="668655" y="485775"/>
                                      </a:lnTo>
                                      <a:lnTo>
                                        <a:pt x="12700" y="485775"/>
                                      </a:lnTo>
                                      <a:lnTo>
                                        <a:pt x="127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95300"/>
                                      </a:lnTo>
                                      <a:lnTo>
                                        <a:pt x="3175" y="498475"/>
                                      </a:lnTo>
                                      <a:lnTo>
                                        <a:pt x="668655" y="498475"/>
                                      </a:lnTo>
                                      <a:lnTo>
                                        <a:pt x="668655" y="530225"/>
                                      </a:lnTo>
                                      <a:lnTo>
                                        <a:pt x="732155" y="498475"/>
                                      </a:lnTo>
                                      <a:lnTo>
                                        <a:pt x="744855" y="492125"/>
                                      </a:lnTo>
                                      <a:close/>
                                    </a:path>
                                    <a:path w="1837055" h="1816735">
                                      <a:moveTo>
                                        <a:pt x="1837055" y="1227455"/>
                                      </a:moveTo>
                                      <a:lnTo>
                                        <a:pt x="1824355" y="1227455"/>
                                      </a:lnTo>
                                      <a:lnTo>
                                        <a:pt x="1824355" y="1515745"/>
                                      </a:lnTo>
                                      <a:lnTo>
                                        <a:pt x="923925" y="1515745"/>
                                      </a:lnTo>
                                      <a:lnTo>
                                        <a:pt x="920750" y="1518920"/>
                                      </a:lnTo>
                                      <a:lnTo>
                                        <a:pt x="920750" y="1740535"/>
                                      </a:lnTo>
                                      <a:lnTo>
                                        <a:pt x="889000" y="1740535"/>
                                      </a:lnTo>
                                      <a:lnTo>
                                        <a:pt x="927100" y="1816735"/>
                                      </a:lnTo>
                                      <a:lnTo>
                                        <a:pt x="958850" y="1753235"/>
                                      </a:lnTo>
                                      <a:lnTo>
                                        <a:pt x="965200" y="1740535"/>
                                      </a:lnTo>
                                      <a:lnTo>
                                        <a:pt x="933450" y="1740535"/>
                                      </a:lnTo>
                                      <a:lnTo>
                                        <a:pt x="933450" y="1528445"/>
                                      </a:lnTo>
                                      <a:lnTo>
                                        <a:pt x="1834515" y="1528445"/>
                                      </a:lnTo>
                                      <a:lnTo>
                                        <a:pt x="1837055" y="1525905"/>
                                      </a:lnTo>
                                      <a:lnTo>
                                        <a:pt x="1837055" y="1515745"/>
                                      </a:lnTo>
                                      <a:lnTo>
                                        <a:pt x="1837055" y="122745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277" name="Graphic 277"/>
                              <wps:cNvSpPr/>
                              <wps:spPr>
                                <a:xfrm>
                                  <a:off x="1623313" y="1773885"/>
                                  <a:ext cx="6350" cy="7169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716915">
                                      <a:moveTo>
                                        <a:pt x="609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716584"/>
                                      </a:lnTo>
                                      <a:lnTo>
                                        <a:pt x="6095" y="716584"/>
                                      </a:lnTo>
                                      <a:lnTo>
                                        <a:pt x="609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_x0000_s1026" o:spid="_x0000_s1026" o:spt="203" style="position:absolute;left:0pt;margin-left:19.55pt;margin-top:54.5pt;height:196.1pt;width:178.9pt;z-index:-251633664;mso-width-relative:page;mso-height-relative:page;" coordsize="2272030,2490470" o:gfxdata="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">
                      <o:lock v:ext="edit" aspectratio="f"/>
                      <v:shape id="Graphic 269" o:spid="_x0000_s1026" o:spt="100" style="position:absolute;left:962660;top:594359;height:180975;width:427990;" fillcolor="#006EC0" filled="t" stroked="f" coordsize="427990,180975" o:gfxdata="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4Abm3vQAA&#10;ANwAAAAPAAAAAAAAAAEAIAAAACIAAABkcnMvZG93bnJldi54bWxQSwECFAAUAAAACACHTuJAMy8F&#10;njsAAAA5AAAAEAAAAAAAAAABACAAAAAMAQAAZHJzL3NoYXBleG1sLnhtbFBLBQYAAAAABgAGAFsB&#10;AAC2AwAAAAA=&#10;" path="m427989,0l0,0,0,180975,427989,180975,427989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270" o:spid="_x0000_s1026" o:spt="100" style="position:absolute;left:962660;top:594359;height:180975;width:427990;" filled="f" stroked="t" coordsize="427990,180975" o:gfxdata="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LPVnlS5AAAA3AAA&#10;AA8AAAAAAAAAAQAgAAAAIgAAAGRycy9kb3ducmV2LnhtbFBLAQIUABQAAAAIAIdO4kAzLwWeOwAA&#10;ADkAAAAQAAAAAAAAAAEAIAAAAAgBAABkcnMvc2hhcGV4bWwueG1sUEsFBgAAAAAGAAYAWwEAALID&#10;AAAAAA==&#10;" path="m0,180975l427989,180975,427989,0,0,0,0,180975xe">
                        <v:fill on="f" focussize="0,0"/>
                        <v:stroke weight="1.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271" o:spid="_x0000_s1026" o:spt="100" style="position:absolute;left:1834514;top:1238885;height:180975;width:427990;" fillcolor="#006EC0" filled="t" stroked="f" coordsize="427990,180975" o:gfxdata="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DriNsvQAA&#10;ANwAAAAPAAAAAAAAAAEAIAAAACIAAABkcnMvZG93bnJldi54bWxQSwECFAAUAAAACACHTuJAMy8F&#10;njsAAAA5AAAAEAAAAAAAAAABACAAAAAMAQAAZHJzL3NoYXBleG1sLnhtbFBLBQYAAAAABgAGAFsB&#10;AAC2AwAAAAA=&#10;" path="m427989,0l0,0,0,180975,427989,180975,427989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272" o:spid="_x0000_s1026" o:spt="100" style="position:absolute;left:1834514;top:1238885;height:180975;width:427990;" filled="f" stroked="t" coordsize="427990,180975" o:gfxdata="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sS6W4vQAA&#10;ANwAAAAPAAAAAAAAAAEAIAAAACIAAABkcnMvZG93bnJldi54bWxQSwECFAAUAAAACACHTuJAMy8F&#10;njsAAAA5AAAAEAAAAAAAAAABACAAAAAMAQAAZHJzL3NoYXBleG1sLnhtbFBLBQYAAAAABgAGAFsB&#10;AAC2AwAAAAA=&#10;" path="m0,180975l427989,180975,427989,0,0,0,0,180975xe">
                        <v:fill on="f" focussize="0,0"/>
                        <v:stroke weight="1.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273" o:spid="_x0000_s1026" o:spt="100" style="position:absolute;left:1170305;top:775334;height:592455;width:664210;" fillcolor="#000000" filled="t" stroked="f" coordsize="664210,592455" o:gfxdata="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zEabi8AAAA&#10;3AAAAA8AAAAAAAAAAQAgAAAAIgAAAGRycy9kb3ducmV2LnhtbFBLAQIUABQAAAAIAIdO4kAzLwWe&#10;OwAAADkAAAAQAAAAAAAAAAEAIAAAAAsBAABkcnMvc2hhcGV4bWwueG1sUEsFBgAAAAAGAAYAWwEA&#10;ALUDAAAAAA==&#10;" path="m588010,516254l588010,592454,651510,560704,600710,560704,600710,548004,651510,548004,588010,516254xem12700,0l0,0,0,557529,3175,560704,588010,560704,588010,554354,12700,554354,6350,548004,12700,548004,12700,0xem651510,548004l600710,548004,600710,560704,651510,560704,664210,554354,651510,548004xem12700,548004l6350,548004,12700,554354,12700,548004xem588010,548004l12700,548004,12700,554354,588010,554354,588010,548004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274" o:spid="_x0000_s1026" o:spt="100" style="position:absolute;left:9525;top:9525;height:182880;width:429259;" fillcolor="#00AE50" filled="t" stroked="f" coordsize="429259,182880" o:gfxdata="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8Os6qr4A&#10;AADcAAAADwAAAAAAAAABACAAAAAiAAAAZHJzL2Rvd25yZXYueG1sUEsBAhQAFAAAAAgAh07iQDMv&#10;BZ47AAAAOQAAABAAAAAAAAAAAQAgAAAADQEAAGRycy9zaGFwZXhtbC54bWxQSwUGAAAAAAYABgBb&#10;AQAAtwMAAAAA&#10;" path="m398779,0l30479,0,19050,1904,8889,8889,2539,18414,0,30479,0,152400,2539,163829,8889,173989,19050,180339,30479,182879,398779,182879,410844,180339,420369,173989,427354,163829,429259,152400,429259,30479,427354,18414,420369,8889,410844,1904,398779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275" o:spid="_x0000_s1026" o:spt="100" style="position:absolute;left:9525;top:9525;height:182880;width:429259;" filled="f" stroked="t" coordsize="429259,182880" o:gfxdata="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C/AHb4A&#10;AADcAAAADwAAAAAAAAABACAAAAAiAAAAZHJzL2Rvd25yZXYueG1sUEsBAhQAFAAAAAgAh07iQDMv&#10;BZ47AAAAOQAAABAAAAAAAAAAAQAgAAAADQEAAGRycy9zaGFwZXhtbC54bWxQSwUGAAAAAAYABgBb&#10;AQAAtwMAAAAA&#10;" path="m0,30479l2539,18414,8889,8889,19050,1904,30479,0,398779,0,410844,1904,420369,8889,427354,18414,429259,30479,429259,152400,427354,163829,420369,173989,410844,180339,398779,182879,30479,182879,19050,180339,8889,173989,2539,163829,0,152400,0,30479xe">
                        <v:fill on="f" focussize="0,0"/>
                        <v:stroke weight="1.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276" o:spid="_x0000_s1026" o:spt="100" style="position:absolute;left:217805;top:192404;height:1816735;width:1837055;" fillcolor="#000000" filled="t" stroked="f" coordsize="1837055,1816735" o:gfxdata="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KM78Z74A&#10;AADcAAAADwAAAAAAAAABACAAAAAiAAAAZHJzL2Rvd25yZXYueG1sUEsBAhQAFAAAAAgAh07iQDMv&#10;BZ47AAAAOQAAABAAAAAAAAAAAQAgAAAADQEAAGRycy9zaGFwZXhtbC54bWxQSwUGAAAAAAYABgBb&#10;AQAAtwMAAAAA&#10;" path="m744855,492125l732155,485775,668655,454025,668655,485775,12700,485775,12700,0,0,0,0,495300,3175,498475,668655,498475,668655,530225,732155,498475,744855,492125xem1837055,1227455l1824355,1227455,1824355,1515745,923925,1515745,920750,1518920,920750,1740535,889000,1740535,927100,1816735,958850,1753235,965200,1740535,933450,1740535,933450,1528445,1834515,1528445,1837055,1525905,1837055,1515745,1837055,1227455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277" o:spid="_x0000_s1026" o:spt="100" style="position:absolute;left:1623313;top:1773885;height:716915;width:6350;" fillcolor="#000000" filled="t" stroked="f" coordsize="6350,716915" o:gfxdata="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VIChxrgAAADcAAAA&#10;DwAAAAAAAAABACAAAAAiAAAAZHJzL2Rvd25yZXYueG1sUEsBAhQAFAAAAAgAh07iQDMvBZ47AAAA&#10;OQAAABAAAAAAAAAAAQAgAAAABwEAAGRycy9zaGFwZXhtbC54bWxQSwUGAAAAAAYABgBbAQAAsQMA&#10;AAAA&#10;" path="m6095,0l0,0,0,716584,6095,716584,6095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2"/>
                <w:sz w:val="22"/>
              </w:rPr>
              <w:t xml:space="preserve">Pejabat </w:t>
            </w:r>
            <w:r>
              <w:rPr>
                <w:b/>
                <w:w w:val="110"/>
                <w:sz w:val="22"/>
              </w:rPr>
              <w:t>Es.</w:t>
            </w:r>
            <w:r>
              <w:rPr>
                <w:b/>
                <w:spacing w:val="40"/>
                <w:w w:val="110"/>
                <w:sz w:val="22"/>
              </w:rPr>
              <w:t xml:space="preserve"> </w:t>
            </w:r>
            <w:r>
              <w:rPr>
                <w:b/>
                <w:w w:val="110"/>
                <w:sz w:val="22"/>
              </w:rPr>
              <w:t>IV</w:t>
            </w:r>
          </w:p>
        </w:tc>
        <w:tc>
          <w:tcPr>
            <w:tcW w:w="1464" w:type="dxa"/>
            <w:shd w:val="clear" w:color="auto" w:fill="00AFEF"/>
          </w:tcPr>
          <w:p w14:paraId="09104915">
            <w:pPr>
              <w:pStyle w:val="11"/>
              <w:spacing w:before="16"/>
              <w:rPr>
                <w:rFonts w:ascii="Calibri"/>
                <w:b/>
                <w:sz w:val="22"/>
              </w:rPr>
            </w:pPr>
          </w:p>
          <w:p w14:paraId="18328B67">
            <w:pPr>
              <w:pStyle w:val="11"/>
              <w:ind w:left="3"/>
              <w:jc w:val="center"/>
              <w:rPr>
                <w:b/>
                <w:sz w:val="22"/>
              </w:rPr>
            </w:pPr>
            <w:r>
              <w:rPr>
                <w:b/>
                <w:spacing w:val="-4"/>
                <w:w w:val="105"/>
                <w:sz w:val="22"/>
              </w:rPr>
              <w:t>PPID</w:t>
            </w:r>
          </w:p>
        </w:tc>
        <w:tc>
          <w:tcPr>
            <w:tcW w:w="1440" w:type="dxa"/>
            <w:shd w:val="clear" w:color="auto" w:fill="00AFEF"/>
          </w:tcPr>
          <w:p w14:paraId="06300F69">
            <w:pPr>
              <w:pStyle w:val="11"/>
              <w:spacing w:before="59"/>
              <w:ind w:left="130" w:right="119" w:firstLine="9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 xml:space="preserve">Tim </w:t>
            </w:r>
            <w:r>
              <w:rPr>
                <w:b/>
                <w:spacing w:val="-2"/>
                <w:sz w:val="20"/>
              </w:rPr>
              <w:t xml:space="preserve">Pertimbang </w:t>
            </w:r>
            <w:r>
              <w:rPr>
                <w:b/>
                <w:spacing w:val="-6"/>
                <w:w w:val="110"/>
                <w:sz w:val="20"/>
              </w:rPr>
              <w:t>an</w:t>
            </w:r>
          </w:p>
        </w:tc>
        <w:tc>
          <w:tcPr>
            <w:tcW w:w="1848" w:type="dxa"/>
            <w:shd w:val="clear" w:color="auto" w:fill="00AFEF"/>
          </w:tcPr>
          <w:p w14:paraId="737BBF3E">
            <w:pPr>
              <w:pStyle w:val="11"/>
              <w:spacing w:before="16"/>
              <w:rPr>
                <w:rFonts w:ascii="Calibri"/>
                <w:b/>
                <w:sz w:val="22"/>
              </w:rPr>
            </w:pPr>
          </w:p>
          <w:p w14:paraId="60C73285">
            <w:pPr>
              <w:pStyle w:val="11"/>
              <w:ind w:left="192"/>
              <w:rPr>
                <w:b/>
                <w:sz w:val="22"/>
              </w:rPr>
            </w:pPr>
            <w:r>
              <w:rPr>
                <w:b/>
                <w:spacing w:val="-2"/>
                <w:w w:val="105"/>
                <w:sz w:val="22"/>
              </w:rPr>
              <w:t>Kelengkapan</w:t>
            </w:r>
          </w:p>
        </w:tc>
        <w:tc>
          <w:tcPr>
            <w:tcW w:w="1103" w:type="dxa"/>
            <w:shd w:val="clear" w:color="auto" w:fill="00AFEF"/>
          </w:tcPr>
          <w:p w14:paraId="296CE69B">
            <w:pPr>
              <w:pStyle w:val="11"/>
              <w:spacing w:before="155"/>
              <w:ind w:left="227" w:hanging="96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 xml:space="preserve">Waktu/ </w:t>
            </w:r>
            <w:r>
              <w:rPr>
                <w:b/>
                <w:spacing w:val="-4"/>
                <w:w w:val="110"/>
                <w:sz w:val="22"/>
              </w:rPr>
              <w:t>Menit</w:t>
            </w:r>
          </w:p>
        </w:tc>
        <w:tc>
          <w:tcPr>
            <w:tcW w:w="2222" w:type="dxa"/>
            <w:shd w:val="clear" w:color="auto" w:fill="00AFEF"/>
          </w:tcPr>
          <w:p w14:paraId="44587519">
            <w:pPr>
              <w:pStyle w:val="11"/>
              <w:spacing w:before="16"/>
              <w:rPr>
                <w:rFonts w:ascii="Calibri"/>
                <w:b/>
                <w:sz w:val="22"/>
              </w:rPr>
            </w:pPr>
          </w:p>
          <w:p w14:paraId="09281A6A">
            <w:pPr>
              <w:pStyle w:val="11"/>
              <w:ind w:left="40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Output</w:t>
            </w:r>
          </w:p>
        </w:tc>
        <w:tc>
          <w:tcPr>
            <w:tcW w:w="1530" w:type="dxa"/>
            <w:vMerge w:val="continue"/>
            <w:tcBorders>
              <w:top w:val="nil"/>
            </w:tcBorders>
            <w:shd w:val="clear" w:color="auto" w:fill="00AFEF"/>
          </w:tcPr>
          <w:p w14:paraId="542091C9">
            <w:pPr>
              <w:rPr>
                <w:sz w:val="2"/>
                <w:szCs w:val="2"/>
              </w:rPr>
            </w:pPr>
          </w:p>
        </w:tc>
      </w:tr>
      <w:tr w14:paraId="668D36C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1" w:hRule="atLeast"/>
        </w:trPr>
        <w:tc>
          <w:tcPr>
            <w:tcW w:w="624" w:type="dxa"/>
          </w:tcPr>
          <w:p w14:paraId="456CC06A">
            <w:pPr>
              <w:pStyle w:val="11"/>
              <w:spacing w:before="147"/>
              <w:rPr>
                <w:rFonts w:ascii="Calibri"/>
                <w:b/>
                <w:sz w:val="18"/>
              </w:rPr>
            </w:pPr>
          </w:p>
          <w:p w14:paraId="312500F5">
            <w:pPr>
              <w:pStyle w:val="11"/>
              <w:ind w:left="110"/>
              <w:rPr>
                <w:sz w:val="18"/>
              </w:rPr>
            </w:pPr>
            <w:r>
              <w:rPr>
                <w:spacing w:val="-10"/>
                <w:w w:val="110"/>
                <w:sz w:val="18"/>
              </w:rPr>
              <w:t>1</w:t>
            </w:r>
          </w:p>
        </w:tc>
        <w:tc>
          <w:tcPr>
            <w:tcW w:w="3294" w:type="dxa"/>
          </w:tcPr>
          <w:p w14:paraId="1DA83930">
            <w:pPr>
              <w:pStyle w:val="11"/>
              <w:spacing w:before="98"/>
              <w:ind w:left="110" w:right="138"/>
              <w:rPr>
                <w:sz w:val="16"/>
              </w:rPr>
            </w:pPr>
            <w:r>
              <w:rPr>
                <w:w w:val="115"/>
                <w:sz w:val="16"/>
              </w:rPr>
              <w:t>Melakukan kajian atas informasi/dokumen yang tidak termasuk</w:t>
            </w:r>
            <w:r>
              <w:rPr>
                <w:spacing w:val="-9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dalam</w:t>
            </w:r>
            <w:r>
              <w:rPr>
                <w:spacing w:val="-11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DIP</w:t>
            </w:r>
            <w:r>
              <w:rPr>
                <w:spacing w:val="-7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atas</w:t>
            </w:r>
            <w:r>
              <w:rPr>
                <w:spacing w:val="-7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permohonan dari pemohon informasi)</w:t>
            </w:r>
          </w:p>
        </w:tc>
        <w:tc>
          <w:tcPr>
            <w:tcW w:w="1488" w:type="dxa"/>
          </w:tcPr>
          <w:p w14:paraId="60ECC7EF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1464" w:type="dxa"/>
          </w:tcPr>
          <w:p w14:paraId="2DE95B7B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</w:tcPr>
          <w:p w14:paraId="4C69F98D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1848" w:type="dxa"/>
          </w:tcPr>
          <w:p w14:paraId="1E30CEC4">
            <w:pPr>
              <w:pStyle w:val="11"/>
              <w:numPr>
                <w:ilvl w:val="0"/>
                <w:numId w:val="53"/>
              </w:numPr>
              <w:tabs>
                <w:tab w:val="left" w:pos="364"/>
              </w:tabs>
              <w:spacing w:before="6" w:after="0" w:line="240" w:lineRule="auto"/>
              <w:ind w:left="116" w:right="203" w:firstLine="0"/>
              <w:jc w:val="left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Berkas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spacing w:val="-2"/>
                <w:w w:val="110"/>
                <w:sz w:val="16"/>
              </w:rPr>
              <w:t>permohonan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informasi/dokumen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dari pemohon</w:t>
            </w:r>
          </w:p>
          <w:p w14:paraId="54753FDE">
            <w:pPr>
              <w:pStyle w:val="11"/>
              <w:numPr>
                <w:ilvl w:val="0"/>
                <w:numId w:val="53"/>
              </w:numPr>
              <w:tabs>
                <w:tab w:val="left" w:pos="358"/>
              </w:tabs>
              <w:spacing w:before="0" w:after="0" w:line="164" w:lineRule="exact"/>
              <w:ind w:left="358" w:right="0" w:hanging="242"/>
              <w:jc w:val="left"/>
              <w:rPr>
                <w:sz w:val="16"/>
              </w:rPr>
            </w:pPr>
            <w:r>
              <w:rPr>
                <w:w w:val="115"/>
                <w:sz w:val="16"/>
              </w:rPr>
              <w:t>Usulan</w:t>
            </w:r>
            <w:r>
              <w:rPr>
                <w:spacing w:val="4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dari</w:t>
            </w:r>
            <w:r>
              <w:rPr>
                <w:spacing w:val="7"/>
                <w:w w:val="115"/>
                <w:sz w:val="16"/>
              </w:rPr>
              <w:t xml:space="preserve"> </w:t>
            </w:r>
            <w:r>
              <w:rPr>
                <w:spacing w:val="-5"/>
                <w:w w:val="115"/>
                <w:sz w:val="16"/>
              </w:rPr>
              <w:t>PD</w:t>
            </w:r>
          </w:p>
        </w:tc>
        <w:tc>
          <w:tcPr>
            <w:tcW w:w="1103" w:type="dxa"/>
          </w:tcPr>
          <w:p w14:paraId="3BA18D3C">
            <w:pPr>
              <w:pStyle w:val="11"/>
              <w:spacing w:before="6"/>
              <w:ind w:left="121" w:right="175"/>
              <w:rPr>
                <w:sz w:val="16"/>
              </w:rPr>
            </w:pPr>
            <w:r>
              <w:rPr>
                <w:spacing w:val="-2"/>
                <w:w w:val="115"/>
                <w:sz w:val="16"/>
              </w:rPr>
              <w:t>Setiap</w:t>
            </w:r>
            <w:r>
              <w:rPr>
                <w:spacing w:val="40"/>
                <w:w w:val="115"/>
                <w:sz w:val="16"/>
              </w:rPr>
              <w:t xml:space="preserve"> </w:t>
            </w:r>
            <w:r>
              <w:rPr>
                <w:spacing w:val="-2"/>
                <w:w w:val="115"/>
                <w:sz w:val="16"/>
              </w:rPr>
              <w:t>Hari</w:t>
            </w:r>
            <w:r>
              <w:rPr>
                <w:spacing w:val="-10"/>
                <w:w w:val="115"/>
                <w:sz w:val="16"/>
              </w:rPr>
              <w:t xml:space="preserve"> </w:t>
            </w:r>
            <w:r>
              <w:rPr>
                <w:spacing w:val="-2"/>
                <w:w w:val="115"/>
                <w:sz w:val="16"/>
              </w:rPr>
              <w:t>Kerja</w:t>
            </w:r>
          </w:p>
        </w:tc>
        <w:tc>
          <w:tcPr>
            <w:tcW w:w="2222" w:type="dxa"/>
          </w:tcPr>
          <w:p w14:paraId="52FB744D">
            <w:pPr>
              <w:pStyle w:val="11"/>
              <w:spacing w:before="6"/>
              <w:ind w:left="40" w:right="12"/>
              <w:jc w:val="center"/>
              <w:rPr>
                <w:sz w:val="16"/>
              </w:rPr>
            </w:pPr>
            <w:r>
              <w:rPr>
                <w:w w:val="110"/>
                <w:sz w:val="16"/>
              </w:rPr>
              <w:t>Notulen</w:t>
            </w:r>
            <w:r>
              <w:rPr>
                <w:spacing w:val="17"/>
                <w:w w:val="110"/>
                <w:sz w:val="16"/>
              </w:rPr>
              <w:t xml:space="preserve"> </w:t>
            </w:r>
            <w:r>
              <w:rPr>
                <w:spacing w:val="-4"/>
                <w:w w:val="110"/>
                <w:sz w:val="16"/>
              </w:rPr>
              <w:t>Rapat</w:t>
            </w:r>
          </w:p>
        </w:tc>
        <w:tc>
          <w:tcPr>
            <w:tcW w:w="1530" w:type="dxa"/>
          </w:tcPr>
          <w:p w14:paraId="6803BD75">
            <w:pPr>
              <w:pStyle w:val="11"/>
              <w:rPr>
                <w:rFonts w:ascii="Times New Roman"/>
                <w:sz w:val="18"/>
              </w:rPr>
            </w:pPr>
          </w:p>
        </w:tc>
      </w:tr>
      <w:tr w14:paraId="55F52B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0" w:hRule="atLeast"/>
        </w:trPr>
        <w:tc>
          <w:tcPr>
            <w:tcW w:w="624" w:type="dxa"/>
          </w:tcPr>
          <w:p w14:paraId="037C9FE5">
            <w:pPr>
              <w:pStyle w:val="11"/>
              <w:spacing w:before="147"/>
              <w:rPr>
                <w:rFonts w:ascii="Calibri"/>
                <w:b/>
                <w:sz w:val="18"/>
              </w:rPr>
            </w:pPr>
          </w:p>
          <w:p w14:paraId="157163F9">
            <w:pPr>
              <w:pStyle w:val="11"/>
              <w:ind w:left="110"/>
              <w:rPr>
                <w:sz w:val="18"/>
              </w:rPr>
            </w:pPr>
            <w:r>
              <w:rPr>
                <w:spacing w:val="-10"/>
                <w:w w:val="110"/>
                <w:sz w:val="18"/>
              </w:rPr>
              <w:t>2</w:t>
            </w:r>
          </w:p>
        </w:tc>
        <w:tc>
          <w:tcPr>
            <w:tcW w:w="3294" w:type="dxa"/>
          </w:tcPr>
          <w:p w14:paraId="4A170460">
            <w:pPr>
              <w:pStyle w:val="11"/>
              <w:spacing w:before="1" w:line="242" w:lineRule="auto"/>
              <w:ind w:left="110" w:right="138"/>
              <w:rPr>
                <w:sz w:val="16"/>
              </w:rPr>
            </w:pPr>
            <w:r>
              <w:rPr>
                <w:w w:val="115"/>
                <w:sz w:val="16"/>
              </w:rPr>
              <w:t>Memberikan pertimbangan atas informasi/ dokumen yang dimaksud yang</w:t>
            </w:r>
            <w:r>
              <w:rPr>
                <w:spacing w:val="-2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bersifat</w:t>
            </w:r>
            <w:r>
              <w:rPr>
                <w:spacing w:val="-1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rahasia</w:t>
            </w:r>
            <w:r>
              <w:rPr>
                <w:spacing w:val="-4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berdasarkan</w:t>
            </w:r>
            <w:r>
              <w:rPr>
                <w:spacing w:val="-2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UU,</w:t>
            </w:r>
          </w:p>
          <w:p w14:paraId="068B5045">
            <w:pPr>
              <w:pStyle w:val="11"/>
              <w:spacing w:before="15" w:line="168" w:lineRule="exact"/>
              <w:ind w:left="110" w:right="138"/>
              <w:rPr>
                <w:sz w:val="16"/>
              </w:rPr>
            </w:pPr>
            <w:r>
              <w:rPr>
                <w:w w:val="115"/>
                <w:sz w:val="16"/>
              </w:rPr>
              <w:t>kepatutan</w:t>
            </w:r>
            <w:r>
              <w:rPr>
                <w:spacing w:val="-5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dan</w:t>
            </w:r>
            <w:r>
              <w:rPr>
                <w:spacing w:val="-6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kepentingan</w:t>
            </w:r>
            <w:r>
              <w:rPr>
                <w:spacing w:val="-6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umum (melaksanakan uji konsekuensi)</w:t>
            </w:r>
          </w:p>
        </w:tc>
        <w:tc>
          <w:tcPr>
            <w:tcW w:w="1488" w:type="dxa"/>
          </w:tcPr>
          <w:p w14:paraId="10A9077F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1464" w:type="dxa"/>
          </w:tcPr>
          <w:p w14:paraId="381E7291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</w:tcPr>
          <w:p w14:paraId="1F471B2D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1848" w:type="dxa"/>
          </w:tcPr>
          <w:p w14:paraId="699F81E3">
            <w:pPr>
              <w:pStyle w:val="11"/>
              <w:spacing w:before="1"/>
              <w:ind w:left="116"/>
              <w:rPr>
                <w:sz w:val="16"/>
              </w:rPr>
            </w:pPr>
            <w:r>
              <w:rPr>
                <w:w w:val="115"/>
                <w:sz w:val="16"/>
              </w:rPr>
              <w:t>UU</w:t>
            </w:r>
            <w:r>
              <w:rPr>
                <w:spacing w:val="-11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KIP</w:t>
            </w:r>
            <w:r>
              <w:rPr>
                <w:spacing w:val="-5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dan</w:t>
            </w:r>
            <w:r>
              <w:rPr>
                <w:spacing w:val="-7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 xml:space="preserve">PERKI </w:t>
            </w:r>
            <w:r>
              <w:rPr>
                <w:spacing w:val="-2"/>
                <w:w w:val="115"/>
                <w:sz w:val="16"/>
              </w:rPr>
              <w:t>1/2010</w:t>
            </w:r>
          </w:p>
        </w:tc>
        <w:tc>
          <w:tcPr>
            <w:tcW w:w="1103" w:type="dxa"/>
          </w:tcPr>
          <w:p w14:paraId="7FD9A0A7">
            <w:pPr>
              <w:pStyle w:val="11"/>
              <w:spacing w:before="1"/>
              <w:ind w:left="121" w:right="175"/>
              <w:rPr>
                <w:sz w:val="16"/>
              </w:rPr>
            </w:pPr>
            <w:r>
              <w:rPr>
                <w:spacing w:val="-2"/>
                <w:w w:val="115"/>
                <w:sz w:val="16"/>
              </w:rPr>
              <w:t>Setiap</w:t>
            </w:r>
            <w:r>
              <w:rPr>
                <w:spacing w:val="40"/>
                <w:w w:val="115"/>
                <w:sz w:val="16"/>
              </w:rPr>
              <w:t xml:space="preserve"> </w:t>
            </w:r>
            <w:r>
              <w:rPr>
                <w:spacing w:val="-2"/>
                <w:w w:val="115"/>
                <w:sz w:val="16"/>
              </w:rPr>
              <w:t>Hari</w:t>
            </w:r>
            <w:r>
              <w:rPr>
                <w:spacing w:val="-10"/>
                <w:w w:val="115"/>
                <w:sz w:val="16"/>
              </w:rPr>
              <w:t xml:space="preserve"> </w:t>
            </w:r>
            <w:r>
              <w:rPr>
                <w:spacing w:val="-2"/>
                <w:w w:val="115"/>
                <w:sz w:val="16"/>
              </w:rPr>
              <w:t>Kerja</w:t>
            </w:r>
          </w:p>
        </w:tc>
        <w:tc>
          <w:tcPr>
            <w:tcW w:w="2222" w:type="dxa"/>
          </w:tcPr>
          <w:p w14:paraId="2EC237C5">
            <w:pPr>
              <w:pStyle w:val="11"/>
              <w:spacing w:before="1"/>
              <w:ind w:left="622" w:right="21" w:hanging="120"/>
              <w:rPr>
                <w:sz w:val="16"/>
              </w:rPr>
            </w:pPr>
            <w:r>
              <w:rPr>
                <w:w w:val="115"/>
                <w:sz w:val="16"/>
              </w:rPr>
              <w:t>Berita</w:t>
            </w:r>
            <w:r>
              <w:rPr>
                <w:spacing w:val="-11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Acara</w:t>
            </w:r>
            <w:r>
              <w:rPr>
                <w:spacing w:val="-10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 xml:space="preserve">Uji </w:t>
            </w:r>
            <w:r>
              <w:rPr>
                <w:spacing w:val="-2"/>
                <w:w w:val="115"/>
                <w:sz w:val="16"/>
              </w:rPr>
              <w:t>Konsekuensi</w:t>
            </w:r>
          </w:p>
        </w:tc>
        <w:tc>
          <w:tcPr>
            <w:tcW w:w="1530" w:type="dxa"/>
          </w:tcPr>
          <w:p w14:paraId="64CB5830">
            <w:pPr>
              <w:pStyle w:val="11"/>
              <w:rPr>
                <w:rFonts w:ascii="Times New Roman"/>
                <w:sz w:val="18"/>
              </w:rPr>
            </w:pPr>
          </w:p>
        </w:tc>
      </w:tr>
      <w:tr w14:paraId="594B86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2" w:hRule="atLeast"/>
        </w:trPr>
        <w:tc>
          <w:tcPr>
            <w:tcW w:w="624" w:type="dxa"/>
          </w:tcPr>
          <w:p w14:paraId="525055B0">
            <w:pPr>
              <w:pStyle w:val="11"/>
              <w:rPr>
                <w:rFonts w:ascii="Calibri"/>
                <w:b/>
                <w:sz w:val="18"/>
              </w:rPr>
            </w:pPr>
          </w:p>
          <w:p w14:paraId="0D4AD8F4">
            <w:pPr>
              <w:pStyle w:val="11"/>
              <w:spacing w:before="18"/>
              <w:rPr>
                <w:rFonts w:ascii="Calibri"/>
                <w:b/>
                <w:sz w:val="18"/>
              </w:rPr>
            </w:pPr>
          </w:p>
          <w:p w14:paraId="1A570308">
            <w:pPr>
              <w:pStyle w:val="11"/>
              <w:ind w:left="110"/>
              <w:rPr>
                <w:sz w:val="18"/>
              </w:rPr>
            </w:pPr>
            <w:r>
              <w:rPr>
                <w:spacing w:val="-10"/>
                <w:w w:val="110"/>
                <w:sz w:val="18"/>
              </w:rPr>
              <w:t>3</w:t>
            </w:r>
          </w:p>
        </w:tc>
        <w:tc>
          <w:tcPr>
            <w:tcW w:w="3294" w:type="dxa"/>
          </w:tcPr>
          <w:p w14:paraId="301B5441">
            <w:pPr>
              <w:pStyle w:val="11"/>
              <w:spacing w:before="188"/>
              <w:ind w:left="110" w:right="138"/>
              <w:rPr>
                <w:sz w:val="16"/>
              </w:rPr>
            </w:pPr>
            <w:r>
              <w:rPr>
                <w:w w:val="115"/>
                <w:sz w:val="16"/>
              </w:rPr>
              <w:t>Memberikan masukan kepada PPID atas</w:t>
            </w:r>
            <w:r>
              <w:rPr>
                <w:spacing w:val="-8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status</w:t>
            </w:r>
            <w:r>
              <w:rPr>
                <w:spacing w:val="-7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informasi/dokumen</w:t>
            </w:r>
            <w:r>
              <w:rPr>
                <w:spacing w:val="-9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yang diminta pemohon, apakah termasuk rahasia atau terbuka.</w:t>
            </w:r>
          </w:p>
        </w:tc>
        <w:tc>
          <w:tcPr>
            <w:tcW w:w="1488" w:type="dxa"/>
          </w:tcPr>
          <w:p w14:paraId="5520DC4B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1464" w:type="dxa"/>
          </w:tcPr>
          <w:p w14:paraId="37F6ABAB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</w:tcPr>
          <w:p w14:paraId="57104D2F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1848" w:type="dxa"/>
          </w:tcPr>
          <w:p w14:paraId="2D8C379A">
            <w:pPr>
              <w:pStyle w:val="11"/>
              <w:spacing w:before="1"/>
              <w:ind w:left="116" w:right="125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Informasi/dokumen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yang telah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dinyatakan terbuka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untuk publik dan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Daftar Informasi</w:t>
            </w:r>
          </w:p>
          <w:p w14:paraId="1390CC6A">
            <w:pPr>
              <w:pStyle w:val="11"/>
              <w:spacing w:before="3" w:line="170" w:lineRule="exact"/>
              <w:ind w:left="116"/>
              <w:rPr>
                <w:sz w:val="16"/>
              </w:rPr>
            </w:pPr>
            <w:r>
              <w:rPr>
                <w:spacing w:val="-2"/>
                <w:w w:val="115"/>
                <w:sz w:val="16"/>
              </w:rPr>
              <w:t>Dikecualikan</w:t>
            </w:r>
          </w:p>
        </w:tc>
        <w:tc>
          <w:tcPr>
            <w:tcW w:w="1103" w:type="dxa"/>
          </w:tcPr>
          <w:p w14:paraId="059C0BB8">
            <w:pPr>
              <w:pStyle w:val="11"/>
              <w:spacing w:before="1"/>
              <w:ind w:left="121" w:right="175"/>
              <w:rPr>
                <w:sz w:val="16"/>
              </w:rPr>
            </w:pPr>
            <w:r>
              <w:rPr>
                <w:spacing w:val="-2"/>
                <w:w w:val="115"/>
                <w:sz w:val="16"/>
              </w:rPr>
              <w:t>Setiap</w:t>
            </w:r>
            <w:r>
              <w:rPr>
                <w:spacing w:val="40"/>
                <w:w w:val="115"/>
                <w:sz w:val="16"/>
              </w:rPr>
              <w:t xml:space="preserve"> </w:t>
            </w:r>
            <w:r>
              <w:rPr>
                <w:spacing w:val="-2"/>
                <w:w w:val="115"/>
                <w:sz w:val="16"/>
              </w:rPr>
              <w:t>Hari</w:t>
            </w:r>
            <w:r>
              <w:rPr>
                <w:spacing w:val="-10"/>
                <w:w w:val="115"/>
                <w:sz w:val="16"/>
              </w:rPr>
              <w:t xml:space="preserve"> </w:t>
            </w:r>
            <w:r>
              <w:rPr>
                <w:spacing w:val="-2"/>
                <w:w w:val="115"/>
                <w:sz w:val="16"/>
              </w:rPr>
              <w:t>Kerja</w:t>
            </w:r>
          </w:p>
        </w:tc>
        <w:tc>
          <w:tcPr>
            <w:tcW w:w="2222" w:type="dxa"/>
          </w:tcPr>
          <w:p w14:paraId="17F6EC9B">
            <w:pPr>
              <w:pStyle w:val="11"/>
              <w:numPr>
                <w:ilvl w:val="0"/>
                <w:numId w:val="54"/>
              </w:numPr>
              <w:tabs>
                <w:tab w:val="left" w:pos="514"/>
                <w:tab w:val="left" w:pos="516"/>
              </w:tabs>
              <w:spacing w:before="1" w:after="0" w:line="240" w:lineRule="auto"/>
              <w:ind w:left="516" w:right="213" w:hanging="337"/>
              <w:jc w:val="left"/>
              <w:rPr>
                <w:sz w:val="16"/>
              </w:rPr>
            </w:pPr>
            <w:r>
              <w:rPr>
                <w:spacing w:val="-2"/>
                <w:w w:val="115"/>
                <w:sz w:val="16"/>
              </w:rPr>
              <w:t>Pertimbangan</w:t>
            </w:r>
            <w:r>
              <w:rPr>
                <w:w w:val="115"/>
                <w:sz w:val="16"/>
              </w:rPr>
              <w:t xml:space="preserve"> tertulis terhadap </w:t>
            </w:r>
            <w:r>
              <w:rPr>
                <w:spacing w:val="-2"/>
                <w:w w:val="115"/>
                <w:sz w:val="16"/>
              </w:rPr>
              <w:t>sengketa</w:t>
            </w:r>
            <w:r>
              <w:rPr>
                <w:spacing w:val="-9"/>
                <w:w w:val="115"/>
                <w:sz w:val="16"/>
              </w:rPr>
              <w:t xml:space="preserve"> </w:t>
            </w:r>
            <w:r>
              <w:rPr>
                <w:spacing w:val="-2"/>
                <w:w w:val="115"/>
                <w:sz w:val="16"/>
              </w:rPr>
              <w:t>informasi</w:t>
            </w:r>
            <w:r>
              <w:rPr>
                <w:w w:val="115"/>
                <w:sz w:val="16"/>
              </w:rPr>
              <w:t xml:space="preserve"> yang dihadapi</w:t>
            </w:r>
          </w:p>
          <w:p w14:paraId="032C8A66">
            <w:pPr>
              <w:pStyle w:val="11"/>
              <w:numPr>
                <w:ilvl w:val="0"/>
                <w:numId w:val="54"/>
              </w:numPr>
              <w:tabs>
                <w:tab w:val="left" w:pos="514"/>
                <w:tab w:val="left" w:pos="516"/>
              </w:tabs>
              <w:spacing w:before="0" w:after="0" w:line="192" w:lineRule="exact"/>
              <w:ind w:left="516" w:right="472" w:hanging="337"/>
              <w:jc w:val="left"/>
              <w:rPr>
                <w:sz w:val="16"/>
              </w:rPr>
            </w:pPr>
            <w:r>
              <w:rPr>
                <w:w w:val="115"/>
                <w:sz w:val="16"/>
              </w:rPr>
              <w:t>Dokumen</w:t>
            </w:r>
            <w:r>
              <w:rPr>
                <w:spacing w:val="-7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 xml:space="preserve">bukti </w:t>
            </w:r>
            <w:r>
              <w:rPr>
                <w:spacing w:val="-2"/>
                <w:w w:val="115"/>
                <w:sz w:val="16"/>
              </w:rPr>
              <w:t>persidangan</w:t>
            </w:r>
          </w:p>
        </w:tc>
        <w:tc>
          <w:tcPr>
            <w:tcW w:w="1530" w:type="dxa"/>
          </w:tcPr>
          <w:p w14:paraId="6D537AEA">
            <w:pPr>
              <w:pStyle w:val="11"/>
              <w:rPr>
                <w:rFonts w:ascii="Times New Roman"/>
                <w:sz w:val="18"/>
              </w:rPr>
            </w:pPr>
          </w:p>
        </w:tc>
      </w:tr>
      <w:tr w14:paraId="44937A4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5" w:hRule="atLeast"/>
        </w:trPr>
        <w:tc>
          <w:tcPr>
            <w:tcW w:w="624" w:type="dxa"/>
          </w:tcPr>
          <w:p w14:paraId="3D5EA331">
            <w:pPr>
              <w:pStyle w:val="11"/>
              <w:rPr>
                <w:rFonts w:ascii="Calibri"/>
                <w:b/>
                <w:sz w:val="18"/>
              </w:rPr>
            </w:pPr>
          </w:p>
          <w:p w14:paraId="2780B2DA">
            <w:pPr>
              <w:pStyle w:val="11"/>
              <w:spacing w:before="16"/>
              <w:rPr>
                <w:rFonts w:ascii="Calibri"/>
                <w:b/>
                <w:sz w:val="18"/>
              </w:rPr>
            </w:pPr>
          </w:p>
          <w:p w14:paraId="54E6E710">
            <w:pPr>
              <w:pStyle w:val="11"/>
              <w:ind w:left="110"/>
              <w:rPr>
                <w:sz w:val="18"/>
              </w:rPr>
            </w:pPr>
            <w:r>
              <w:rPr>
                <w:spacing w:val="-10"/>
                <w:w w:val="110"/>
                <w:sz w:val="18"/>
              </w:rPr>
              <w:t>4</w:t>
            </w:r>
          </w:p>
        </w:tc>
        <w:tc>
          <w:tcPr>
            <w:tcW w:w="3294" w:type="dxa"/>
          </w:tcPr>
          <w:p w14:paraId="7DC94B57">
            <w:pPr>
              <w:pStyle w:val="11"/>
              <w:spacing w:before="81"/>
              <w:rPr>
                <w:rFonts w:ascii="Calibri"/>
                <w:b/>
                <w:sz w:val="16"/>
              </w:rPr>
            </w:pPr>
          </w:p>
          <w:p w14:paraId="5FDAD866">
            <w:pPr>
              <w:pStyle w:val="11"/>
              <w:spacing w:before="1"/>
              <w:ind w:left="110" w:right="138"/>
              <w:rPr>
                <w:sz w:val="16"/>
              </w:rPr>
            </w:pPr>
            <w:r>
              <w:rPr>
                <w:w w:val="110"/>
                <w:sz w:val="16"/>
              </w:rPr>
              <w:t>Pengelompokkan informasi/dokumen</w:t>
            </w:r>
            <w:r>
              <w:rPr>
                <w:w w:val="115"/>
                <w:sz w:val="16"/>
              </w:rPr>
              <w:t xml:space="preserve"> Terbuka atau Rahasia</w:t>
            </w:r>
          </w:p>
        </w:tc>
        <w:tc>
          <w:tcPr>
            <w:tcW w:w="1488" w:type="dxa"/>
          </w:tcPr>
          <w:p w14:paraId="1731664A">
            <w:pPr>
              <w:pStyle w:val="11"/>
              <w:rPr>
                <w:rFonts w:ascii="Calibri"/>
                <w:b/>
                <w:sz w:val="12"/>
              </w:rPr>
            </w:pPr>
          </w:p>
          <w:p w14:paraId="28F7123E">
            <w:pPr>
              <w:pStyle w:val="11"/>
              <w:rPr>
                <w:rFonts w:ascii="Calibri"/>
                <w:b/>
                <w:sz w:val="12"/>
              </w:rPr>
            </w:pPr>
          </w:p>
          <w:p w14:paraId="77AB68CB">
            <w:pPr>
              <w:pStyle w:val="11"/>
              <w:rPr>
                <w:rFonts w:ascii="Calibri"/>
                <w:b/>
                <w:sz w:val="12"/>
              </w:rPr>
            </w:pPr>
          </w:p>
          <w:p w14:paraId="6B0C4431">
            <w:pPr>
              <w:pStyle w:val="11"/>
              <w:rPr>
                <w:rFonts w:ascii="Calibri"/>
                <w:b/>
                <w:sz w:val="12"/>
              </w:rPr>
            </w:pPr>
          </w:p>
          <w:p w14:paraId="22779EE7">
            <w:pPr>
              <w:pStyle w:val="11"/>
              <w:spacing w:before="132"/>
              <w:rPr>
                <w:rFonts w:ascii="Calibri"/>
                <w:b/>
                <w:sz w:val="12"/>
              </w:rPr>
            </w:pPr>
          </w:p>
          <w:p w14:paraId="4D79DF99">
            <w:pPr>
              <w:pStyle w:val="11"/>
              <w:ind w:left="709"/>
              <w:rPr>
                <w:rFonts w:ascii="Arial MT"/>
                <w:sz w:val="12"/>
              </w:rPr>
            </w:pPr>
            <w:r>
              <w:rPr>
                <w:rFonts w:ascii="Arial MT"/>
                <w:spacing w:val="-2"/>
                <w:sz w:val="12"/>
              </w:rPr>
              <w:t>Terbuka</w:t>
            </w:r>
          </w:p>
        </w:tc>
        <w:tc>
          <w:tcPr>
            <w:tcW w:w="2904" w:type="dxa"/>
            <w:gridSpan w:val="2"/>
          </w:tcPr>
          <w:p w14:paraId="11CF8360">
            <w:pPr>
              <w:pStyle w:val="11"/>
              <w:rPr>
                <w:rFonts w:ascii="Calibri"/>
                <w:b/>
                <w:sz w:val="12"/>
              </w:rPr>
            </w:pPr>
          </w:p>
          <w:p w14:paraId="3C237999">
            <w:pPr>
              <w:pStyle w:val="11"/>
              <w:rPr>
                <w:rFonts w:ascii="Calibri"/>
                <w:b/>
                <w:sz w:val="12"/>
              </w:rPr>
            </w:pPr>
          </w:p>
          <w:p w14:paraId="145D5623">
            <w:pPr>
              <w:pStyle w:val="11"/>
              <w:rPr>
                <w:rFonts w:ascii="Calibri"/>
                <w:b/>
                <w:sz w:val="12"/>
              </w:rPr>
            </w:pPr>
          </w:p>
          <w:p w14:paraId="4A41B5CB">
            <w:pPr>
              <w:pStyle w:val="11"/>
              <w:rPr>
                <w:rFonts w:ascii="Calibri"/>
                <w:b/>
                <w:sz w:val="12"/>
              </w:rPr>
            </w:pPr>
          </w:p>
          <w:p w14:paraId="64B0BD00">
            <w:pPr>
              <w:pStyle w:val="11"/>
              <w:spacing w:before="136"/>
              <w:rPr>
                <w:rFonts w:ascii="Calibri"/>
                <w:b/>
                <w:sz w:val="12"/>
              </w:rPr>
            </w:pPr>
          </w:p>
          <w:p w14:paraId="58381B2A">
            <w:pPr>
              <w:pStyle w:val="11"/>
              <w:spacing w:before="1"/>
              <w:ind w:left="710"/>
              <w:rPr>
                <w:rFonts w:ascii="Arial MT"/>
                <w:sz w:val="12"/>
              </w:rPr>
            </w:pPr>
            <w:r>
              <w:rPr>
                <w:rFonts w:ascii="Arial MT"/>
                <w:sz w:val="12"/>
              </w:rPr>
              <mc:AlternateContent>
                <mc:Choice Requires="wpg">
                  <w:drawing>
                    <wp:anchor distT="0" distB="0" distL="0" distR="0" simplePos="0" relativeHeight="251682816" behindDoc="1" locked="0" layoutInCell="1" allowOverlap="1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369570</wp:posOffset>
                      </wp:positionV>
                      <wp:extent cx="850900" cy="958215"/>
                      <wp:effectExtent l="0" t="0" r="0" b="0"/>
                      <wp:wrapNone/>
                      <wp:docPr id="278" name="Group 278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850900" cy="958215"/>
                                <a:chOff x="0" y="0"/>
                                <a:chExt cx="850900" cy="958215"/>
                              </a:xfrm>
                            </wpg:grpSpPr>
                            <wps:wsp>
                              <wps:cNvPr id="279" name="Graphic 279"/>
                              <wps:cNvSpPr/>
                              <wps:spPr>
                                <a:xfrm>
                                  <a:off x="250825" y="9525"/>
                                  <a:ext cx="427990" cy="180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7990" h="180975">
                                      <a:moveTo>
                                        <a:pt x="42798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0974"/>
                                      </a:lnTo>
                                      <a:lnTo>
                                        <a:pt x="427989" y="180974"/>
                                      </a:lnTo>
                                      <a:lnTo>
                                        <a:pt x="42798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6EC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280" name="Graphic 280"/>
                              <wps:cNvSpPr/>
                              <wps:spPr>
                                <a:xfrm>
                                  <a:off x="250825" y="9525"/>
                                  <a:ext cx="427990" cy="180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7990" h="180975">
                                      <a:moveTo>
                                        <a:pt x="0" y="180974"/>
                                      </a:moveTo>
                                      <a:lnTo>
                                        <a:pt x="427989" y="180974"/>
                                      </a:lnTo>
                                      <a:lnTo>
                                        <a:pt x="42798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097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281" name="Graphic 281"/>
                              <wps:cNvSpPr/>
                              <wps:spPr>
                                <a:xfrm>
                                  <a:off x="12700" y="667384"/>
                                  <a:ext cx="825500" cy="2781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5500" h="278130">
                                      <a:moveTo>
                                        <a:pt x="697229" y="257175"/>
                                      </a:moveTo>
                                      <a:lnTo>
                                        <a:pt x="592454" y="257175"/>
                                      </a:lnTo>
                                      <a:lnTo>
                                        <a:pt x="463550" y="128270"/>
                                      </a:lnTo>
                                      <a:lnTo>
                                        <a:pt x="463550" y="0"/>
                                      </a:lnTo>
                                      <a:lnTo>
                                        <a:pt x="825500" y="0"/>
                                      </a:lnTo>
                                      <a:lnTo>
                                        <a:pt x="825500" y="128270"/>
                                      </a:lnTo>
                                      <a:lnTo>
                                        <a:pt x="697229" y="257175"/>
                                      </a:lnTo>
                                      <a:close/>
                                    </a:path>
                                    <a:path w="825500" h="278130">
                                      <a:moveTo>
                                        <a:pt x="233679" y="278130"/>
                                      </a:moveTo>
                                      <a:lnTo>
                                        <a:pt x="128269" y="278130"/>
                                      </a:lnTo>
                                      <a:lnTo>
                                        <a:pt x="0" y="149860"/>
                                      </a:lnTo>
                                      <a:lnTo>
                                        <a:pt x="0" y="21590"/>
                                      </a:lnTo>
                                      <a:lnTo>
                                        <a:pt x="361950" y="21590"/>
                                      </a:lnTo>
                                      <a:lnTo>
                                        <a:pt x="361950" y="149860"/>
                                      </a:lnTo>
                                      <a:lnTo>
                                        <a:pt x="233679" y="27813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F79446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282" name="Graphic 282"/>
                              <wps:cNvSpPr/>
                              <wps:spPr>
                                <a:xfrm>
                                  <a:off x="155575" y="190500"/>
                                  <a:ext cx="315595" cy="49910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15595" h="499109">
                                      <a:moveTo>
                                        <a:pt x="31750" y="422909"/>
                                      </a:moveTo>
                                      <a:lnTo>
                                        <a:pt x="0" y="422909"/>
                                      </a:lnTo>
                                      <a:lnTo>
                                        <a:pt x="38100" y="499109"/>
                                      </a:lnTo>
                                      <a:lnTo>
                                        <a:pt x="69850" y="435609"/>
                                      </a:lnTo>
                                      <a:lnTo>
                                        <a:pt x="31750" y="435609"/>
                                      </a:lnTo>
                                      <a:lnTo>
                                        <a:pt x="31750" y="422909"/>
                                      </a:lnTo>
                                      <a:close/>
                                    </a:path>
                                    <a:path w="315595" h="499109">
                                      <a:moveTo>
                                        <a:pt x="302894" y="243204"/>
                                      </a:moveTo>
                                      <a:lnTo>
                                        <a:pt x="34289" y="243204"/>
                                      </a:lnTo>
                                      <a:lnTo>
                                        <a:pt x="31750" y="245744"/>
                                      </a:lnTo>
                                      <a:lnTo>
                                        <a:pt x="31750" y="435609"/>
                                      </a:lnTo>
                                      <a:lnTo>
                                        <a:pt x="44450" y="435609"/>
                                      </a:lnTo>
                                      <a:lnTo>
                                        <a:pt x="44450" y="255904"/>
                                      </a:lnTo>
                                      <a:lnTo>
                                        <a:pt x="38100" y="255904"/>
                                      </a:lnTo>
                                      <a:lnTo>
                                        <a:pt x="44450" y="249554"/>
                                      </a:lnTo>
                                      <a:lnTo>
                                        <a:pt x="302894" y="249554"/>
                                      </a:lnTo>
                                      <a:lnTo>
                                        <a:pt x="302894" y="243204"/>
                                      </a:lnTo>
                                      <a:close/>
                                    </a:path>
                                    <a:path w="315595" h="499109">
                                      <a:moveTo>
                                        <a:pt x="76200" y="422909"/>
                                      </a:moveTo>
                                      <a:lnTo>
                                        <a:pt x="44450" y="422909"/>
                                      </a:lnTo>
                                      <a:lnTo>
                                        <a:pt x="44450" y="435609"/>
                                      </a:lnTo>
                                      <a:lnTo>
                                        <a:pt x="69850" y="435609"/>
                                      </a:lnTo>
                                      <a:lnTo>
                                        <a:pt x="76200" y="422909"/>
                                      </a:lnTo>
                                      <a:close/>
                                    </a:path>
                                    <a:path w="315595" h="499109">
                                      <a:moveTo>
                                        <a:pt x="44450" y="249554"/>
                                      </a:moveTo>
                                      <a:lnTo>
                                        <a:pt x="38100" y="255904"/>
                                      </a:lnTo>
                                      <a:lnTo>
                                        <a:pt x="44450" y="255904"/>
                                      </a:lnTo>
                                      <a:lnTo>
                                        <a:pt x="44450" y="249554"/>
                                      </a:lnTo>
                                      <a:close/>
                                    </a:path>
                                    <a:path w="315595" h="499109">
                                      <a:moveTo>
                                        <a:pt x="315594" y="243204"/>
                                      </a:moveTo>
                                      <a:lnTo>
                                        <a:pt x="309244" y="243204"/>
                                      </a:lnTo>
                                      <a:lnTo>
                                        <a:pt x="302894" y="249554"/>
                                      </a:lnTo>
                                      <a:lnTo>
                                        <a:pt x="44450" y="249554"/>
                                      </a:lnTo>
                                      <a:lnTo>
                                        <a:pt x="44450" y="255904"/>
                                      </a:lnTo>
                                      <a:lnTo>
                                        <a:pt x="312419" y="255904"/>
                                      </a:lnTo>
                                      <a:lnTo>
                                        <a:pt x="315594" y="252729"/>
                                      </a:lnTo>
                                      <a:lnTo>
                                        <a:pt x="315594" y="243204"/>
                                      </a:lnTo>
                                      <a:close/>
                                    </a:path>
                                    <a:path w="315595" h="499109">
                                      <a:moveTo>
                                        <a:pt x="315594" y="0"/>
                                      </a:moveTo>
                                      <a:lnTo>
                                        <a:pt x="302894" y="0"/>
                                      </a:lnTo>
                                      <a:lnTo>
                                        <a:pt x="302894" y="249554"/>
                                      </a:lnTo>
                                      <a:lnTo>
                                        <a:pt x="309244" y="243204"/>
                                      </a:lnTo>
                                      <a:lnTo>
                                        <a:pt x="315594" y="243204"/>
                                      </a:lnTo>
                                      <a:lnTo>
                                        <a:pt x="31559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_x0000_s1026" o:spid="_x0000_s1026" o:spt="203" style="position:absolute;left:0pt;margin-left:2.15pt;margin-top:29.1pt;height:75.45pt;width:67pt;z-index:-251633664;mso-width-relative:page;mso-height-relative:page;" coordsize="850900,958215" o:gfxdata="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">
                      <o:lock v:ext="edit" aspectratio="f"/>
                      <v:shape id="Graphic 279" o:spid="_x0000_s1026" o:spt="100" style="position:absolute;left:250825;top:9525;height:180975;width:427990;" fillcolor="#006EC0" filled="t" stroked="f" coordsize="427990,180975" o:gfxdata="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3YL2q8AAAA&#10;3AAAAA8AAAAAAAAAAQAgAAAAIgAAAGRycy9kb3ducmV2LnhtbFBLAQIUABQAAAAIAIdO4kAzLwWe&#10;OwAAADkAAAAQAAAAAAAAAAEAIAAAAAsBAABkcnMvc2hhcGV4bWwueG1sUEsFBgAAAAAGAAYAWwEA&#10;ALUDAAAAAA==&#10;" path="m427989,0l0,0,0,180974,427989,180974,427989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280" o:spid="_x0000_s1026" o:spt="100" style="position:absolute;left:250825;top:9525;height:180975;width:427990;" filled="f" stroked="t" coordsize="427990,180975" o:gfxdata="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IYA7nO5AAAA3AAA&#10;AA8AAAAAAAAAAQAgAAAAIgAAAGRycy9kb3ducmV2LnhtbFBLAQIUABQAAAAIAIdO4kAzLwWeOwAA&#10;ADkAAAAQAAAAAAAAAAEAIAAAAAgBAABkcnMvc2hhcGV4bWwueG1sUEsFBgAAAAAGAAYAWwEAALID&#10;AAAAAA==&#10;" path="m0,180974l427989,180974,427989,0,0,0,0,180974xe">
                        <v:fill on="f" focussize="0,0"/>
                        <v:stroke weight="1.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281" o:spid="_x0000_s1026" o:spt="100" style="position:absolute;left:12700;top:667384;height:278130;width:825500;" filled="f" stroked="t" coordsize="825500,278130" o:gfxdata="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4EX+5vQAA&#10;ANwAAAAPAAAAAAAAAAEAIAAAACIAAABkcnMvZG93bnJldi54bWxQSwECFAAUAAAACACHTuJAMy8F&#10;njsAAAA5AAAAEAAAAAAAAAABACAAAAAMAQAAZHJzL3NoYXBleG1sLnhtbFBLBQYAAAAABgAGAFsB&#10;AAC2AwAAAAA=&#10;" path="m697229,257175l592454,257175,463550,128270,463550,0,825500,0,825500,128270,697229,257175xem233679,278130l128269,278130,0,149860,0,21590,361950,21590,361950,149860,233679,278130xe">
                        <v:fill on="f" focussize="0,0"/>
                        <v:stroke weight="2pt" color="#F79446" joinstyle="round"/>
                        <v:imagedata o:title=""/>
                        <o:lock v:ext="edit" aspectratio="f"/>
                        <v:textbox inset="0mm,0mm,0mm,0mm"/>
                      </v:shape>
                      <v:shape id="Graphic 282" o:spid="_x0000_s1026" o:spt="100" style="position:absolute;left:155575;top:190500;height:499109;width:315595;" fillcolor="#000000" filled="t" stroked="f" coordsize="315595,499109" o:gfxdata="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BNs3Ib&#10;wAAAANwAAAAPAAAAAAAAAAEAIAAAACIAAABkcnMvZG93bnJldi54bWxQSwECFAAUAAAACACHTuJA&#10;My8FnjsAAAA5AAAAEAAAAAAAAAABACAAAAAPAQAAZHJzL3NoYXBleG1sLnhtbFBLBQYAAAAABgAG&#10;AFsBAAC5AwAAAAA=&#10;" path="m31750,422909l0,422909,38100,499109,69850,435609,31750,435609,31750,422909xem302894,243204l34289,243204,31750,245744,31750,435609,44450,435609,44450,255904,38100,255904,44450,249554,302894,249554,302894,243204xem76200,422909l44450,422909,44450,435609,69850,435609,76200,422909xem44450,249554l38100,255904,44450,255904,44450,249554xem315594,243204l309244,243204,302894,249554,44450,249554,44450,255904,312419,255904,315594,252729,315594,243204xem315594,0l302894,0,302894,249554,309244,243204,315594,243204,315594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</v:group>
                  </w:pict>
                </mc:Fallback>
              </mc:AlternateContent>
            </w:r>
            <w:r>
              <w:rPr>
                <w:rFonts w:ascii="Arial MT"/>
                <w:sz w:val="12"/>
              </w:rPr>
              <mc:AlternateContent>
                <mc:Choice Requires="wpg">
                  <w:drawing>
                    <wp:anchor distT="0" distB="0" distL="0" distR="0" simplePos="0" relativeHeight="251665408" behindDoc="0" locked="0" layoutInCell="1" allowOverlap="1">
                      <wp:simplePos x="0" y="0"/>
                      <wp:positionH relativeFrom="column">
                        <wp:posOffset>-9525</wp:posOffset>
                      </wp:positionH>
                      <wp:positionV relativeFrom="paragraph">
                        <wp:posOffset>-498475</wp:posOffset>
                      </wp:positionV>
                      <wp:extent cx="1110615" cy="1703070"/>
                      <wp:effectExtent l="0" t="0" r="0" b="0"/>
                      <wp:wrapNone/>
                      <wp:docPr id="283" name="Group 28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110615" cy="1703070"/>
                                <a:chOff x="0" y="0"/>
                                <a:chExt cx="1110615" cy="1703070"/>
                              </a:xfrm>
                            </wpg:grpSpPr>
                            <wps:wsp>
                              <wps:cNvPr id="284" name="Graphic 284"/>
                              <wps:cNvSpPr/>
                              <wps:spPr>
                                <a:xfrm>
                                  <a:off x="234950" y="9525"/>
                                  <a:ext cx="447040" cy="264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7040" h="264160">
                                      <a:moveTo>
                                        <a:pt x="223520" y="0"/>
                                      </a:moveTo>
                                      <a:lnTo>
                                        <a:pt x="0" y="132080"/>
                                      </a:lnTo>
                                      <a:lnTo>
                                        <a:pt x="223520" y="264160"/>
                                      </a:lnTo>
                                      <a:lnTo>
                                        <a:pt x="447040" y="132080"/>
                                      </a:lnTo>
                                      <a:lnTo>
                                        <a:pt x="22352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285" name="Graphic 285"/>
                              <wps:cNvSpPr/>
                              <wps:spPr>
                                <a:xfrm>
                                  <a:off x="234950" y="9525"/>
                                  <a:ext cx="447040" cy="2641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47040" h="264160">
                                      <a:moveTo>
                                        <a:pt x="0" y="132080"/>
                                      </a:moveTo>
                                      <a:lnTo>
                                        <a:pt x="223520" y="0"/>
                                      </a:lnTo>
                                      <a:lnTo>
                                        <a:pt x="447040" y="132080"/>
                                      </a:lnTo>
                                      <a:lnTo>
                                        <a:pt x="223520" y="264160"/>
                                      </a:lnTo>
                                      <a:lnTo>
                                        <a:pt x="0" y="13208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286" name="Graphic 286"/>
                              <wps:cNvSpPr/>
                              <wps:spPr>
                                <a:xfrm>
                                  <a:off x="0" y="135254"/>
                                  <a:ext cx="1110615" cy="15678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10615" h="1567815">
                                      <a:moveTo>
                                        <a:pt x="234950" y="0"/>
                                      </a:moveTo>
                                      <a:lnTo>
                                        <a:pt x="3175" y="0"/>
                                      </a:lnTo>
                                      <a:lnTo>
                                        <a:pt x="0" y="2539"/>
                                      </a:lnTo>
                                      <a:lnTo>
                                        <a:pt x="0" y="836929"/>
                                      </a:lnTo>
                                      <a:lnTo>
                                        <a:pt x="3175" y="840104"/>
                                      </a:lnTo>
                                      <a:lnTo>
                                        <a:pt x="212090" y="840104"/>
                                      </a:lnTo>
                                      <a:lnTo>
                                        <a:pt x="212090" y="871854"/>
                                      </a:lnTo>
                                      <a:lnTo>
                                        <a:pt x="288290" y="833754"/>
                                      </a:lnTo>
                                      <a:lnTo>
                                        <a:pt x="275590" y="827404"/>
                                      </a:lnTo>
                                      <a:lnTo>
                                        <a:pt x="12700" y="827404"/>
                                      </a:lnTo>
                                      <a:lnTo>
                                        <a:pt x="12700" y="12699"/>
                                      </a:lnTo>
                                      <a:lnTo>
                                        <a:pt x="234950" y="12699"/>
                                      </a:lnTo>
                                      <a:lnTo>
                                        <a:pt x="234950" y="0"/>
                                      </a:lnTo>
                                      <a:close/>
                                    </a:path>
                                    <a:path w="1110615" h="1567815">
                                      <a:moveTo>
                                        <a:pt x="212090" y="795654"/>
                                      </a:moveTo>
                                      <a:lnTo>
                                        <a:pt x="212090" y="827404"/>
                                      </a:lnTo>
                                      <a:lnTo>
                                        <a:pt x="275590" y="827404"/>
                                      </a:lnTo>
                                      <a:lnTo>
                                        <a:pt x="212090" y="795654"/>
                                      </a:lnTo>
                                      <a:close/>
                                    </a:path>
                                    <a:path w="1110615" h="1567815">
                                      <a:moveTo>
                                        <a:pt x="951865" y="1491614"/>
                                      </a:moveTo>
                                      <a:lnTo>
                                        <a:pt x="875665" y="1529714"/>
                                      </a:lnTo>
                                      <a:lnTo>
                                        <a:pt x="951865" y="1567814"/>
                                      </a:lnTo>
                                      <a:lnTo>
                                        <a:pt x="951865" y="1536064"/>
                                      </a:lnTo>
                                      <a:lnTo>
                                        <a:pt x="1108075" y="1536064"/>
                                      </a:lnTo>
                                      <a:lnTo>
                                        <a:pt x="1110615" y="1533524"/>
                                      </a:lnTo>
                                      <a:lnTo>
                                        <a:pt x="1110615" y="1523364"/>
                                      </a:lnTo>
                                      <a:lnTo>
                                        <a:pt x="951865" y="1523364"/>
                                      </a:lnTo>
                                      <a:lnTo>
                                        <a:pt x="951865" y="1491614"/>
                                      </a:lnTo>
                                      <a:close/>
                                    </a:path>
                                    <a:path w="1110615" h="1567815">
                                      <a:moveTo>
                                        <a:pt x="1108075" y="0"/>
                                      </a:moveTo>
                                      <a:lnTo>
                                        <a:pt x="681990" y="0"/>
                                      </a:lnTo>
                                      <a:lnTo>
                                        <a:pt x="681990" y="12699"/>
                                      </a:lnTo>
                                      <a:lnTo>
                                        <a:pt x="1097915" y="12699"/>
                                      </a:lnTo>
                                      <a:lnTo>
                                        <a:pt x="1097915" y="1523364"/>
                                      </a:lnTo>
                                      <a:lnTo>
                                        <a:pt x="1110615" y="1523364"/>
                                      </a:lnTo>
                                      <a:lnTo>
                                        <a:pt x="1110615" y="2539"/>
                                      </a:lnTo>
                                      <a:lnTo>
                                        <a:pt x="110807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_x0000_s1026" o:spid="_x0000_s1026" o:spt="203" style="position:absolute;left:0pt;margin-left:-0.75pt;margin-top:-39.25pt;height:134.1pt;width:87.45pt;z-index:251665408;mso-width-relative:page;mso-height-relative:page;" coordsize="1110615,1703070" o:gfxdata="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">
                      <o:lock v:ext="edit" aspectratio="f"/>
                      <v:shape id="Graphic 284" o:spid="_x0000_s1026" o:spt="100" style="position:absolute;left:234950;top:9525;height:264160;width:447040;" fillcolor="#FF0000" filled="t" stroked="f" coordsize="447040,264160" o:gfxdata="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aEnkv&#10;wAAAANwAAAAPAAAAAAAAAAEAIAAAACIAAABkcnMvZG93bnJldi54bWxQSwECFAAUAAAACACHTuJA&#10;My8FnjsAAAA5AAAAEAAAAAAAAAABACAAAAAPAQAAZHJzL3NoYXBleG1sLnhtbFBLBQYAAAAABgAG&#10;AFsBAAC5AwAAAAA=&#10;" path="m223520,0l0,132080,223520,264160,447040,132080,223520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285" o:spid="_x0000_s1026" o:spt="100" style="position:absolute;left:234950;top:9525;height:264160;width:447040;" filled="f" stroked="t" coordsize="447040,264160" o:gfxdata="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oukqxvQAA&#10;ANwAAAAPAAAAAAAAAAEAIAAAACIAAABkcnMvZG93bnJldi54bWxQSwECFAAUAAAACACHTuJAMy8F&#10;njsAAAA5AAAAEAAAAAAAAAABACAAAAAMAQAAZHJzL3NoYXBleG1sLnhtbFBLBQYAAAAABgAGAFsB&#10;AAC2AwAAAAA=&#10;" path="m0,132080l223520,0,447040,132080,223520,264160,0,132080xe">
                        <v:fill on="f" focussize="0,0"/>
                        <v:stroke weight="1.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286" o:spid="_x0000_s1026" o:spt="100" style="position:absolute;left:0;top:135254;height:1567815;width:1110615;" fillcolor="#000000" filled="t" stroked="f" coordsize="1110615,1567815" o:gfxdata="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BigF33vQAA&#10;ANwAAAAPAAAAAAAAAAEAIAAAACIAAABkcnMvZG93bnJldi54bWxQSwECFAAUAAAACACHTuJAMy8F&#10;njsAAAA5AAAAEAAAAAAAAAABACAAAAAMAQAAZHJzL3NoYXBleG1sLnhtbFBLBQYAAAAABgAGAFsB&#10;AAC2AwAAAAA=&#10;" path="m234950,0l3175,0,0,2539,0,836929,3175,840104,212090,840104,212090,871854,288290,833754,275590,827404,12700,827404,12700,12699,234950,12699,234950,0xem212090,795654l212090,827404,275590,827404,212090,795654xem951865,1491614l875665,1529714,951865,1567814,951865,1536064,1108075,1536064,1110615,1533524,1110615,1523364,951865,1523364,951865,1491614xem1108075,0l681990,0,681990,12699,1097915,12699,1097915,1523364,1110615,1523364,1110615,2539,1108075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</v:group>
                  </w:pict>
                </mc:Fallback>
              </mc:AlternateContent>
            </w:r>
            <w:r>
              <w:rPr>
                <w:rFonts w:ascii="Arial MT"/>
                <w:spacing w:val="-2"/>
                <w:sz w:val="12"/>
              </w:rPr>
              <w:t>Rahasia</w:t>
            </w:r>
          </w:p>
        </w:tc>
        <w:tc>
          <w:tcPr>
            <w:tcW w:w="1848" w:type="dxa"/>
          </w:tcPr>
          <w:p w14:paraId="19647981">
            <w:pPr>
              <w:pStyle w:val="11"/>
              <w:spacing w:line="242" w:lineRule="auto"/>
              <w:ind w:left="116" w:right="125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Informasi/dokumen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yang telah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dinyatakan terbuka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untuk publik dan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Daftar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Informasi</w:t>
            </w:r>
          </w:p>
          <w:p w14:paraId="2E88758E">
            <w:pPr>
              <w:pStyle w:val="11"/>
              <w:spacing w:line="160" w:lineRule="exact"/>
              <w:ind w:left="116"/>
              <w:rPr>
                <w:sz w:val="16"/>
              </w:rPr>
            </w:pPr>
            <w:r>
              <w:rPr>
                <w:spacing w:val="-2"/>
                <w:w w:val="115"/>
                <w:sz w:val="16"/>
              </w:rPr>
              <w:t>Dikecualikan</w:t>
            </w:r>
          </w:p>
        </w:tc>
        <w:tc>
          <w:tcPr>
            <w:tcW w:w="1103" w:type="dxa"/>
          </w:tcPr>
          <w:p w14:paraId="54D94098">
            <w:pPr>
              <w:pStyle w:val="11"/>
              <w:ind w:left="121" w:right="175"/>
              <w:rPr>
                <w:sz w:val="16"/>
              </w:rPr>
            </w:pPr>
            <w:r>
              <w:rPr>
                <w:spacing w:val="-2"/>
                <w:w w:val="115"/>
                <w:sz w:val="16"/>
              </w:rPr>
              <w:t>Setiap</w:t>
            </w:r>
            <w:r>
              <w:rPr>
                <w:spacing w:val="40"/>
                <w:w w:val="115"/>
                <w:sz w:val="16"/>
              </w:rPr>
              <w:t xml:space="preserve"> </w:t>
            </w:r>
            <w:r>
              <w:rPr>
                <w:spacing w:val="-2"/>
                <w:w w:val="115"/>
                <w:sz w:val="16"/>
              </w:rPr>
              <w:t>Hari</w:t>
            </w:r>
            <w:r>
              <w:rPr>
                <w:spacing w:val="-10"/>
                <w:w w:val="115"/>
                <w:sz w:val="16"/>
              </w:rPr>
              <w:t xml:space="preserve"> </w:t>
            </w:r>
            <w:r>
              <w:rPr>
                <w:spacing w:val="-2"/>
                <w:w w:val="115"/>
                <w:sz w:val="16"/>
              </w:rPr>
              <w:t>Kerja</w:t>
            </w:r>
          </w:p>
        </w:tc>
        <w:tc>
          <w:tcPr>
            <w:tcW w:w="2222" w:type="dxa"/>
          </w:tcPr>
          <w:p w14:paraId="393B17B9">
            <w:pPr>
              <w:pStyle w:val="11"/>
              <w:ind w:left="127" w:right="21"/>
              <w:rPr>
                <w:sz w:val="16"/>
              </w:rPr>
            </w:pPr>
            <w:r>
              <w:rPr>
                <w:w w:val="110"/>
                <w:sz w:val="16"/>
              </w:rPr>
              <w:t>Informasi/dokumen</w:t>
            </w:r>
            <w:r>
              <w:rPr>
                <w:spacing w:val="-5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dari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penguasa</w:t>
            </w:r>
            <w:r>
              <w:rPr>
                <w:spacing w:val="-9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informasi/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dokumen</w:t>
            </w:r>
            <w:r>
              <w:rPr>
                <w:spacing w:val="-1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(PD)</w:t>
            </w:r>
            <w:r>
              <w:rPr>
                <w:spacing w:val="-8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(2)</w:t>
            </w:r>
            <w:r>
              <w:rPr>
                <w:spacing w:val="-7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Daftar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Informasi yang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spacing w:val="-2"/>
                <w:w w:val="110"/>
                <w:sz w:val="16"/>
              </w:rPr>
              <w:t>Dikecualikan</w:t>
            </w:r>
          </w:p>
        </w:tc>
        <w:tc>
          <w:tcPr>
            <w:tcW w:w="1530" w:type="dxa"/>
          </w:tcPr>
          <w:p w14:paraId="4E97269A">
            <w:pPr>
              <w:pStyle w:val="11"/>
              <w:rPr>
                <w:rFonts w:ascii="Times New Roman"/>
                <w:sz w:val="18"/>
              </w:rPr>
            </w:pPr>
          </w:p>
        </w:tc>
      </w:tr>
      <w:tr w14:paraId="4A01D55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68" w:hRule="atLeast"/>
        </w:trPr>
        <w:tc>
          <w:tcPr>
            <w:tcW w:w="624" w:type="dxa"/>
          </w:tcPr>
          <w:p w14:paraId="411A9255">
            <w:pPr>
              <w:pStyle w:val="11"/>
              <w:rPr>
                <w:rFonts w:ascii="Calibri"/>
                <w:b/>
                <w:sz w:val="18"/>
              </w:rPr>
            </w:pPr>
          </w:p>
          <w:p w14:paraId="57E24A2D">
            <w:pPr>
              <w:pStyle w:val="11"/>
              <w:spacing w:before="191"/>
              <w:rPr>
                <w:rFonts w:ascii="Calibri"/>
                <w:b/>
                <w:sz w:val="18"/>
              </w:rPr>
            </w:pPr>
          </w:p>
          <w:p w14:paraId="6CDEE29F">
            <w:pPr>
              <w:pStyle w:val="11"/>
              <w:ind w:left="110"/>
              <w:rPr>
                <w:sz w:val="18"/>
              </w:rPr>
            </w:pPr>
            <w:r>
              <w:rPr>
                <w:spacing w:val="-10"/>
                <w:w w:val="110"/>
                <w:sz w:val="18"/>
              </w:rPr>
              <w:t>5</w:t>
            </w:r>
          </w:p>
        </w:tc>
        <w:tc>
          <w:tcPr>
            <w:tcW w:w="3294" w:type="dxa"/>
          </w:tcPr>
          <w:p w14:paraId="0765C76D">
            <w:pPr>
              <w:pStyle w:val="11"/>
              <w:spacing w:before="1" w:line="242" w:lineRule="auto"/>
              <w:ind w:left="110" w:right="233"/>
              <w:rPr>
                <w:sz w:val="18"/>
              </w:rPr>
            </w:pPr>
            <w:r>
              <w:rPr>
                <w:w w:val="115"/>
                <w:sz w:val="18"/>
              </w:rPr>
              <w:t>Jika informasi/dokumen yang dimaksud adalah terbuka, maka PPID memerintahkan kepada PPID Pembantu untuk menyerahkan informasi/</w:t>
            </w:r>
          </w:p>
          <w:p w14:paraId="3BCDA254">
            <w:pPr>
              <w:pStyle w:val="11"/>
              <w:spacing w:before="6" w:line="188" w:lineRule="exact"/>
              <w:ind w:left="110" w:right="138"/>
              <w:rPr>
                <w:sz w:val="18"/>
              </w:rPr>
            </w:pPr>
            <w:r>
              <w:rPr>
                <w:w w:val="115"/>
                <w:sz w:val="18"/>
              </w:rPr>
              <w:t>dokumen</w:t>
            </w:r>
            <w:r>
              <w:rPr>
                <w:spacing w:val="-11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yang</w:t>
            </w:r>
            <w:r>
              <w:rPr>
                <w:spacing w:val="-11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dimaksud</w:t>
            </w:r>
            <w:r>
              <w:rPr>
                <w:spacing w:val="-12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apabila ada permohonan informasi.</w:t>
            </w:r>
          </w:p>
        </w:tc>
        <w:tc>
          <w:tcPr>
            <w:tcW w:w="1488" w:type="dxa"/>
          </w:tcPr>
          <w:p w14:paraId="309B9BBA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1464" w:type="dxa"/>
          </w:tcPr>
          <w:p w14:paraId="4D0BAF07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1440" w:type="dxa"/>
          </w:tcPr>
          <w:p w14:paraId="188C3F1C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1848" w:type="dxa"/>
          </w:tcPr>
          <w:p w14:paraId="42768C07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1103" w:type="dxa"/>
          </w:tcPr>
          <w:p w14:paraId="0362C7A7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2222" w:type="dxa"/>
          </w:tcPr>
          <w:p w14:paraId="7EB4E0BD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1530" w:type="dxa"/>
          </w:tcPr>
          <w:p w14:paraId="35D5F5BF">
            <w:pPr>
              <w:pStyle w:val="11"/>
              <w:rPr>
                <w:rFonts w:ascii="Times New Roman"/>
                <w:sz w:val="18"/>
              </w:rPr>
            </w:pPr>
          </w:p>
        </w:tc>
      </w:tr>
      <w:tr w14:paraId="32FF88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4" w:hRule="atLeast"/>
        </w:trPr>
        <w:tc>
          <w:tcPr>
            <w:tcW w:w="624" w:type="dxa"/>
          </w:tcPr>
          <w:p w14:paraId="196D8A25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3294" w:type="dxa"/>
          </w:tcPr>
          <w:p w14:paraId="00A8D702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1488" w:type="dxa"/>
          </w:tcPr>
          <w:p w14:paraId="589D06D6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1464" w:type="dxa"/>
          </w:tcPr>
          <w:p w14:paraId="0A41DCF1">
            <w:pPr>
              <w:pStyle w:val="11"/>
              <w:rPr>
                <w:rFonts w:ascii="Calibri"/>
                <w:b/>
                <w:sz w:val="12"/>
              </w:rPr>
            </w:pPr>
          </w:p>
          <w:p w14:paraId="76B725D7">
            <w:pPr>
              <w:pStyle w:val="11"/>
              <w:spacing w:before="22"/>
              <w:rPr>
                <w:rFonts w:ascii="Calibri"/>
                <w:b/>
                <w:sz w:val="12"/>
              </w:rPr>
            </w:pPr>
          </w:p>
          <w:p w14:paraId="64A7CC27">
            <w:pPr>
              <w:pStyle w:val="11"/>
              <w:tabs>
                <w:tab w:val="left" w:pos="747"/>
              </w:tabs>
              <w:ind w:left="18"/>
              <w:jc w:val="center"/>
              <w:rPr>
                <w:rFonts w:ascii="Arial MT"/>
                <w:sz w:val="12"/>
              </w:rPr>
            </w:pPr>
            <w:r>
              <w:rPr>
                <w:rFonts w:ascii="Arial MT"/>
                <w:spacing w:val="-10"/>
                <w:position w:val="-2"/>
                <w:sz w:val="12"/>
              </w:rPr>
              <w:t>A</w:t>
            </w:r>
            <w:r>
              <w:rPr>
                <w:rFonts w:ascii="Arial MT"/>
                <w:position w:val="-2"/>
                <w:sz w:val="12"/>
              </w:rPr>
              <w:tab/>
            </w:r>
            <w:r>
              <w:rPr>
                <w:rFonts w:ascii="Arial MT"/>
                <w:spacing w:val="-10"/>
                <w:sz w:val="12"/>
              </w:rPr>
              <w:t>B</w:t>
            </w:r>
          </w:p>
        </w:tc>
        <w:tc>
          <w:tcPr>
            <w:tcW w:w="1440" w:type="dxa"/>
          </w:tcPr>
          <w:p w14:paraId="13351970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1848" w:type="dxa"/>
          </w:tcPr>
          <w:p w14:paraId="7A24A385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1103" w:type="dxa"/>
          </w:tcPr>
          <w:p w14:paraId="58F970F3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2222" w:type="dxa"/>
          </w:tcPr>
          <w:p w14:paraId="492D8082">
            <w:pPr>
              <w:pStyle w:val="11"/>
              <w:rPr>
                <w:rFonts w:ascii="Times New Roman"/>
                <w:sz w:val="18"/>
              </w:rPr>
            </w:pPr>
          </w:p>
        </w:tc>
        <w:tc>
          <w:tcPr>
            <w:tcW w:w="1530" w:type="dxa"/>
          </w:tcPr>
          <w:p w14:paraId="2B802121">
            <w:pPr>
              <w:pStyle w:val="11"/>
              <w:rPr>
                <w:rFonts w:ascii="Times New Roman"/>
                <w:sz w:val="18"/>
              </w:rPr>
            </w:pPr>
          </w:p>
        </w:tc>
      </w:tr>
    </w:tbl>
    <w:p w14:paraId="0B22DD1F">
      <w:pPr>
        <w:pStyle w:val="11"/>
        <w:spacing w:after="0"/>
        <w:rPr>
          <w:rFonts w:ascii="Times New Roman"/>
          <w:sz w:val="18"/>
        </w:rPr>
        <w:sectPr>
          <w:pgSz w:w="16840" w:h="11910" w:orient="landscape"/>
          <w:pgMar w:top="1240" w:right="850" w:bottom="1358" w:left="850" w:header="720" w:footer="720" w:gutter="0"/>
          <w:cols w:space="720" w:num="1"/>
        </w:sectPr>
      </w:pPr>
    </w:p>
    <w:tbl>
      <w:tblPr>
        <w:tblStyle w:val="7"/>
        <w:tblW w:w="0" w:type="auto"/>
        <w:tblInd w:w="67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24"/>
        <w:gridCol w:w="3294"/>
        <w:gridCol w:w="1489"/>
        <w:gridCol w:w="1465"/>
        <w:gridCol w:w="1441"/>
        <w:gridCol w:w="1849"/>
        <w:gridCol w:w="1104"/>
        <w:gridCol w:w="2223"/>
        <w:gridCol w:w="1531"/>
      </w:tblGrid>
      <w:tr w14:paraId="3F6D9F1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5" w:hRule="atLeast"/>
        </w:trPr>
        <w:tc>
          <w:tcPr>
            <w:tcW w:w="624" w:type="dxa"/>
            <w:vMerge w:val="restart"/>
            <w:shd w:val="clear" w:color="auto" w:fill="00AFEF"/>
          </w:tcPr>
          <w:p w14:paraId="1BD7E2B9">
            <w:pPr>
              <w:pStyle w:val="11"/>
              <w:spacing w:before="190"/>
              <w:rPr>
                <w:rFonts w:ascii="Calibri"/>
                <w:b/>
                <w:sz w:val="22"/>
              </w:rPr>
            </w:pPr>
          </w:p>
          <w:p w14:paraId="2FD937A2">
            <w:pPr>
              <w:pStyle w:val="11"/>
              <w:ind w:left="158"/>
              <w:rPr>
                <w:b/>
                <w:sz w:val="22"/>
              </w:rPr>
            </w:pPr>
            <w:r>
              <w:rPr>
                <w:b/>
                <w:spacing w:val="-5"/>
                <w:w w:val="105"/>
                <w:sz w:val="22"/>
              </w:rPr>
              <w:t>No</w:t>
            </w:r>
          </w:p>
        </w:tc>
        <w:tc>
          <w:tcPr>
            <w:tcW w:w="3294" w:type="dxa"/>
            <w:vMerge w:val="restart"/>
            <w:shd w:val="clear" w:color="auto" w:fill="00AFEF"/>
          </w:tcPr>
          <w:p w14:paraId="0ADE5B43">
            <w:pPr>
              <w:pStyle w:val="11"/>
              <w:spacing w:before="190"/>
              <w:rPr>
                <w:rFonts w:ascii="Calibri"/>
                <w:b/>
                <w:sz w:val="22"/>
              </w:rPr>
            </w:pPr>
          </w:p>
          <w:p w14:paraId="4E5100A8">
            <w:pPr>
              <w:pStyle w:val="11"/>
              <w:ind w:left="7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Kegiatan</w:t>
            </w:r>
          </w:p>
        </w:tc>
        <w:tc>
          <w:tcPr>
            <w:tcW w:w="4395" w:type="dxa"/>
            <w:gridSpan w:val="3"/>
            <w:shd w:val="clear" w:color="auto" w:fill="00AFEF"/>
          </w:tcPr>
          <w:p w14:paraId="5AC4D576">
            <w:pPr>
              <w:pStyle w:val="11"/>
              <w:spacing w:before="35"/>
              <w:ind w:left="2"/>
              <w:jc w:val="center"/>
              <w:rPr>
                <w:b/>
                <w:sz w:val="22"/>
              </w:rPr>
            </w:pPr>
            <w:r>
              <w:rPr>
                <w:b/>
                <w:spacing w:val="-2"/>
                <w:w w:val="105"/>
                <w:sz w:val="22"/>
              </w:rPr>
              <w:t>Pelaksana</w:t>
            </w:r>
          </w:p>
        </w:tc>
        <w:tc>
          <w:tcPr>
            <w:tcW w:w="5176" w:type="dxa"/>
            <w:gridSpan w:val="3"/>
            <w:shd w:val="clear" w:color="auto" w:fill="00AFEF"/>
          </w:tcPr>
          <w:p w14:paraId="3A244F7D">
            <w:pPr>
              <w:pStyle w:val="11"/>
              <w:spacing w:before="35"/>
              <w:ind w:left="6"/>
              <w:jc w:val="center"/>
              <w:rPr>
                <w:b/>
                <w:sz w:val="22"/>
              </w:rPr>
            </w:pPr>
            <w:r>
              <w:rPr>
                <w:b/>
                <w:w w:val="105"/>
                <w:sz w:val="22"/>
              </w:rPr>
              <w:t>Baku</w:t>
            </w:r>
            <w:r>
              <w:rPr>
                <w:b/>
                <w:spacing w:val="52"/>
                <w:w w:val="105"/>
                <w:sz w:val="22"/>
              </w:rPr>
              <w:t xml:space="preserve"> </w:t>
            </w:r>
            <w:r>
              <w:rPr>
                <w:b/>
                <w:spacing w:val="-4"/>
                <w:w w:val="105"/>
                <w:sz w:val="22"/>
              </w:rPr>
              <w:t>Mutu</w:t>
            </w:r>
          </w:p>
        </w:tc>
        <w:tc>
          <w:tcPr>
            <w:tcW w:w="1531" w:type="dxa"/>
            <w:vMerge w:val="restart"/>
            <w:shd w:val="clear" w:color="auto" w:fill="00AFEF"/>
          </w:tcPr>
          <w:p w14:paraId="619681DE">
            <w:pPr>
              <w:pStyle w:val="11"/>
              <w:spacing w:before="190"/>
              <w:rPr>
                <w:rFonts w:ascii="Calibri"/>
                <w:b/>
                <w:sz w:val="22"/>
              </w:rPr>
            </w:pPr>
          </w:p>
          <w:p w14:paraId="7A83345D">
            <w:pPr>
              <w:pStyle w:val="11"/>
              <w:ind w:left="25"/>
              <w:jc w:val="center"/>
              <w:rPr>
                <w:b/>
                <w:sz w:val="22"/>
              </w:rPr>
            </w:pPr>
            <w:r>
              <w:rPr>
                <w:b/>
                <w:spacing w:val="-5"/>
                <w:w w:val="115"/>
                <w:sz w:val="22"/>
              </w:rPr>
              <w:t>Ket</w:t>
            </w:r>
          </w:p>
        </w:tc>
      </w:tr>
      <w:tr w14:paraId="55BFB7D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35" w:hRule="atLeast"/>
        </w:trPr>
        <w:tc>
          <w:tcPr>
            <w:tcW w:w="624" w:type="dxa"/>
            <w:vMerge w:val="continue"/>
            <w:tcBorders>
              <w:top w:val="nil"/>
            </w:tcBorders>
            <w:shd w:val="clear" w:color="auto" w:fill="00AFEF"/>
          </w:tcPr>
          <w:p w14:paraId="5C91D091">
            <w:pPr>
              <w:rPr>
                <w:sz w:val="2"/>
                <w:szCs w:val="2"/>
              </w:rPr>
            </w:pPr>
          </w:p>
        </w:tc>
        <w:tc>
          <w:tcPr>
            <w:tcW w:w="3294" w:type="dxa"/>
            <w:vMerge w:val="continue"/>
            <w:tcBorders>
              <w:top w:val="nil"/>
            </w:tcBorders>
            <w:shd w:val="clear" w:color="auto" w:fill="00AFEF"/>
          </w:tcPr>
          <w:p w14:paraId="243722CE">
            <w:pPr>
              <w:rPr>
                <w:sz w:val="2"/>
                <w:szCs w:val="2"/>
              </w:rPr>
            </w:pPr>
          </w:p>
        </w:tc>
        <w:tc>
          <w:tcPr>
            <w:tcW w:w="1489" w:type="dxa"/>
            <w:shd w:val="clear" w:color="auto" w:fill="00AFEF"/>
          </w:tcPr>
          <w:p w14:paraId="56EAE966">
            <w:pPr>
              <w:pStyle w:val="11"/>
              <w:spacing w:before="156"/>
              <w:ind w:left="412" w:right="116" w:hanging="87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 xml:space="preserve">Pejabat </w:t>
            </w:r>
            <w:r>
              <w:rPr>
                <w:b/>
                <w:w w:val="110"/>
                <w:sz w:val="22"/>
              </w:rPr>
              <w:t>Es.</w:t>
            </w:r>
            <w:r>
              <w:rPr>
                <w:b/>
                <w:spacing w:val="40"/>
                <w:w w:val="110"/>
                <w:sz w:val="22"/>
              </w:rPr>
              <w:t xml:space="preserve"> </w:t>
            </w:r>
            <w:r>
              <w:rPr>
                <w:b/>
                <w:w w:val="110"/>
                <w:sz w:val="22"/>
              </w:rPr>
              <w:t>IV</w:t>
            </w:r>
          </w:p>
        </w:tc>
        <w:tc>
          <w:tcPr>
            <w:tcW w:w="1465" w:type="dxa"/>
            <w:shd w:val="clear" w:color="auto" w:fill="00AFEF"/>
          </w:tcPr>
          <w:p w14:paraId="6DADE89D">
            <w:pPr>
              <w:pStyle w:val="11"/>
              <w:spacing w:before="17"/>
              <w:rPr>
                <w:rFonts w:ascii="Calibri"/>
                <w:b/>
                <w:sz w:val="22"/>
              </w:rPr>
            </w:pPr>
          </w:p>
          <w:p w14:paraId="6DD24A5B">
            <w:pPr>
              <w:pStyle w:val="11"/>
              <w:ind w:right="452"/>
              <w:jc w:val="right"/>
              <w:rPr>
                <w:b/>
                <w:sz w:val="22"/>
              </w:rPr>
            </w:pPr>
            <w:r>
              <w:rPr>
                <w:b/>
                <w:spacing w:val="-4"/>
                <w:w w:val="105"/>
                <w:sz w:val="22"/>
              </w:rPr>
              <w:t>PPID</w:t>
            </w:r>
          </w:p>
        </w:tc>
        <w:tc>
          <w:tcPr>
            <w:tcW w:w="1441" w:type="dxa"/>
            <w:shd w:val="clear" w:color="auto" w:fill="00AFEF"/>
          </w:tcPr>
          <w:p w14:paraId="3729F54E">
            <w:pPr>
              <w:pStyle w:val="11"/>
              <w:spacing w:before="60"/>
              <w:ind w:left="128" w:right="122" w:firstLine="9"/>
              <w:jc w:val="center"/>
              <w:rPr>
                <w:b/>
                <w:sz w:val="20"/>
              </w:rPr>
            </w:pPr>
            <w:r>
              <w:rPr>
                <w:b/>
                <w:spacing w:val="-4"/>
                <w:w w:val="110"/>
                <w:sz w:val="20"/>
              </w:rPr>
              <w:t xml:space="preserve">Tim </w:t>
            </w:r>
            <w:r>
              <w:rPr>
                <w:b/>
                <w:spacing w:val="-2"/>
                <w:sz w:val="20"/>
              </w:rPr>
              <w:t xml:space="preserve">Pertimbang </w:t>
            </w:r>
            <w:r>
              <w:rPr>
                <w:b/>
                <w:spacing w:val="-6"/>
                <w:w w:val="110"/>
                <w:sz w:val="20"/>
              </w:rPr>
              <w:t>an</w:t>
            </w:r>
          </w:p>
        </w:tc>
        <w:tc>
          <w:tcPr>
            <w:tcW w:w="1849" w:type="dxa"/>
            <w:shd w:val="clear" w:color="auto" w:fill="00AFEF"/>
          </w:tcPr>
          <w:p w14:paraId="724EEC82">
            <w:pPr>
              <w:pStyle w:val="11"/>
              <w:spacing w:before="17"/>
              <w:rPr>
                <w:rFonts w:ascii="Calibri"/>
                <w:b/>
                <w:sz w:val="22"/>
              </w:rPr>
            </w:pPr>
          </w:p>
          <w:p w14:paraId="4C80D7C0">
            <w:pPr>
              <w:pStyle w:val="11"/>
              <w:ind w:left="189"/>
              <w:rPr>
                <w:b/>
                <w:sz w:val="22"/>
              </w:rPr>
            </w:pPr>
            <w:r>
              <w:rPr>
                <w:b/>
                <w:spacing w:val="-2"/>
                <w:w w:val="105"/>
                <w:sz w:val="22"/>
              </w:rPr>
              <w:t>Kelengkapan</w:t>
            </w:r>
          </w:p>
        </w:tc>
        <w:tc>
          <w:tcPr>
            <w:tcW w:w="1104" w:type="dxa"/>
            <w:shd w:val="clear" w:color="auto" w:fill="00AFEF"/>
          </w:tcPr>
          <w:p w14:paraId="13CC6610">
            <w:pPr>
              <w:pStyle w:val="11"/>
              <w:spacing w:before="156"/>
              <w:ind w:left="223" w:hanging="96"/>
              <w:rPr>
                <w:b/>
                <w:sz w:val="22"/>
              </w:rPr>
            </w:pPr>
            <w:r>
              <w:rPr>
                <w:b/>
                <w:spacing w:val="-2"/>
                <w:sz w:val="22"/>
              </w:rPr>
              <w:t xml:space="preserve">Waktu/ </w:t>
            </w:r>
            <w:r>
              <w:rPr>
                <w:b/>
                <w:spacing w:val="-4"/>
                <w:w w:val="110"/>
                <w:sz w:val="22"/>
              </w:rPr>
              <w:t>Menit</w:t>
            </w:r>
          </w:p>
        </w:tc>
        <w:tc>
          <w:tcPr>
            <w:tcW w:w="2223" w:type="dxa"/>
            <w:shd w:val="clear" w:color="auto" w:fill="00AFEF"/>
          </w:tcPr>
          <w:p w14:paraId="75C59153">
            <w:pPr>
              <w:pStyle w:val="11"/>
              <w:spacing w:before="17"/>
              <w:rPr>
                <w:rFonts w:ascii="Calibri"/>
                <w:b/>
                <w:sz w:val="22"/>
              </w:rPr>
            </w:pPr>
          </w:p>
          <w:p w14:paraId="14C4C196">
            <w:pPr>
              <w:pStyle w:val="11"/>
              <w:ind w:left="717"/>
              <w:rPr>
                <w:b/>
                <w:sz w:val="22"/>
              </w:rPr>
            </w:pPr>
            <w:r>
              <w:rPr>
                <w:b/>
                <w:spacing w:val="-2"/>
                <w:w w:val="115"/>
                <w:sz w:val="22"/>
              </w:rPr>
              <w:t>Output</w:t>
            </w:r>
          </w:p>
        </w:tc>
        <w:tc>
          <w:tcPr>
            <w:tcW w:w="1531" w:type="dxa"/>
            <w:vMerge w:val="continue"/>
            <w:tcBorders>
              <w:top w:val="nil"/>
            </w:tcBorders>
            <w:shd w:val="clear" w:color="auto" w:fill="00AFEF"/>
          </w:tcPr>
          <w:p w14:paraId="0D6C19E0">
            <w:pPr>
              <w:rPr>
                <w:sz w:val="2"/>
                <w:szCs w:val="2"/>
              </w:rPr>
            </w:pPr>
          </w:p>
        </w:tc>
      </w:tr>
      <w:tr w14:paraId="068B93A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atLeast"/>
        </w:trPr>
        <w:tc>
          <w:tcPr>
            <w:tcW w:w="624" w:type="dxa"/>
          </w:tcPr>
          <w:p w14:paraId="2FD73AC4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3294" w:type="dxa"/>
          </w:tcPr>
          <w:p w14:paraId="613DA23C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489" w:type="dxa"/>
          </w:tcPr>
          <w:p w14:paraId="634A9E59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465" w:type="dxa"/>
          </w:tcPr>
          <w:p w14:paraId="08476735">
            <w:pPr>
              <w:pStyle w:val="11"/>
              <w:spacing w:before="18"/>
              <w:rPr>
                <w:rFonts w:ascii="Calibri"/>
                <w:b/>
                <w:sz w:val="12"/>
              </w:rPr>
            </w:pPr>
          </w:p>
          <w:p w14:paraId="0FD718B3">
            <w:pPr>
              <w:pStyle w:val="11"/>
              <w:tabs>
                <w:tab w:val="left" w:pos="724"/>
              </w:tabs>
              <w:ind w:right="394"/>
              <w:jc w:val="right"/>
              <w:rPr>
                <w:rFonts w:ascii="Arial MT"/>
                <w:position w:val="2"/>
                <w:sz w:val="12"/>
              </w:rPr>
            </w:pPr>
            <w:r>
              <w:rPr>
                <w:rFonts w:ascii="Arial MT"/>
                <w:position w:val="2"/>
                <w:sz w:val="12"/>
              </w:rPr>
              <mc:AlternateContent>
                <mc:Choice Requires="wpg">
                  <w:drawing>
                    <wp:anchor distT="0" distB="0" distL="0" distR="0" simplePos="0" relativeHeight="251683840" behindDoc="1" locked="0" layoutInCell="1" allowOverlap="1">
                      <wp:simplePos x="0" y="0"/>
                      <wp:positionH relativeFrom="column">
                        <wp:posOffset>-82550</wp:posOffset>
                      </wp:positionH>
                      <wp:positionV relativeFrom="paragraph">
                        <wp:posOffset>-104140</wp:posOffset>
                      </wp:positionV>
                      <wp:extent cx="1082040" cy="3508375"/>
                      <wp:effectExtent l="0" t="0" r="0" b="0"/>
                      <wp:wrapNone/>
                      <wp:docPr id="287" name="Group 287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082040" cy="3508375"/>
                                <a:chOff x="0" y="0"/>
                                <a:chExt cx="1082040" cy="3508375"/>
                              </a:xfrm>
                            </wpg:grpSpPr>
                            <wps:wsp>
                              <wps:cNvPr id="288" name="Graphic 288"/>
                              <wps:cNvSpPr/>
                              <wps:spPr>
                                <a:xfrm>
                                  <a:off x="243840" y="1220469"/>
                                  <a:ext cx="427990" cy="180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7990" h="180975">
                                      <a:moveTo>
                                        <a:pt x="42798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0975"/>
                                      </a:lnTo>
                                      <a:lnTo>
                                        <a:pt x="427989" y="180975"/>
                                      </a:lnTo>
                                      <a:lnTo>
                                        <a:pt x="42798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6EC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289" name="Graphic 289"/>
                              <wps:cNvSpPr/>
                              <wps:spPr>
                                <a:xfrm>
                                  <a:off x="243840" y="1220469"/>
                                  <a:ext cx="427990" cy="180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7990" h="180975">
                                      <a:moveTo>
                                        <a:pt x="0" y="180975"/>
                                      </a:moveTo>
                                      <a:lnTo>
                                        <a:pt x="427989" y="180975"/>
                                      </a:lnTo>
                                      <a:lnTo>
                                        <a:pt x="42798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09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290" name="Graphic 290"/>
                              <wps:cNvSpPr/>
                              <wps:spPr>
                                <a:xfrm>
                                  <a:off x="671830" y="154939"/>
                                  <a:ext cx="410209" cy="11944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10209" h="1194435">
                                      <a:moveTo>
                                        <a:pt x="76200" y="1118235"/>
                                      </a:moveTo>
                                      <a:lnTo>
                                        <a:pt x="0" y="1156335"/>
                                      </a:lnTo>
                                      <a:lnTo>
                                        <a:pt x="76200" y="1194435"/>
                                      </a:lnTo>
                                      <a:lnTo>
                                        <a:pt x="76200" y="1162685"/>
                                      </a:lnTo>
                                      <a:lnTo>
                                        <a:pt x="63500" y="1162685"/>
                                      </a:lnTo>
                                      <a:lnTo>
                                        <a:pt x="63500" y="1149985"/>
                                      </a:lnTo>
                                      <a:lnTo>
                                        <a:pt x="76200" y="1149985"/>
                                      </a:lnTo>
                                      <a:lnTo>
                                        <a:pt x="76200" y="1118235"/>
                                      </a:lnTo>
                                      <a:close/>
                                    </a:path>
                                    <a:path w="410209" h="1194435">
                                      <a:moveTo>
                                        <a:pt x="76200" y="1149985"/>
                                      </a:moveTo>
                                      <a:lnTo>
                                        <a:pt x="63500" y="1149985"/>
                                      </a:lnTo>
                                      <a:lnTo>
                                        <a:pt x="63500" y="1162685"/>
                                      </a:lnTo>
                                      <a:lnTo>
                                        <a:pt x="76200" y="1162685"/>
                                      </a:lnTo>
                                      <a:lnTo>
                                        <a:pt x="76200" y="1149985"/>
                                      </a:lnTo>
                                      <a:close/>
                                    </a:path>
                                    <a:path w="410209" h="1194435">
                                      <a:moveTo>
                                        <a:pt x="397510" y="1149985"/>
                                      </a:moveTo>
                                      <a:lnTo>
                                        <a:pt x="76200" y="1149985"/>
                                      </a:lnTo>
                                      <a:lnTo>
                                        <a:pt x="76200" y="1162685"/>
                                      </a:lnTo>
                                      <a:lnTo>
                                        <a:pt x="407035" y="1162685"/>
                                      </a:lnTo>
                                      <a:lnTo>
                                        <a:pt x="410210" y="1159510"/>
                                      </a:lnTo>
                                      <a:lnTo>
                                        <a:pt x="410210" y="1156335"/>
                                      </a:lnTo>
                                      <a:lnTo>
                                        <a:pt x="397510" y="1156335"/>
                                      </a:lnTo>
                                      <a:lnTo>
                                        <a:pt x="397510" y="1149985"/>
                                      </a:lnTo>
                                      <a:close/>
                                    </a:path>
                                    <a:path w="410209" h="1194435">
                                      <a:moveTo>
                                        <a:pt x="397510" y="6350"/>
                                      </a:moveTo>
                                      <a:lnTo>
                                        <a:pt x="397510" y="1156335"/>
                                      </a:lnTo>
                                      <a:lnTo>
                                        <a:pt x="403860" y="1149985"/>
                                      </a:lnTo>
                                      <a:lnTo>
                                        <a:pt x="410210" y="1149985"/>
                                      </a:lnTo>
                                      <a:lnTo>
                                        <a:pt x="410210" y="12700"/>
                                      </a:lnTo>
                                      <a:lnTo>
                                        <a:pt x="403860" y="12700"/>
                                      </a:lnTo>
                                      <a:lnTo>
                                        <a:pt x="397510" y="6350"/>
                                      </a:lnTo>
                                      <a:close/>
                                    </a:path>
                                    <a:path w="410209" h="1194435">
                                      <a:moveTo>
                                        <a:pt x="410210" y="1149985"/>
                                      </a:moveTo>
                                      <a:lnTo>
                                        <a:pt x="403860" y="1149985"/>
                                      </a:lnTo>
                                      <a:lnTo>
                                        <a:pt x="397510" y="1156335"/>
                                      </a:lnTo>
                                      <a:lnTo>
                                        <a:pt x="410210" y="1156335"/>
                                      </a:lnTo>
                                      <a:lnTo>
                                        <a:pt x="410210" y="1149985"/>
                                      </a:lnTo>
                                      <a:close/>
                                    </a:path>
                                    <a:path w="410209" h="1194435">
                                      <a:moveTo>
                                        <a:pt x="407035" y="0"/>
                                      </a:moveTo>
                                      <a:lnTo>
                                        <a:pt x="175260" y="0"/>
                                      </a:lnTo>
                                      <a:lnTo>
                                        <a:pt x="175260" y="12700"/>
                                      </a:lnTo>
                                      <a:lnTo>
                                        <a:pt x="397510" y="12700"/>
                                      </a:lnTo>
                                      <a:lnTo>
                                        <a:pt x="397510" y="6350"/>
                                      </a:lnTo>
                                      <a:lnTo>
                                        <a:pt x="410210" y="6350"/>
                                      </a:lnTo>
                                      <a:lnTo>
                                        <a:pt x="410210" y="2540"/>
                                      </a:lnTo>
                                      <a:lnTo>
                                        <a:pt x="407035" y="0"/>
                                      </a:lnTo>
                                      <a:close/>
                                    </a:path>
                                    <a:path w="410209" h="1194435">
                                      <a:moveTo>
                                        <a:pt x="410210" y="6350"/>
                                      </a:moveTo>
                                      <a:lnTo>
                                        <a:pt x="397510" y="6350"/>
                                      </a:lnTo>
                                      <a:lnTo>
                                        <a:pt x="403860" y="12700"/>
                                      </a:lnTo>
                                      <a:lnTo>
                                        <a:pt x="410210" y="12700"/>
                                      </a:lnTo>
                                      <a:lnTo>
                                        <a:pt x="410210" y="635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291" name="Graphic 291"/>
                              <wps:cNvSpPr/>
                              <wps:spPr>
                                <a:xfrm>
                                  <a:off x="238125" y="1835785"/>
                                  <a:ext cx="427990" cy="180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7990" h="180975">
                                      <a:moveTo>
                                        <a:pt x="42798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0975"/>
                                      </a:lnTo>
                                      <a:lnTo>
                                        <a:pt x="427989" y="180975"/>
                                      </a:lnTo>
                                      <a:lnTo>
                                        <a:pt x="42798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6EC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292" name="Graphic 292"/>
                              <wps:cNvSpPr/>
                              <wps:spPr>
                                <a:xfrm>
                                  <a:off x="238125" y="1835785"/>
                                  <a:ext cx="427990" cy="180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7990" h="180975">
                                      <a:moveTo>
                                        <a:pt x="0" y="180975"/>
                                      </a:moveTo>
                                      <a:lnTo>
                                        <a:pt x="427989" y="180975"/>
                                      </a:lnTo>
                                      <a:lnTo>
                                        <a:pt x="42798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09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293" name="Graphic 293"/>
                              <wps:cNvSpPr/>
                              <wps:spPr>
                                <a:xfrm>
                                  <a:off x="247650" y="290195"/>
                                  <a:ext cx="262255" cy="15455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62255" h="1545590">
                                      <a:moveTo>
                                        <a:pt x="204470" y="1111250"/>
                                      </a:moveTo>
                                      <a:lnTo>
                                        <a:pt x="199390" y="1469389"/>
                                      </a:lnTo>
                                      <a:lnTo>
                                        <a:pt x="167640" y="1469389"/>
                                      </a:lnTo>
                                      <a:lnTo>
                                        <a:pt x="204470" y="1545589"/>
                                      </a:lnTo>
                                      <a:lnTo>
                                        <a:pt x="237490" y="1482725"/>
                                      </a:lnTo>
                                      <a:lnTo>
                                        <a:pt x="243840" y="1470025"/>
                                      </a:lnTo>
                                      <a:lnTo>
                                        <a:pt x="212090" y="1470025"/>
                                      </a:lnTo>
                                      <a:lnTo>
                                        <a:pt x="216535" y="1111885"/>
                                      </a:lnTo>
                                      <a:lnTo>
                                        <a:pt x="204470" y="1111250"/>
                                      </a:lnTo>
                                      <a:close/>
                                    </a:path>
                                    <a:path w="262255" h="1545590">
                                      <a:moveTo>
                                        <a:pt x="262255" y="331469"/>
                                      </a:moveTo>
                                      <a:lnTo>
                                        <a:pt x="186055" y="331469"/>
                                      </a:lnTo>
                                      <a:lnTo>
                                        <a:pt x="224155" y="407669"/>
                                      </a:lnTo>
                                      <a:lnTo>
                                        <a:pt x="262255" y="331469"/>
                                      </a:lnTo>
                                      <a:close/>
                                    </a:path>
                                    <a:path w="262255" h="1545590">
                                      <a:moveTo>
                                        <a:pt x="127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07010"/>
                                      </a:lnTo>
                                      <a:lnTo>
                                        <a:pt x="2540" y="210185"/>
                                      </a:lnTo>
                                      <a:lnTo>
                                        <a:pt x="217805" y="210185"/>
                                      </a:lnTo>
                                      <a:lnTo>
                                        <a:pt x="217805" y="331469"/>
                                      </a:lnTo>
                                      <a:lnTo>
                                        <a:pt x="230505" y="331469"/>
                                      </a:lnTo>
                                      <a:lnTo>
                                        <a:pt x="230505" y="200025"/>
                                      </a:lnTo>
                                      <a:lnTo>
                                        <a:pt x="227965" y="197485"/>
                                      </a:lnTo>
                                      <a:lnTo>
                                        <a:pt x="12700" y="197485"/>
                                      </a:lnTo>
                                      <a:lnTo>
                                        <a:pt x="127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294" name="Graphic 294"/>
                              <wps:cNvSpPr/>
                              <wps:spPr>
                                <a:xfrm>
                                  <a:off x="257809" y="697865"/>
                                  <a:ext cx="427990" cy="180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7990" h="180975">
                                      <a:moveTo>
                                        <a:pt x="42798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0975"/>
                                      </a:lnTo>
                                      <a:lnTo>
                                        <a:pt x="427989" y="180975"/>
                                      </a:lnTo>
                                      <a:lnTo>
                                        <a:pt x="42798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6EC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295" name="Graphic 295"/>
                              <wps:cNvSpPr/>
                              <wps:spPr>
                                <a:xfrm>
                                  <a:off x="257809" y="697865"/>
                                  <a:ext cx="427990" cy="180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7990" h="180975">
                                      <a:moveTo>
                                        <a:pt x="0" y="180975"/>
                                      </a:moveTo>
                                      <a:lnTo>
                                        <a:pt x="427989" y="180975"/>
                                      </a:lnTo>
                                      <a:lnTo>
                                        <a:pt x="42798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09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296" name="Graphic 296"/>
                              <wps:cNvSpPr/>
                              <wps:spPr>
                                <a:xfrm>
                                  <a:off x="234950" y="2449195"/>
                                  <a:ext cx="427990" cy="180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7990" h="180975">
                                      <a:moveTo>
                                        <a:pt x="42798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80975"/>
                                      </a:lnTo>
                                      <a:lnTo>
                                        <a:pt x="427989" y="180975"/>
                                      </a:lnTo>
                                      <a:lnTo>
                                        <a:pt x="42798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6EC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297" name="Graphic 297"/>
                              <wps:cNvSpPr/>
                              <wps:spPr>
                                <a:xfrm>
                                  <a:off x="234950" y="2449195"/>
                                  <a:ext cx="427990" cy="1809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7990" h="180975">
                                      <a:moveTo>
                                        <a:pt x="0" y="180975"/>
                                      </a:moveTo>
                                      <a:lnTo>
                                        <a:pt x="427989" y="180975"/>
                                      </a:lnTo>
                                      <a:lnTo>
                                        <a:pt x="42798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18097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9050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298" name="Graphic 298"/>
                              <wps:cNvSpPr/>
                              <wps:spPr>
                                <a:xfrm>
                                  <a:off x="238125" y="3315970"/>
                                  <a:ext cx="429259" cy="1828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9259" h="182880">
                                      <a:moveTo>
                                        <a:pt x="398780" y="0"/>
                                      </a:moveTo>
                                      <a:lnTo>
                                        <a:pt x="30480" y="0"/>
                                      </a:lnTo>
                                      <a:lnTo>
                                        <a:pt x="18415" y="2539"/>
                                      </a:lnTo>
                                      <a:lnTo>
                                        <a:pt x="8890" y="9525"/>
                                      </a:lnTo>
                                      <a:lnTo>
                                        <a:pt x="2540" y="19050"/>
                                      </a:lnTo>
                                      <a:lnTo>
                                        <a:pt x="0" y="30479"/>
                                      </a:lnTo>
                                      <a:lnTo>
                                        <a:pt x="0" y="152400"/>
                                      </a:lnTo>
                                      <a:lnTo>
                                        <a:pt x="2540" y="164464"/>
                                      </a:lnTo>
                                      <a:lnTo>
                                        <a:pt x="8890" y="173989"/>
                                      </a:lnTo>
                                      <a:lnTo>
                                        <a:pt x="18415" y="180975"/>
                                      </a:lnTo>
                                      <a:lnTo>
                                        <a:pt x="30480" y="182879"/>
                                      </a:lnTo>
                                      <a:lnTo>
                                        <a:pt x="398780" y="182879"/>
                                      </a:lnTo>
                                      <a:lnTo>
                                        <a:pt x="410845" y="180975"/>
                                      </a:lnTo>
                                      <a:lnTo>
                                        <a:pt x="420370" y="173989"/>
                                      </a:lnTo>
                                      <a:lnTo>
                                        <a:pt x="426720" y="164464"/>
                                      </a:lnTo>
                                      <a:lnTo>
                                        <a:pt x="429260" y="152400"/>
                                      </a:lnTo>
                                      <a:lnTo>
                                        <a:pt x="429260" y="30479"/>
                                      </a:lnTo>
                                      <a:lnTo>
                                        <a:pt x="426720" y="19050"/>
                                      </a:lnTo>
                                      <a:lnTo>
                                        <a:pt x="420370" y="9525"/>
                                      </a:lnTo>
                                      <a:lnTo>
                                        <a:pt x="410845" y="2539"/>
                                      </a:lnTo>
                                      <a:lnTo>
                                        <a:pt x="39878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AE5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299" name="Graphic 299"/>
                              <wps:cNvSpPr/>
                              <wps:spPr>
                                <a:xfrm>
                                  <a:off x="238125" y="3315970"/>
                                  <a:ext cx="429259" cy="1828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29259" h="182880">
                                      <a:moveTo>
                                        <a:pt x="0" y="30479"/>
                                      </a:moveTo>
                                      <a:lnTo>
                                        <a:pt x="2540" y="19050"/>
                                      </a:lnTo>
                                      <a:lnTo>
                                        <a:pt x="8890" y="9525"/>
                                      </a:lnTo>
                                      <a:lnTo>
                                        <a:pt x="18415" y="2539"/>
                                      </a:lnTo>
                                      <a:lnTo>
                                        <a:pt x="30480" y="0"/>
                                      </a:lnTo>
                                      <a:lnTo>
                                        <a:pt x="398780" y="0"/>
                                      </a:lnTo>
                                      <a:lnTo>
                                        <a:pt x="410845" y="2539"/>
                                      </a:lnTo>
                                      <a:lnTo>
                                        <a:pt x="420370" y="9525"/>
                                      </a:lnTo>
                                      <a:lnTo>
                                        <a:pt x="426720" y="19050"/>
                                      </a:lnTo>
                                      <a:lnTo>
                                        <a:pt x="429260" y="30479"/>
                                      </a:lnTo>
                                      <a:lnTo>
                                        <a:pt x="429260" y="152400"/>
                                      </a:lnTo>
                                      <a:lnTo>
                                        <a:pt x="426720" y="164464"/>
                                      </a:lnTo>
                                      <a:lnTo>
                                        <a:pt x="420370" y="173989"/>
                                      </a:lnTo>
                                      <a:lnTo>
                                        <a:pt x="410845" y="180975"/>
                                      </a:lnTo>
                                      <a:lnTo>
                                        <a:pt x="398780" y="182879"/>
                                      </a:lnTo>
                                      <a:lnTo>
                                        <a:pt x="30480" y="182879"/>
                                      </a:lnTo>
                                      <a:lnTo>
                                        <a:pt x="18415" y="180975"/>
                                      </a:lnTo>
                                      <a:lnTo>
                                        <a:pt x="8890" y="173989"/>
                                      </a:lnTo>
                                      <a:lnTo>
                                        <a:pt x="2540" y="164464"/>
                                      </a:lnTo>
                                      <a:lnTo>
                                        <a:pt x="0" y="152400"/>
                                      </a:lnTo>
                                      <a:lnTo>
                                        <a:pt x="0" y="3047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9049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300" name="Graphic 300"/>
                              <wps:cNvSpPr/>
                              <wps:spPr>
                                <a:xfrm>
                                  <a:off x="0" y="781684"/>
                                  <a:ext cx="490220" cy="25342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90220" h="2534285">
                                      <a:moveTo>
                                        <a:pt x="258445" y="0"/>
                                      </a:moveTo>
                                      <a:lnTo>
                                        <a:pt x="2540" y="0"/>
                                      </a:lnTo>
                                      <a:lnTo>
                                        <a:pt x="0" y="3175"/>
                                      </a:lnTo>
                                      <a:lnTo>
                                        <a:pt x="0" y="1761489"/>
                                      </a:lnTo>
                                      <a:lnTo>
                                        <a:pt x="2540" y="1764664"/>
                                      </a:lnTo>
                                      <a:lnTo>
                                        <a:pt x="158750" y="1764664"/>
                                      </a:lnTo>
                                      <a:lnTo>
                                        <a:pt x="158750" y="1796414"/>
                                      </a:lnTo>
                                      <a:lnTo>
                                        <a:pt x="234950" y="1758314"/>
                                      </a:lnTo>
                                      <a:lnTo>
                                        <a:pt x="222250" y="1751964"/>
                                      </a:lnTo>
                                      <a:lnTo>
                                        <a:pt x="12700" y="1751964"/>
                                      </a:lnTo>
                                      <a:lnTo>
                                        <a:pt x="12700" y="12700"/>
                                      </a:lnTo>
                                      <a:lnTo>
                                        <a:pt x="258445" y="12700"/>
                                      </a:lnTo>
                                      <a:lnTo>
                                        <a:pt x="258445" y="0"/>
                                      </a:lnTo>
                                      <a:close/>
                                    </a:path>
                                    <a:path w="490220" h="2534285">
                                      <a:moveTo>
                                        <a:pt x="158750" y="1720214"/>
                                      </a:moveTo>
                                      <a:lnTo>
                                        <a:pt x="158750" y="1751964"/>
                                      </a:lnTo>
                                      <a:lnTo>
                                        <a:pt x="222250" y="1751964"/>
                                      </a:lnTo>
                                      <a:lnTo>
                                        <a:pt x="158750" y="1720214"/>
                                      </a:lnTo>
                                      <a:close/>
                                    </a:path>
                                    <a:path w="490220" h="2534285">
                                      <a:moveTo>
                                        <a:pt x="455295" y="1848485"/>
                                      </a:moveTo>
                                      <a:lnTo>
                                        <a:pt x="442595" y="1849120"/>
                                      </a:lnTo>
                                      <a:lnTo>
                                        <a:pt x="445766" y="2458085"/>
                                      </a:lnTo>
                                      <a:lnTo>
                                        <a:pt x="445770" y="2458720"/>
                                      </a:lnTo>
                                      <a:lnTo>
                                        <a:pt x="414020" y="2458720"/>
                                      </a:lnTo>
                                      <a:lnTo>
                                        <a:pt x="452755" y="2534285"/>
                                      </a:lnTo>
                                      <a:lnTo>
                                        <a:pt x="483870" y="2471420"/>
                                      </a:lnTo>
                                      <a:lnTo>
                                        <a:pt x="490220" y="2458085"/>
                                      </a:lnTo>
                                      <a:lnTo>
                                        <a:pt x="458470" y="2458085"/>
                                      </a:lnTo>
                                      <a:lnTo>
                                        <a:pt x="455298" y="1849120"/>
                                      </a:lnTo>
                                      <a:lnTo>
                                        <a:pt x="455295" y="184848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301" name="Graphic 301"/>
                              <wps:cNvSpPr/>
                              <wps:spPr>
                                <a:xfrm>
                                  <a:off x="537209" y="12700"/>
                                  <a:ext cx="361950" cy="2565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1950" h="256540">
                                      <a:moveTo>
                                        <a:pt x="36195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8270"/>
                                      </a:lnTo>
                                      <a:lnTo>
                                        <a:pt x="128270" y="256539"/>
                                      </a:lnTo>
                                      <a:lnTo>
                                        <a:pt x="233680" y="256539"/>
                                      </a:lnTo>
                                      <a:lnTo>
                                        <a:pt x="361950" y="128270"/>
                                      </a:lnTo>
                                      <a:lnTo>
                                        <a:pt x="3619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302" name="Graphic 302"/>
                              <wps:cNvSpPr/>
                              <wps:spPr>
                                <a:xfrm>
                                  <a:off x="73025" y="12700"/>
                                  <a:ext cx="826135" cy="27749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26135" h="277495">
                                      <a:moveTo>
                                        <a:pt x="697865" y="256539"/>
                                      </a:moveTo>
                                      <a:lnTo>
                                        <a:pt x="592455" y="256539"/>
                                      </a:lnTo>
                                      <a:lnTo>
                                        <a:pt x="464185" y="128270"/>
                                      </a:lnTo>
                                      <a:lnTo>
                                        <a:pt x="464185" y="0"/>
                                      </a:lnTo>
                                      <a:lnTo>
                                        <a:pt x="826135" y="0"/>
                                      </a:lnTo>
                                      <a:lnTo>
                                        <a:pt x="826135" y="128270"/>
                                      </a:lnTo>
                                      <a:lnTo>
                                        <a:pt x="697865" y="256539"/>
                                      </a:lnTo>
                                      <a:close/>
                                    </a:path>
                                    <a:path w="826135" h="277495">
                                      <a:moveTo>
                                        <a:pt x="233680" y="277495"/>
                                      </a:moveTo>
                                      <a:lnTo>
                                        <a:pt x="127635" y="277495"/>
                                      </a:lnTo>
                                      <a:lnTo>
                                        <a:pt x="0" y="149225"/>
                                      </a:lnTo>
                                      <a:lnTo>
                                        <a:pt x="0" y="21589"/>
                                      </a:lnTo>
                                      <a:lnTo>
                                        <a:pt x="361950" y="21589"/>
                                      </a:lnTo>
                                      <a:lnTo>
                                        <a:pt x="361950" y="149225"/>
                                      </a:lnTo>
                                      <a:lnTo>
                                        <a:pt x="233680" y="27749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25400">
                                  <a:solidFill>
                                    <a:srgbClr val="F79446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303" name="Graphic 303"/>
                              <wps:cNvSpPr/>
                              <wps:spPr>
                                <a:xfrm>
                                  <a:off x="666115" y="1920239"/>
                                  <a:ext cx="236220" cy="1525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6220" h="1525270">
                                      <a:moveTo>
                                        <a:pt x="77469" y="1449070"/>
                                      </a:moveTo>
                                      <a:lnTo>
                                        <a:pt x="1269" y="1487170"/>
                                      </a:lnTo>
                                      <a:lnTo>
                                        <a:pt x="77469" y="1525270"/>
                                      </a:lnTo>
                                      <a:lnTo>
                                        <a:pt x="77469" y="1493520"/>
                                      </a:lnTo>
                                      <a:lnTo>
                                        <a:pt x="64769" y="1493520"/>
                                      </a:lnTo>
                                      <a:lnTo>
                                        <a:pt x="64769" y="1480820"/>
                                      </a:lnTo>
                                      <a:lnTo>
                                        <a:pt x="77469" y="1480820"/>
                                      </a:lnTo>
                                      <a:lnTo>
                                        <a:pt x="77469" y="1449070"/>
                                      </a:lnTo>
                                      <a:close/>
                                    </a:path>
                                    <a:path w="236220" h="1525270">
                                      <a:moveTo>
                                        <a:pt x="77469" y="1480820"/>
                                      </a:moveTo>
                                      <a:lnTo>
                                        <a:pt x="64769" y="1480820"/>
                                      </a:lnTo>
                                      <a:lnTo>
                                        <a:pt x="64769" y="1493520"/>
                                      </a:lnTo>
                                      <a:lnTo>
                                        <a:pt x="77469" y="1493520"/>
                                      </a:lnTo>
                                      <a:lnTo>
                                        <a:pt x="77469" y="1480820"/>
                                      </a:lnTo>
                                      <a:close/>
                                    </a:path>
                                    <a:path w="236220" h="1525270">
                                      <a:moveTo>
                                        <a:pt x="223519" y="1480820"/>
                                      </a:moveTo>
                                      <a:lnTo>
                                        <a:pt x="77469" y="1480820"/>
                                      </a:lnTo>
                                      <a:lnTo>
                                        <a:pt x="77469" y="1493520"/>
                                      </a:lnTo>
                                      <a:lnTo>
                                        <a:pt x="233044" y="1493520"/>
                                      </a:lnTo>
                                      <a:lnTo>
                                        <a:pt x="236219" y="1490980"/>
                                      </a:lnTo>
                                      <a:lnTo>
                                        <a:pt x="236219" y="1487170"/>
                                      </a:lnTo>
                                      <a:lnTo>
                                        <a:pt x="223519" y="1487170"/>
                                      </a:lnTo>
                                      <a:lnTo>
                                        <a:pt x="223519" y="1480820"/>
                                      </a:lnTo>
                                      <a:close/>
                                    </a:path>
                                    <a:path w="236220" h="1525270">
                                      <a:moveTo>
                                        <a:pt x="223519" y="6350"/>
                                      </a:moveTo>
                                      <a:lnTo>
                                        <a:pt x="223519" y="1487170"/>
                                      </a:lnTo>
                                      <a:lnTo>
                                        <a:pt x="229869" y="1480820"/>
                                      </a:lnTo>
                                      <a:lnTo>
                                        <a:pt x="236219" y="1480820"/>
                                      </a:lnTo>
                                      <a:lnTo>
                                        <a:pt x="236219" y="12700"/>
                                      </a:lnTo>
                                      <a:lnTo>
                                        <a:pt x="229869" y="12700"/>
                                      </a:lnTo>
                                      <a:lnTo>
                                        <a:pt x="223519" y="6350"/>
                                      </a:lnTo>
                                      <a:close/>
                                    </a:path>
                                    <a:path w="236220" h="1525270">
                                      <a:moveTo>
                                        <a:pt x="236219" y="1480820"/>
                                      </a:moveTo>
                                      <a:lnTo>
                                        <a:pt x="229869" y="1480820"/>
                                      </a:lnTo>
                                      <a:lnTo>
                                        <a:pt x="223519" y="1487170"/>
                                      </a:lnTo>
                                      <a:lnTo>
                                        <a:pt x="236219" y="1487170"/>
                                      </a:lnTo>
                                      <a:lnTo>
                                        <a:pt x="236219" y="1480820"/>
                                      </a:lnTo>
                                      <a:close/>
                                    </a:path>
                                    <a:path w="236220" h="1525270">
                                      <a:moveTo>
                                        <a:pt x="23304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12700"/>
                                      </a:lnTo>
                                      <a:lnTo>
                                        <a:pt x="223519" y="12700"/>
                                      </a:lnTo>
                                      <a:lnTo>
                                        <a:pt x="223519" y="6350"/>
                                      </a:lnTo>
                                      <a:lnTo>
                                        <a:pt x="236219" y="6350"/>
                                      </a:lnTo>
                                      <a:lnTo>
                                        <a:pt x="236219" y="2540"/>
                                      </a:lnTo>
                                      <a:lnTo>
                                        <a:pt x="233044" y="0"/>
                                      </a:lnTo>
                                      <a:close/>
                                    </a:path>
                                    <a:path w="236220" h="1525270">
                                      <a:moveTo>
                                        <a:pt x="236219" y="6350"/>
                                      </a:moveTo>
                                      <a:lnTo>
                                        <a:pt x="223519" y="6350"/>
                                      </a:lnTo>
                                      <a:lnTo>
                                        <a:pt x="229869" y="12700"/>
                                      </a:lnTo>
                                      <a:lnTo>
                                        <a:pt x="236219" y="12700"/>
                                      </a:lnTo>
                                      <a:lnTo>
                                        <a:pt x="236219" y="635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_x0000_s1026" o:spid="_x0000_s1026" o:spt="203" style="position:absolute;left:0pt;margin-left:-6.5pt;margin-top:-8.2pt;height:276.25pt;width:85.2pt;z-index:-251632640;mso-width-relative:page;mso-height-relative:page;" coordsize="1082040,3508375" o:gfxdata="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">
                      <o:lock v:ext="edit" aspectratio="f"/>
                      <v:shape id="Graphic 288" o:spid="_x0000_s1026" o:spt="100" style="position:absolute;left:243840;top:1220469;height:180975;width:427990;" fillcolor="#006EC0" filled="t" stroked="f" coordsize="427990,180975" o:gfxdata="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" path="m427989,0l0,0,0,180975,427989,180975,427989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289" o:spid="_x0000_s1026" o:spt="100" style="position:absolute;left:243840;top:1220469;height:180975;width:427990;" filled="f" stroked="t" coordsize="427990,180975" o:gfxdata="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zpH7r4A&#10;AADcAAAADwAAAAAAAAABACAAAAAiAAAAZHJzL2Rvd25yZXYueG1sUEsBAhQAFAAAAAgAh07iQDMv&#10;BZ47AAAAOQAAABAAAAAAAAAAAQAgAAAADQEAAGRycy9zaGFwZXhtbC54bWxQSwUGAAAAAAYABgBb&#10;AQAAtwMAAAAA&#10;" path="m0,180975l427989,180975,427989,0,0,0,0,180975xe">
                        <v:fill on="f" focussize="0,0"/>
                        <v:stroke weight="1.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290" o:spid="_x0000_s1026" o:spt="100" style="position:absolute;left:671830;top:154939;height:1194435;width:410209;" fillcolor="#000000" filled="t" stroked="f" coordsize="410209,1194435" o:gfxdata="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FwUpAy2AAAA3AAAAA8A&#10;AAAAAAAAAQAgAAAAIgAAAGRycy9kb3ducmV2LnhtbFBLAQIUABQAAAAIAIdO4kAzLwWeOwAAADkA&#10;AAAQAAAAAAAAAAEAIAAAAAUBAABkcnMvc2hhcGV4bWwueG1sUEsFBgAAAAAGAAYAWwEAAK8DAAAA&#10;AA==&#10;" path="m76200,1118235l0,1156335,76200,1194435,76200,1162685,63500,1162685,63500,1149985,76200,1149985,76200,1118235xem76200,1149985l63500,1149985,63500,1162685,76200,1162685,76200,1149985xem397510,1149985l76200,1149985,76200,1162685,407035,1162685,410210,1159510,410210,1156335,397510,1156335,397510,1149985xem397510,6350l397510,1156335,403860,1149985,410210,1149985,410210,12700,403860,12700,397510,6350xem410210,1149985l403860,1149985,397510,1156335,410210,1156335,410210,1149985xem407035,0l175260,0,175260,12700,397510,12700,397510,6350,410210,6350,410210,2540,407035,0xem410210,6350l397510,6350,403860,12700,410210,12700,410210,635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291" o:spid="_x0000_s1026" o:spt="100" style="position:absolute;left:238125;top:1835785;height:180975;width:427990;" fillcolor="#006EC0" filled="t" stroked="f" coordsize="427990,180975" o:gfxdata="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M6LFlr4A&#10;AADcAAAADwAAAAAAAAABACAAAAAiAAAAZHJzL2Rvd25yZXYueG1sUEsBAhQAFAAAAAgAh07iQDMv&#10;BZ47AAAAOQAAABAAAAAAAAAAAQAgAAAADQEAAGRycy9zaGFwZXhtbC54bWxQSwUGAAAAAAYABgBb&#10;AQAAtwMAAAAA&#10;" path="m427989,0l0,0,0,180975,427989,180975,427989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292" o:spid="_x0000_s1026" o:spt="100" style="position:absolute;left:238125;top:1835785;height:180975;width:427990;" filled="f" stroked="t" coordsize="427990,180975" o:gfxdata="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cR0NCvQAA&#10;ANwAAAAPAAAAAAAAAAEAIAAAACIAAABkcnMvZG93bnJldi54bWxQSwECFAAUAAAACACHTuJAMy8F&#10;njsAAAA5AAAAEAAAAAAAAAABACAAAAAMAQAAZHJzL3NoYXBleG1sLnhtbFBLBQYAAAAABgAGAFsB&#10;AAC2AwAAAAA=&#10;" path="m0,180975l427989,180975,427989,0,0,0,0,180975xe">
                        <v:fill on="f" focussize="0,0"/>
                        <v:stroke weight="1.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293" o:spid="_x0000_s1026" o:spt="100" style="position:absolute;left:247650;top:290195;height:1545590;width:262255;" fillcolor="#000000" filled="t" stroked="f" coordsize="262255,1545590" o:gfxdata="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ADeAUZ&#10;wAAAANwAAAAPAAAAAAAAAAEAIAAAACIAAABkcnMvZG93bnJldi54bWxQSwECFAAUAAAACACHTuJA&#10;My8FnjsAAAA5AAAAEAAAAAAAAAABACAAAAAPAQAAZHJzL3NoYXBleG1sLnhtbFBLBQYAAAAABgAG&#10;AFsBAAC5AwAAAAA=&#10;" path="m204470,1111250l199390,1469389,167640,1469389,204470,1545589,237490,1482725,243840,1470025,212090,1470025,216535,1111885,204470,1111250xem262255,331469l186055,331469,224155,407669,262255,331469xem12700,0l0,0,0,207010,2540,210185,217805,210185,217805,331469,230505,331469,230505,200025,227965,197485,12700,197485,12700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294" o:spid="_x0000_s1026" o:spt="100" style="position:absolute;left:257809;top:697865;height:180975;width:427990;" fillcolor="#006EC0" filled="t" stroked="f" coordsize="427990,180975" o:gfxdata="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CPVZg68AAAA&#10;3AAAAA8AAAAAAAAAAQAgAAAAIgAAAGRycy9kb3ducmV2LnhtbFBLAQIUABQAAAAIAIdO4kAzLwWe&#10;OwAAADkAAAAQAAAAAAAAAAEAIAAAAAsBAABkcnMvc2hhcGV4bWwueG1sUEsFBgAAAAAGAAYAWwEA&#10;ALUDAAAAAA==&#10;" path="m427989,0l0,0,0,180975,427989,180975,427989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295" o:spid="_x0000_s1026" o:spt="100" style="position:absolute;left:257809;top:697865;height:180975;width:427990;" filled="f" stroked="t" coordsize="427990,180975" o:gfxdata="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Trts2vQAA&#10;ANwAAAAPAAAAAAAAAAEAIAAAACIAAABkcnMvZG93bnJldi54bWxQSwECFAAUAAAACACHTuJAMy8F&#10;njsAAAA5AAAAEAAAAAAAAAABACAAAAAMAQAAZHJzL3NoYXBleG1sLnhtbFBLBQYAAAAABgAGAFsB&#10;AAC2AwAAAAA=&#10;" path="m0,180975l427989,180975,427989,0,0,0,0,180975xe">
                        <v:fill on="f" focussize="0,0"/>
                        <v:stroke weight="1.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296" o:spid="_x0000_s1026" o:spt="100" style="position:absolute;left:234950;top:2449195;height:180975;width:427990;" fillcolor="#006EC0" filled="t" stroked="f" coordsize="427990,180975" o:gfxdata="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8S13ivQAA&#10;ANwAAAAPAAAAAAAAAAEAIAAAACIAAABkcnMvZG93bnJldi54bWxQSwECFAAUAAAACACHTuJAMy8F&#10;njsAAAA5AAAAEAAAAAAAAAABACAAAAAMAQAAZHJzL3NoYXBleG1sLnhtbFBLBQYAAAAABgAGAFsB&#10;AAC2AwAAAAA=&#10;" path="m427989,0l0,0,0,180975,427989,180975,427989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297" o:spid="_x0000_s1026" o:spt="100" style="position:absolute;left:234950;top:2449195;height:180975;width:427990;" filled="f" stroked="t" coordsize="427990,180975" o:gfxdata="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MMODavQAA&#10;ANwAAAAPAAAAAAAAAAEAIAAAACIAAABkcnMvZG93bnJldi54bWxQSwECFAAUAAAACACHTuJAMy8F&#10;njsAAAA5AAAAEAAAAAAAAAABACAAAAAMAQAAZHJzL3NoYXBleG1sLnhtbFBLBQYAAAAABgAGAFsB&#10;AAC2AwAAAAA=&#10;" path="m0,180975l427989,180975,427989,0,0,0,0,180975xe">
                        <v:fill on="f" focussize="0,0"/>
                        <v:stroke weight="1.5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298" o:spid="_x0000_s1026" o:spt="100" style="position:absolute;left:238125;top:3315970;height:182880;width:429259;" fillcolor="#00AE50" filled="t" stroked="f" coordsize="429259,182880" o:gfxdata="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warWVbsAAADc&#10;AAAADwAAAAAAAAABACAAAAAiAAAAZHJzL2Rvd25yZXYueG1sUEsBAhQAFAAAAAgAh07iQDMvBZ47&#10;AAAAOQAAABAAAAAAAAAAAQAgAAAACgEAAGRycy9zaGFwZXhtbC54bWxQSwUGAAAAAAYABgBbAQAA&#10;tAMAAAAA&#10;" path="m398780,0l30480,0,18415,2539,8890,9525,2540,19050,0,30479,0,152400,2540,164464,8890,173989,18415,180975,30480,182879,398780,182879,410845,180975,420370,173989,426720,164464,429260,152400,429260,30479,426720,19050,420370,9525,410845,2539,398780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299" o:spid="_x0000_s1026" o:spt="100" style="position:absolute;left:238125;top:3315970;height:182880;width:429259;" filled="f" stroked="t" coordsize="429259,182880" o:gfxdata="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HfmUO28AAAA&#10;3AAAAA8AAAAAAAAAAQAgAAAAIgAAAGRycy9kb3ducmV2LnhtbFBLAQIUABQAAAAIAIdO4kAzLwWe&#10;OwAAADkAAAAQAAAAAAAAAAEAIAAAAAsBAABkcnMvc2hhcGV4bWwueG1sUEsFBgAAAAAGAAYAWwEA&#10;ALUDAAAAAA==&#10;" path="m0,30479l2540,19050,8890,9525,18415,2539,30480,0,398780,0,410845,2539,420370,9525,426720,19050,429260,30479,429260,152400,426720,164464,420370,173989,410845,180975,398780,182879,30480,182879,18415,180975,8890,173989,2540,164464,0,152400,0,30479xe">
                        <v:fill on="f" focussize="0,0"/>
                        <v:stroke weight="1.49992125984252pt" color="#000000" joinstyle="round"/>
                        <v:imagedata o:title=""/>
                        <o:lock v:ext="edit" aspectratio="f"/>
                        <v:textbox inset="0mm,0mm,0mm,0mm"/>
                      </v:shape>
                      <v:shape id="Graphic 300" o:spid="_x0000_s1026" o:spt="100" style="position:absolute;left:0;top:781684;height:2534285;width:490220;" fillcolor="#000000" filled="t" stroked="f" coordsize="490220,2534285" o:gfxdata="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pyozIrsAAADc&#10;AAAADwAAAAAAAAABACAAAAAiAAAAZHJzL2Rvd25yZXYueG1sUEsBAhQAFAAAAAgAh07iQDMvBZ47&#10;AAAAOQAAABAAAAAAAAAAAQAgAAAACgEAAGRycy9zaGFwZXhtbC54bWxQSwUGAAAAAAYABgBbAQAA&#10;tAMAAAAA&#10;" path="m258445,0l2540,0,0,3175,0,1761489,2540,1764664,158750,1764664,158750,1796414,234950,1758314,222250,1751964,12700,1751964,12700,12700,258445,12700,258445,0xem158750,1720214l158750,1751964,222250,1751964,158750,1720214xem455295,1848485l442595,1849120,445766,2458085,445770,2458720,414020,2458720,452755,2534285,483870,2471420,490220,2458085,458470,2458085,455298,1849120,455295,1848485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301" o:spid="_x0000_s1026" o:spt="100" style="position:absolute;left:537209;top:12700;height:256540;width:361950;" fillcolor="#FFFFFF" filled="t" stroked="f" coordsize="361950,256540" o:gfxdata="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60bx174A&#10;AADcAAAADwAAAAAAAAABACAAAAAiAAAAZHJzL2Rvd25yZXYueG1sUEsBAhQAFAAAAAgAh07iQDMv&#10;BZ47AAAAOQAAABAAAAAAAAAAAQAgAAAADQEAAGRycy9zaGFwZXhtbC54bWxQSwUGAAAAAAYABgBb&#10;AQAAtwMAAAAA&#10;" path="m361950,0l0,0,0,128270,128270,256539,233680,256539,361950,128270,361950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302" o:spid="_x0000_s1026" o:spt="100" style="position:absolute;left:73025;top:12700;height:277495;width:826135;" filled="f" stroked="t" coordsize="826135,277495" o:gfxdata="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ObWB9r4A&#10;AADcAAAADwAAAAAAAAABACAAAAAiAAAAZHJzL2Rvd25yZXYueG1sUEsBAhQAFAAAAAgAh07iQDMv&#10;BZ47AAAAOQAAABAAAAAAAAAAAQAgAAAADQEAAGRycy9zaGFwZXhtbC54bWxQSwUGAAAAAAYABgBb&#10;AQAAtwMAAAAA&#10;" path="m697865,256539l592455,256539,464185,128270,464185,0,826135,0,826135,128270,697865,256539xem233680,277495l127635,277495,0,149225,0,21589,361950,21589,361950,149225,233680,277495xe">
                        <v:fill on="f" focussize="0,0"/>
                        <v:stroke weight="2pt" color="#F79446" joinstyle="round"/>
                        <v:imagedata o:title=""/>
                        <o:lock v:ext="edit" aspectratio="f"/>
                        <v:textbox inset="0mm,0mm,0mm,0mm"/>
                      </v:shape>
                      <v:shape id="Graphic 303" o:spid="_x0000_s1026" o:spt="100" style="position:absolute;left:666115;top:1920239;height:1525270;width:236220;" fillcolor="#000000" filled="t" stroked="f" coordsize="236220,1525270" o:gfxdata="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lAwyWL4A&#10;AADcAAAADwAAAAAAAAABACAAAAAiAAAAZHJzL2Rvd25yZXYueG1sUEsBAhQAFAAAAAgAh07iQDMv&#10;BZ47AAAAOQAAABAAAAAAAAAAAQAgAAAADQEAAGRycy9zaGFwZXhtbC54bWxQSwUGAAAAAAYABgBb&#10;AQAAtwMAAAAA&#10;" path="m77469,1449070l1269,1487170,77469,1525270,77469,1493520,64769,1493520,64769,1480820,77469,1480820,77469,1449070xem77469,1480820l64769,1480820,64769,1493520,77469,1493520,77469,1480820xem223519,1480820l77469,1480820,77469,1493520,233044,1493520,236219,1490980,236219,1487170,223519,1487170,223519,1480820xem223519,6350l223519,1487170,229869,1480820,236219,1480820,236219,12700,229869,12700,223519,6350xem236219,1480820l229869,1480820,223519,1487170,236219,1487170,236219,1480820xem233044,0l0,0,0,12700,223519,12700,223519,6350,236219,6350,236219,2540,233044,0xem236219,6350l223519,6350,229869,12700,236219,12700,236219,635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</v:group>
                  </w:pict>
                </mc:Fallback>
              </mc:AlternateContent>
            </w:r>
            <w:r>
              <w:rPr>
                <w:rFonts w:ascii="Arial MT"/>
                <w:spacing w:val="-10"/>
                <w:sz w:val="12"/>
              </w:rPr>
              <w:t>A</w:t>
            </w:r>
            <w:r>
              <w:rPr>
                <w:rFonts w:ascii="Arial MT"/>
                <w:sz w:val="12"/>
              </w:rPr>
              <w:tab/>
            </w:r>
            <w:r>
              <w:rPr>
                <w:rFonts w:ascii="Arial MT"/>
                <w:spacing w:val="-10"/>
                <w:position w:val="2"/>
                <w:sz w:val="12"/>
              </w:rPr>
              <w:t>B</w:t>
            </w:r>
          </w:p>
        </w:tc>
        <w:tc>
          <w:tcPr>
            <w:tcW w:w="1441" w:type="dxa"/>
          </w:tcPr>
          <w:p w14:paraId="6B9BF812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849" w:type="dxa"/>
          </w:tcPr>
          <w:p w14:paraId="477FBE47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104" w:type="dxa"/>
          </w:tcPr>
          <w:p w14:paraId="695C22D0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2223" w:type="dxa"/>
          </w:tcPr>
          <w:p w14:paraId="04FF54B4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531" w:type="dxa"/>
          </w:tcPr>
          <w:p w14:paraId="1781F0DB">
            <w:pPr>
              <w:pStyle w:val="11"/>
              <w:rPr>
                <w:rFonts w:ascii="Times New Roman"/>
                <w:sz w:val="20"/>
              </w:rPr>
            </w:pPr>
          </w:p>
        </w:tc>
      </w:tr>
      <w:tr w14:paraId="7AB73E8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6" w:hRule="atLeast"/>
        </w:trPr>
        <w:tc>
          <w:tcPr>
            <w:tcW w:w="624" w:type="dxa"/>
          </w:tcPr>
          <w:p w14:paraId="3C42B198">
            <w:pPr>
              <w:pStyle w:val="11"/>
              <w:spacing w:before="204"/>
              <w:rPr>
                <w:rFonts w:ascii="Calibri"/>
                <w:b/>
                <w:sz w:val="18"/>
              </w:rPr>
            </w:pPr>
          </w:p>
          <w:p w14:paraId="1F7C6C6D">
            <w:pPr>
              <w:pStyle w:val="11"/>
              <w:ind w:left="110"/>
              <w:rPr>
                <w:sz w:val="18"/>
              </w:rPr>
            </w:pPr>
            <w:r>
              <w:rPr>
                <w:spacing w:val="-10"/>
                <w:w w:val="110"/>
                <w:sz w:val="18"/>
              </w:rPr>
              <w:t>6</w:t>
            </w:r>
          </w:p>
        </w:tc>
        <w:tc>
          <w:tcPr>
            <w:tcW w:w="3294" w:type="dxa"/>
          </w:tcPr>
          <w:p w14:paraId="75FE6CD8">
            <w:pPr>
              <w:pStyle w:val="11"/>
              <w:spacing w:before="1"/>
              <w:ind w:left="110" w:right="138"/>
              <w:rPr>
                <w:sz w:val="18"/>
              </w:rPr>
            </w:pPr>
            <w:r>
              <w:rPr>
                <w:w w:val="115"/>
                <w:sz w:val="18"/>
              </w:rPr>
              <w:t xml:space="preserve">PPID memberikan tanggapan/Informasi kepada </w:t>
            </w:r>
            <w:r>
              <w:rPr>
                <w:spacing w:val="-2"/>
                <w:w w:val="115"/>
                <w:sz w:val="18"/>
              </w:rPr>
              <w:t>pemohon</w:t>
            </w:r>
            <w:r>
              <w:rPr>
                <w:spacing w:val="-9"/>
                <w:w w:val="115"/>
                <w:sz w:val="18"/>
              </w:rPr>
              <w:t xml:space="preserve"> </w:t>
            </w:r>
            <w:r>
              <w:rPr>
                <w:spacing w:val="-2"/>
                <w:w w:val="115"/>
                <w:sz w:val="18"/>
              </w:rPr>
              <w:t>jika</w:t>
            </w:r>
            <w:r>
              <w:rPr>
                <w:spacing w:val="-10"/>
                <w:w w:val="115"/>
                <w:sz w:val="18"/>
              </w:rPr>
              <w:t xml:space="preserve"> </w:t>
            </w:r>
            <w:r>
              <w:rPr>
                <w:spacing w:val="-2"/>
                <w:w w:val="115"/>
                <w:sz w:val="18"/>
              </w:rPr>
              <w:t>informasi/dokumen</w:t>
            </w:r>
          </w:p>
          <w:p w14:paraId="13B5F167">
            <w:pPr>
              <w:pStyle w:val="11"/>
              <w:spacing w:line="206" w:lineRule="exact"/>
              <w:ind w:left="110" w:right="138"/>
              <w:rPr>
                <w:sz w:val="18"/>
              </w:rPr>
            </w:pPr>
            <w:r>
              <w:rPr>
                <w:w w:val="115"/>
                <w:sz w:val="18"/>
              </w:rPr>
              <w:t>yang</w:t>
            </w:r>
            <w:r>
              <w:rPr>
                <w:spacing w:val="-12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dimaksud</w:t>
            </w:r>
            <w:r>
              <w:rPr>
                <w:spacing w:val="-11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adalah</w:t>
            </w:r>
            <w:r>
              <w:rPr>
                <w:spacing w:val="-12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 xml:space="preserve">informasi </w:t>
            </w:r>
            <w:r>
              <w:rPr>
                <w:spacing w:val="-2"/>
                <w:w w:val="115"/>
                <w:sz w:val="18"/>
              </w:rPr>
              <w:t>terbuka</w:t>
            </w:r>
          </w:p>
        </w:tc>
        <w:tc>
          <w:tcPr>
            <w:tcW w:w="1489" w:type="dxa"/>
          </w:tcPr>
          <w:p w14:paraId="616EE055">
            <w:pPr>
              <w:pStyle w:val="11"/>
              <w:spacing w:before="45"/>
              <w:ind w:right="23"/>
              <w:jc w:val="right"/>
              <w:rPr>
                <w:rFonts w:ascii="Arial MT"/>
                <w:sz w:val="12"/>
              </w:rPr>
            </w:pPr>
            <w:r>
              <w:rPr>
                <w:rFonts w:ascii="Arial MT"/>
                <w:spacing w:val="-4"/>
                <w:sz w:val="12"/>
              </w:rPr>
              <w:t>Terb</w:t>
            </w:r>
          </w:p>
        </w:tc>
        <w:tc>
          <w:tcPr>
            <w:tcW w:w="1465" w:type="dxa"/>
          </w:tcPr>
          <w:p w14:paraId="461924FB">
            <w:pPr>
              <w:pStyle w:val="11"/>
              <w:spacing w:before="45"/>
              <w:ind w:left="32"/>
              <w:rPr>
                <w:rFonts w:ascii="Arial MT"/>
                <w:sz w:val="12"/>
              </w:rPr>
            </w:pPr>
            <w:r>
              <w:rPr>
                <w:rFonts w:ascii="Arial MT"/>
                <w:spacing w:val="-5"/>
                <w:sz w:val="12"/>
              </w:rPr>
              <w:t>ka</w:t>
            </w:r>
          </w:p>
        </w:tc>
        <w:tc>
          <w:tcPr>
            <w:tcW w:w="1441" w:type="dxa"/>
          </w:tcPr>
          <w:p w14:paraId="15103D64">
            <w:pPr>
              <w:pStyle w:val="11"/>
              <w:rPr>
                <w:rFonts w:ascii="Calibri"/>
                <w:b/>
                <w:sz w:val="12"/>
              </w:rPr>
            </w:pPr>
          </w:p>
          <w:p w14:paraId="34C74F86">
            <w:pPr>
              <w:pStyle w:val="11"/>
              <w:spacing w:before="83"/>
              <w:rPr>
                <w:rFonts w:ascii="Calibri"/>
                <w:b/>
                <w:sz w:val="12"/>
              </w:rPr>
            </w:pPr>
          </w:p>
          <w:p w14:paraId="18A915B4">
            <w:pPr>
              <w:pStyle w:val="11"/>
              <w:spacing w:before="1"/>
              <w:ind w:left="190"/>
              <w:rPr>
                <w:rFonts w:ascii="Arial MT"/>
                <w:sz w:val="12"/>
              </w:rPr>
            </w:pPr>
            <w:r>
              <w:rPr>
                <w:rFonts w:ascii="Arial MT"/>
                <w:spacing w:val="-2"/>
                <w:sz w:val="12"/>
              </w:rPr>
              <w:t>Rahasia</w:t>
            </w:r>
          </w:p>
        </w:tc>
        <w:tc>
          <w:tcPr>
            <w:tcW w:w="1849" w:type="dxa"/>
          </w:tcPr>
          <w:p w14:paraId="69CC718B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104" w:type="dxa"/>
          </w:tcPr>
          <w:p w14:paraId="1A11B6BE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2223" w:type="dxa"/>
          </w:tcPr>
          <w:p w14:paraId="352A735C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531" w:type="dxa"/>
          </w:tcPr>
          <w:p w14:paraId="4DDC9BCB">
            <w:pPr>
              <w:pStyle w:val="11"/>
              <w:rPr>
                <w:rFonts w:ascii="Times New Roman"/>
                <w:sz w:val="20"/>
              </w:rPr>
            </w:pPr>
          </w:p>
        </w:tc>
      </w:tr>
      <w:tr w14:paraId="3E84F2B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55" w:hRule="atLeast"/>
        </w:trPr>
        <w:tc>
          <w:tcPr>
            <w:tcW w:w="624" w:type="dxa"/>
          </w:tcPr>
          <w:p w14:paraId="23F63B8E">
            <w:pPr>
              <w:pStyle w:val="11"/>
              <w:spacing w:before="204"/>
              <w:rPr>
                <w:rFonts w:ascii="Calibri"/>
                <w:b/>
                <w:sz w:val="18"/>
              </w:rPr>
            </w:pPr>
          </w:p>
          <w:p w14:paraId="40106D40">
            <w:pPr>
              <w:pStyle w:val="11"/>
              <w:ind w:left="110"/>
              <w:rPr>
                <w:sz w:val="18"/>
              </w:rPr>
            </w:pPr>
            <w:r>
              <w:rPr>
                <w:spacing w:val="-10"/>
                <w:w w:val="110"/>
                <w:sz w:val="18"/>
              </w:rPr>
              <w:t>7</w:t>
            </w:r>
          </w:p>
        </w:tc>
        <w:tc>
          <w:tcPr>
            <w:tcW w:w="3294" w:type="dxa"/>
          </w:tcPr>
          <w:p w14:paraId="527694A0">
            <w:pPr>
              <w:pStyle w:val="11"/>
              <w:spacing w:before="1"/>
              <w:ind w:left="110" w:right="138"/>
              <w:rPr>
                <w:sz w:val="18"/>
              </w:rPr>
            </w:pPr>
            <w:r>
              <w:rPr>
                <w:w w:val="115"/>
                <w:sz w:val="18"/>
              </w:rPr>
              <w:t>Jika status informasi/ dokumen dinyatakan rahasia, PPID membuat Daftar Informasi yang</w:t>
            </w:r>
          </w:p>
          <w:p w14:paraId="68238761">
            <w:pPr>
              <w:pStyle w:val="11"/>
              <w:spacing w:before="16" w:line="218" w:lineRule="auto"/>
              <w:ind w:left="110" w:right="138"/>
              <w:rPr>
                <w:sz w:val="18"/>
              </w:rPr>
            </w:pPr>
            <w:r>
              <w:rPr>
                <w:w w:val="115"/>
                <w:sz w:val="18"/>
              </w:rPr>
              <w:t>dikecualikan</w:t>
            </w:r>
            <w:r>
              <w:rPr>
                <w:spacing w:val="-5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dan</w:t>
            </w:r>
            <w:r>
              <w:rPr>
                <w:spacing w:val="-5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dijadikan</w:t>
            </w:r>
            <w:r>
              <w:rPr>
                <w:spacing w:val="-5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dasar penolakan</w:t>
            </w:r>
            <w:r>
              <w:rPr>
                <w:spacing w:val="-7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informasi</w:t>
            </w:r>
          </w:p>
        </w:tc>
        <w:tc>
          <w:tcPr>
            <w:tcW w:w="1489" w:type="dxa"/>
          </w:tcPr>
          <w:p w14:paraId="1451B317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465" w:type="dxa"/>
          </w:tcPr>
          <w:p w14:paraId="766B88B3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441" w:type="dxa"/>
          </w:tcPr>
          <w:p w14:paraId="2D2C0802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849" w:type="dxa"/>
          </w:tcPr>
          <w:p w14:paraId="498F29E0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104" w:type="dxa"/>
          </w:tcPr>
          <w:p w14:paraId="0FC34579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2223" w:type="dxa"/>
          </w:tcPr>
          <w:p w14:paraId="00A79039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531" w:type="dxa"/>
          </w:tcPr>
          <w:p w14:paraId="3878911A">
            <w:pPr>
              <w:pStyle w:val="11"/>
              <w:rPr>
                <w:rFonts w:ascii="Times New Roman"/>
                <w:sz w:val="20"/>
              </w:rPr>
            </w:pPr>
          </w:p>
        </w:tc>
      </w:tr>
      <w:tr w14:paraId="643996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3" w:hRule="atLeast"/>
        </w:trPr>
        <w:tc>
          <w:tcPr>
            <w:tcW w:w="624" w:type="dxa"/>
          </w:tcPr>
          <w:p w14:paraId="5B369D56">
            <w:pPr>
              <w:pStyle w:val="11"/>
              <w:spacing w:before="213"/>
              <w:ind w:left="110"/>
              <w:rPr>
                <w:sz w:val="18"/>
              </w:rPr>
            </w:pPr>
            <w:r>
              <w:rPr>
                <w:spacing w:val="-10"/>
                <w:w w:val="110"/>
                <w:sz w:val="18"/>
              </w:rPr>
              <w:t>8</w:t>
            </w:r>
          </w:p>
        </w:tc>
        <w:tc>
          <w:tcPr>
            <w:tcW w:w="3294" w:type="dxa"/>
          </w:tcPr>
          <w:p w14:paraId="7D4D2D3E">
            <w:pPr>
              <w:pStyle w:val="11"/>
              <w:spacing w:line="210" w:lineRule="atLeast"/>
              <w:ind w:left="110" w:right="560"/>
              <w:rPr>
                <w:sz w:val="18"/>
              </w:rPr>
            </w:pPr>
            <w:r>
              <w:rPr>
                <w:w w:val="115"/>
                <w:sz w:val="18"/>
              </w:rPr>
              <w:t>PPID</w:t>
            </w:r>
            <w:r>
              <w:rPr>
                <w:spacing w:val="40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menolak permohonan informasi</w:t>
            </w:r>
            <w:r>
              <w:rPr>
                <w:spacing w:val="-12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berdasarkan</w:t>
            </w:r>
            <w:r>
              <w:rPr>
                <w:spacing w:val="-11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Daftar Informasi yang Dikecualikan</w:t>
            </w:r>
          </w:p>
        </w:tc>
        <w:tc>
          <w:tcPr>
            <w:tcW w:w="1489" w:type="dxa"/>
          </w:tcPr>
          <w:p w14:paraId="071B7B74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465" w:type="dxa"/>
          </w:tcPr>
          <w:p w14:paraId="071554FC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441" w:type="dxa"/>
          </w:tcPr>
          <w:p w14:paraId="67F0D1C5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849" w:type="dxa"/>
          </w:tcPr>
          <w:p w14:paraId="6BBC2DD9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104" w:type="dxa"/>
          </w:tcPr>
          <w:p w14:paraId="5922ADC9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2223" w:type="dxa"/>
          </w:tcPr>
          <w:p w14:paraId="55E8BAD5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531" w:type="dxa"/>
          </w:tcPr>
          <w:p w14:paraId="5DE96D88">
            <w:pPr>
              <w:pStyle w:val="11"/>
              <w:rPr>
                <w:rFonts w:ascii="Times New Roman"/>
                <w:sz w:val="20"/>
              </w:rPr>
            </w:pPr>
          </w:p>
        </w:tc>
      </w:tr>
      <w:tr w14:paraId="6980A6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02" w:hRule="atLeast"/>
        </w:trPr>
        <w:tc>
          <w:tcPr>
            <w:tcW w:w="624" w:type="dxa"/>
          </w:tcPr>
          <w:p w14:paraId="291F9E53">
            <w:pPr>
              <w:pStyle w:val="11"/>
              <w:rPr>
                <w:rFonts w:ascii="Calibri"/>
                <w:b/>
                <w:sz w:val="18"/>
              </w:rPr>
            </w:pPr>
          </w:p>
          <w:p w14:paraId="2E8133A0">
            <w:pPr>
              <w:pStyle w:val="11"/>
              <w:spacing w:before="210"/>
              <w:rPr>
                <w:rFonts w:ascii="Calibri"/>
                <w:b/>
                <w:sz w:val="18"/>
              </w:rPr>
            </w:pPr>
          </w:p>
          <w:p w14:paraId="3CABBF69">
            <w:pPr>
              <w:pStyle w:val="11"/>
              <w:ind w:left="110"/>
              <w:rPr>
                <w:sz w:val="18"/>
              </w:rPr>
            </w:pPr>
            <w:r>
              <w:rPr>
                <w:spacing w:val="-5"/>
                <w:w w:val="110"/>
                <w:sz w:val="18"/>
              </w:rPr>
              <w:t>10</w:t>
            </w:r>
          </w:p>
        </w:tc>
        <w:tc>
          <w:tcPr>
            <w:tcW w:w="3294" w:type="dxa"/>
          </w:tcPr>
          <w:p w14:paraId="53535964">
            <w:pPr>
              <w:pStyle w:val="11"/>
              <w:spacing w:before="7"/>
              <w:rPr>
                <w:rFonts w:ascii="Calibri"/>
                <w:b/>
                <w:sz w:val="18"/>
              </w:rPr>
            </w:pPr>
          </w:p>
          <w:p w14:paraId="54B66696">
            <w:pPr>
              <w:pStyle w:val="11"/>
              <w:ind w:left="110" w:right="138"/>
              <w:rPr>
                <w:sz w:val="18"/>
              </w:rPr>
            </w:pPr>
            <w:r>
              <w:rPr>
                <w:w w:val="115"/>
                <w:sz w:val="18"/>
              </w:rPr>
              <w:t>Jika informasi/dokumen yang dimaksud adalah terbuka, maka PPID menyerahkan informasi/ dokumen</w:t>
            </w:r>
            <w:r>
              <w:rPr>
                <w:spacing w:val="-11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yang</w:t>
            </w:r>
            <w:r>
              <w:rPr>
                <w:spacing w:val="-11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dimaksud</w:t>
            </w:r>
            <w:r>
              <w:rPr>
                <w:spacing w:val="-12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apabila ada permohonan informasi.</w:t>
            </w:r>
          </w:p>
        </w:tc>
        <w:tc>
          <w:tcPr>
            <w:tcW w:w="1489" w:type="dxa"/>
          </w:tcPr>
          <w:p w14:paraId="216C6775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465" w:type="dxa"/>
          </w:tcPr>
          <w:p w14:paraId="1271EF10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441" w:type="dxa"/>
          </w:tcPr>
          <w:p w14:paraId="7BBE730B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849" w:type="dxa"/>
          </w:tcPr>
          <w:p w14:paraId="16BFEFB6">
            <w:pPr>
              <w:pStyle w:val="11"/>
              <w:spacing w:before="1"/>
              <w:ind w:left="113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Informasi/Dokumen</w:t>
            </w:r>
            <w:r>
              <w:rPr>
                <w:w w:val="115"/>
                <w:sz w:val="16"/>
              </w:rPr>
              <w:t xml:space="preserve"> yang diminta oleh pemohon</w:t>
            </w:r>
            <w:r>
              <w:rPr>
                <w:spacing w:val="-10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>atau</w:t>
            </w:r>
            <w:r>
              <w:rPr>
                <w:spacing w:val="-9"/>
                <w:w w:val="115"/>
                <w:sz w:val="16"/>
              </w:rPr>
              <w:t xml:space="preserve"> </w:t>
            </w:r>
            <w:r>
              <w:rPr>
                <w:w w:val="115"/>
                <w:sz w:val="16"/>
              </w:rPr>
              <w:t xml:space="preserve">surat penolakan jika </w:t>
            </w:r>
            <w:r>
              <w:rPr>
                <w:spacing w:val="-2"/>
                <w:w w:val="115"/>
                <w:sz w:val="16"/>
              </w:rPr>
              <w:t>informasi/dokumen</w:t>
            </w:r>
            <w:r>
              <w:rPr>
                <w:spacing w:val="40"/>
                <w:w w:val="115"/>
                <w:sz w:val="16"/>
              </w:rPr>
              <w:t xml:space="preserve"> </w:t>
            </w:r>
            <w:r>
              <w:rPr>
                <w:spacing w:val="-2"/>
                <w:w w:val="115"/>
                <w:sz w:val="16"/>
              </w:rPr>
              <w:t>tersebut</w:t>
            </w:r>
          </w:p>
          <w:p w14:paraId="04F84451">
            <w:pPr>
              <w:pStyle w:val="11"/>
              <w:spacing w:before="20" w:line="168" w:lineRule="exact"/>
              <w:ind w:left="113" w:right="159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dikategorikan</w:t>
            </w:r>
            <w:r>
              <w:rPr>
                <w:spacing w:val="40"/>
                <w:w w:val="115"/>
                <w:sz w:val="16"/>
              </w:rPr>
              <w:t xml:space="preserve"> </w:t>
            </w:r>
            <w:r>
              <w:rPr>
                <w:spacing w:val="-2"/>
                <w:w w:val="115"/>
                <w:sz w:val="16"/>
              </w:rPr>
              <w:t>rahasia</w:t>
            </w:r>
          </w:p>
        </w:tc>
        <w:tc>
          <w:tcPr>
            <w:tcW w:w="1104" w:type="dxa"/>
          </w:tcPr>
          <w:p w14:paraId="29450923">
            <w:pPr>
              <w:pStyle w:val="11"/>
              <w:spacing w:before="1"/>
              <w:ind w:left="117" w:right="180"/>
              <w:rPr>
                <w:sz w:val="16"/>
              </w:rPr>
            </w:pPr>
            <w:r>
              <w:rPr>
                <w:spacing w:val="-2"/>
                <w:w w:val="115"/>
                <w:sz w:val="16"/>
              </w:rPr>
              <w:t>Setiap</w:t>
            </w:r>
            <w:r>
              <w:rPr>
                <w:spacing w:val="40"/>
                <w:w w:val="115"/>
                <w:sz w:val="16"/>
              </w:rPr>
              <w:t xml:space="preserve"> </w:t>
            </w:r>
            <w:r>
              <w:rPr>
                <w:spacing w:val="-2"/>
                <w:w w:val="115"/>
                <w:sz w:val="16"/>
              </w:rPr>
              <w:t>Hari</w:t>
            </w:r>
            <w:r>
              <w:rPr>
                <w:spacing w:val="-10"/>
                <w:w w:val="115"/>
                <w:sz w:val="16"/>
              </w:rPr>
              <w:t xml:space="preserve"> </w:t>
            </w:r>
            <w:r>
              <w:rPr>
                <w:spacing w:val="-2"/>
                <w:w w:val="115"/>
                <w:sz w:val="16"/>
              </w:rPr>
              <w:t>Kerja</w:t>
            </w:r>
          </w:p>
        </w:tc>
        <w:tc>
          <w:tcPr>
            <w:tcW w:w="2223" w:type="dxa"/>
          </w:tcPr>
          <w:p w14:paraId="5251BAFA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531" w:type="dxa"/>
          </w:tcPr>
          <w:p w14:paraId="2B66FDE3">
            <w:pPr>
              <w:pStyle w:val="11"/>
              <w:rPr>
                <w:rFonts w:ascii="Times New Roman"/>
                <w:sz w:val="20"/>
              </w:rPr>
            </w:pPr>
          </w:p>
        </w:tc>
      </w:tr>
      <w:tr w14:paraId="49A92CF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53" w:hRule="atLeast"/>
        </w:trPr>
        <w:tc>
          <w:tcPr>
            <w:tcW w:w="624" w:type="dxa"/>
          </w:tcPr>
          <w:p w14:paraId="7C521271">
            <w:pPr>
              <w:pStyle w:val="11"/>
              <w:spacing w:before="56"/>
              <w:rPr>
                <w:rFonts w:ascii="Calibri"/>
                <w:b/>
                <w:sz w:val="18"/>
              </w:rPr>
            </w:pPr>
          </w:p>
          <w:p w14:paraId="0B41BE72">
            <w:pPr>
              <w:pStyle w:val="11"/>
              <w:ind w:left="110"/>
              <w:rPr>
                <w:sz w:val="18"/>
              </w:rPr>
            </w:pPr>
            <w:r>
              <w:rPr>
                <w:spacing w:val="-5"/>
                <w:w w:val="110"/>
                <w:sz w:val="18"/>
              </w:rPr>
              <w:t>11</w:t>
            </w:r>
          </w:p>
        </w:tc>
        <w:tc>
          <w:tcPr>
            <w:tcW w:w="3294" w:type="dxa"/>
          </w:tcPr>
          <w:p w14:paraId="1E330AF3">
            <w:pPr>
              <w:pStyle w:val="11"/>
              <w:spacing w:before="164"/>
              <w:ind w:left="110" w:right="233"/>
              <w:rPr>
                <w:sz w:val="18"/>
              </w:rPr>
            </w:pPr>
            <w:r>
              <w:rPr>
                <w:w w:val="115"/>
                <w:sz w:val="18"/>
              </w:rPr>
              <w:t>Menyimpan</w:t>
            </w:r>
            <w:r>
              <w:rPr>
                <w:spacing w:val="-12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rekaman/bukti</w:t>
            </w:r>
            <w:r>
              <w:rPr>
                <w:spacing w:val="-11"/>
                <w:w w:val="115"/>
                <w:sz w:val="18"/>
              </w:rPr>
              <w:t xml:space="preserve"> </w:t>
            </w:r>
            <w:r>
              <w:rPr>
                <w:w w:val="115"/>
                <w:sz w:val="18"/>
              </w:rPr>
              <w:t>kerja pelaksanaan uji kompetensi</w:t>
            </w:r>
          </w:p>
        </w:tc>
        <w:tc>
          <w:tcPr>
            <w:tcW w:w="1489" w:type="dxa"/>
          </w:tcPr>
          <w:p w14:paraId="66DB9767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465" w:type="dxa"/>
          </w:tcPr>
          <w:p w14:paraId="0B0E29CF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441" w:type="dxa"/>
          </w:tcPr>
          <w:p w14:paraId="32F6A0AE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849" w:type="dxa"/>
          </w:tcPr>
          <w:p w14:paraId="3880347A">
            <w:pPr>
              <w:pStyle w:val="11"/>
              <w:spacing w:before="9" w:line="235" w:lineRule="auto"/>
              <w:ind w:left="113"/>
              <w:rPr>
                <w:sz w:val="16"/>
              </w:rPr>
            </w:pPr>
            <w:r>
              <w:rPr>
                <w:spacing w:val="-2"/>
                <w:w w:val="115"/>
                <w:sz w:val="16"/>
              </w:rPr>
              <w:t>Surat</w:t>
            </w:r>
            <w:r>
              <w:rPr>
                <w:spacing w:val="-9"/>
                <w:w w:val="115"/>
                <w:sz w:val="16"/>
              </w:rPr>
              <w:t xml:space="preserve"> </w:t>
            </w:r>
            <w:r>
              <w:rPr>
                <w:spacing w:val="-2"/>
                <w:w w:val="115"/>
                <w:sz w:val="16"/>
              </w:rPr>
              <w:t>permohonan,</w:t>
            </w:r>
            <w:r>
              <w:rPr>
                <w:w w:val="115"/>
                <w:sz w:val="16"/>
              </w:rPr>
              <w:t xml:space="preserve"> surat jawaban</w:t>
            </w:r>
          </w:p>
        </w:tc>
        <w:tc>
          <w:tcPr>
            <w:tcW w:w="1104" w:type="dxa"/>
          </w:tcPr>
          <w:p w14:paraId="695A4C89">
            <w:pPr>
              <w:pStyle w:val="11"/>
              <w:spacing w:before="6"/>
              <w:ind w:left="117"/>
              <w:rPr>
                <w:sz w:val="16"/>
              </w:rPr>
            </w:pPr>
            <w:r>
              <w:rPr>
                <w:w w:val="110"/>
                <w:sz w:val="16"/>
              </w:rPr>
              <w:t>5</w:t>
            </w:r>
            <w:r>
              <w:rPr>
                <w:spacing w:val="15"/>
                <w:w w:val="110"/>
                <w:sz w:val="16"/>
              </w:rPr>
              <w:t xml:space="preserve"> </w:t>
            </w:r>
            <w:r>
              <w:rPr>
                <w:spacing w:val="-2"/>
                <w:w w:val="110"/>
                <w:sz w:val="16"/>
              </w:rPr>
              <w:t>Menit</w:t>
            </w:r>
          </w:p>
        </w:tc>
        <w:tc>
          <w:tcPr>
            <w:tcW w:w="2223" w:type="dxa"/>
          </w:tcPr>
          <w:p w14:paraId="7C9B1B6E">
            <w:pPr>
              <w:pStyle w:val="11"/>
              <w:spacing w:before="7" w:line="230" w:lineRule="auto"/>
              <w:ind w:left="511" w:right="146"/>
              <w:rPr>
                <w:sz w:val="16"/>
              </w:rPr>
            </w:pPr>
            <w:r>
              <w:rPr>
                <w:spacing w:val="-2"/>
                <w:w w:val="110"/>
                <w:sz w:val="16"/>
              </w:rPr>
              <w:t>Daftar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spacing w:val="-2"/>
                <w:w w:val="110"/>
                <w:sz w:val="16"/>
              </w:rPr>
              <w:t>rekaman/bukti</w:t>
            </w:r>
            <w:r>
              <w:rPr>
                <w:spacing w:val="8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kerja yang sudah</w:t>
            </w:r>
            <w:r>
              <w:rPr>
                <w:spacing w:val="40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update</w:t>
            </w:r>
            <w:r>
              <w:rPr>
                <w:spacing w:val="-4"/>
                <w:w w:val="110"/>
                <w:sz w:val="16"/>
              </w:rPr>
              <w:t xml:space="preserve"> </w:t>
            </w:r>
            <w:r>
              <w:rPr>
                <w:w w:val="110"/>
                <w:sz w:val="16"/>
              </w:rPr>
              <w:t>(terbarukan)</w:t>
            </w:r>
          </w:p>
        </w:tc>
        <w:tc>
          <w:tcPr>
            <w:tcW w:w="1531" w:type="dxa"/>
          </w:tcPr>
          <w:p w14:paraId="3CD8C731">
            <w:pPr>
              <w:pStyle w:val="11"/>
              <w:rPr>
                <w:rFonts w:ascii="Times New Roman"/>
                <w:sz w:val="20"/>
              </w:rPr>
            </w:pPr>
          </w:p>
        </w:tc>
      </w:tr>
    </w:tbl>
    <w:p w14:paraId="6E514EB4">
      <w:pPr>
        <w:pStyle w:val="11"/>
        <w:spacing w:after="0"/>
        <w:rPr>
          <w:rFonts w:ascii="Times New Roman"/>
          <w:sz w:val="20"/>
        </w:rPr>
        <w:sectPr>
          <w:type w:val="continuous"/>
          <w:pgSz w:w="16840" w:h="11910" w:orient="landscape"/>
          <w:pgMar w:top="1240" w:right="850" w:bottom="280" w:left="850" w:header="720" w:footer="720" w:gutter="0"/>
          <w:cols w:space="720" w:num="1"/>
        </w:sectPr>
      </w:pPr>
    </w:p>
    <w:tbl>
      <w:tblPr>
        <w:tblStyle w:val="7"/>
        <w:tblW w:w="0" w:type="auto"/>
        <w:tblInd w:w="33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690"/>
        <w:gridCol w:w="1368"/>
        <w:gridCol w:w="2775"/>
      </w:tblGrid>
      <w:tr w14:paraId="2F8A387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5690" w:type="dxa"/>
            <w:vMerge w:val="restart"/>
          </w:tcPr>
          <w:p w14:paraId="25F06B62">
            <w:pPr>
              <w:pStyle w:val="11"/>
              <w:spacing w:before="3"/>
              <w:rPr>
                <w:rFonts w:ascii="Calibri"/>
                <w:b/>
                <w:sz w:val="16"/>
              </w:rPr>
            </w:pPr>
          </w:p>
          <w:p w14:paraId="6D4694FD">
            <w:pPr>
              <w:pStyle w:val="11"/>
              <w:ind w:left="2240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drawing>
                <wp:inline distT="0" distB="0" distL="0" distR="0">
                  <wp:extent cx="1005205" cy="1169035"/>
                  <wp:effectExtent l="0" t="0" r="0" b="0"/>
                  <wp:docPr id="304" name="Image 304" descr="LOGO KEMENHUB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4" name="Image 304" descr="LOGO KEMENHUB.png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05537" cy="11692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1F27D4A5">
            <w:pPr>
              <w:pStyle w:val="11"/>
              <w:spacing w:before="90" w:line="237" w:lineRule="auto"/>
              <w:ind w:left="1056" w:right="1038" w:hanging="12"/>
              <w:jc w:val="center"/>
              <w:rPr>
                <w:rFonts w:ascii="Calibri"/>
                <w:b/>
                <w:sz w:val="16"/>
              </w:rPr>
            </w:pPr>
            <w:r>
              <w:rPr>
                <w:rFonts w:ascii="Calibri"/>
                <w:b/>
                <w:sz w:val="20"/>
              </w:rPr>
              <w:t>KEMENTERIAN PERHUBUNGAN</w:t>
            </w:r>
            <w:r>
              <w:rPr>
                <w:rFonts w:ascii="Calibri"/>
                <w:b/>
                <w:spacing w:val="40"/>
                <w:sz w:val="20"/>
              </w:rPr>
              <w:t xml:space="preserve"> </w:t>
            </w:r>
            <w:r>
              <w:rPr>
                <w:rFonts w:ascii="Calibri"/>
                <w:b/>
                <w:sz w:val="18"/>
              </w:rPr>
              <w:t>DIREKTORAT</w:t>
            </w:r>
            <w:r>
              <w:rPr>
                <w:rFonts w:ascii="Calibri"/>
                <w:b/>
                <w:spacing w:val="-11"/>
                <w:sz w:val="18"/>
              </w:rPr>
              <w:t xml:space="preserve"> </w:t>
            </w:r>
            <w:r>
              <w:rPr>
                <w:rFonts w:ascii="Calibri"/>
                <w:b/>
                <w:sz w:val="18"/>
              </w:rPr>
              <w:t>JENDERAL</w:t>
            </w:r>
            <w:r>
              <w:rPr>
                <w:rFonts w:ascii="Calibri"/>
                <w:b/>
                <w:spacing w:val="-10"/>
                <w:sz w:val="18"/>
              </w:rPr>
              <w:t xml:space="preserve"> </w:t>
            </w:r>
            <w:r>
              <w:rPr>
                <w:rFonts w:ascii="Calibri"/>
                <w:b/>
                <w:sz w:val="18"/>
              </w:rPr>
              <w:t>PERHUBUNGAN</w:t>
            </w:r>
            <w:r>
              <w:rPr>
                <w:rFonts w:ascii="Calibri"/>
                <w:b/>
                <w:spacing w:val="-10"/>
                <w:sz w:val="18"/>
              </w:rPr>
              <w:t xml:space="preserve"> </w:t>
            </w:r>
            <w:r>
              <w:rPr>
                <w:rFonts w:ascii="Calibri"/>
                <w:b/>
                <w:sz w:val="18"/>
              </w:rPr>
              <w:t xml:space="preserve">UDARA </w:t>
            </w:r>
            <w:r>
              <w:rPr>
                <w:rFonts w:ascii="Calibri"/>
                <w:b/>
                <w:sz w:val="16"/>
              </w:rPr>
              <w:t>KANTOR UPBU KELAS III BULI MABA</w:t>
            </w:r>
          </w:p>
        </w:tc>
        <w:tc>
          <w:tcPr>
            <w:tcW w:w="1368" w:type="dxa"/>
            <w:shd w:val="clear"/>
            <w:vAlign w:val="top"/>
          </w:tcPr>
          <w:p w14:paraId="47404787">
            <w:pPr>
              <w:pStyle w:val="11"/>
              <w:ind w:left="0" w:leftChars="0" w:right="0" w:rightChars="0"/>
              <w:rPr>
                <w:rFonts w:hint="default" w:ascii="Times New Roman" w:hAnsi="Cambria" w:eastAsia="Cambria" w:cs="Cambria"/>
                <w:sz w:val="20"/>
                <w:szCs w:val="22"/>
                <w:lang w:val="en-US" w:eastAsia="en-US" w:bidi="ar-SA"/>
              </w:rPr>
            </w:pPr>
            <w:r>
              <w:rPr>
                <w:b/>
                <w:sz w:val="16"/>
              </w:rPr>
              <w:t>Nomor</w:t>
            </w:r>
            <w:r>
              <w:rPr>
                <w:b/>
                <w:spacing w:val="16"/>
                <w:sz w:val="16"/>
              </w:rPr>
              <w:t xml:space="preserve"> </w:t>
            </w:r>
            <w:r>
              <w:rPr>
                <w:b/>
                <w:spacing w:val="-5"/>
                <w:sz w:val="16"/>
              </w:rPr>
              <w:t>SOP</w:t>
            </w:r>
          </w:p>
        </w:tc>
        <w:tc>
          <w:tcPr>
            <w:tcW w:w="2775" w:type="dxa"/>
            <w:shd w:val="clear"/>
            <w:vAlign w:val="top"/>
          </w:tcPr>
          <w:p w14:paraId="0DB74F18">
            <w:pPr>
              <w:pStyle w:val="11"/>
              <w:ind w:left="0" w:leftChars="0" w:right="0" w:rightChars="0"/>
              <w:rPr>
                <w:rFonts w:hint="default" w:ascii="Times New Roman" w:hAnsi="Cambria" w:eastAsia="Cambria" w:cs="Cambria"/>
                <w:sz w:val="20"/>
                <w:szCs w:val="22"/>
                <w:lang w:val="en-US" w:eastAsia="en-US" w:bidi="ar-SA"/>
              </w:rPr>
            </w:pPr>
            <w:r>
              <w:rPr>
                <w:rFonts w:hint="default" w:ascii="Times New Roman"/>
                <w:sz w:val="20"/>
                <w:lang w:val="en-US"/>
              </w:rPr>
              <w:t xml:space="preserve"> </w:t>
            </w:r>
            <w:r>
              <w:rPr>
                <w:color w:val="1D2938"/>
                <w:spacing w:val="-2"/>
                <w:w w:val="105"/>
                <w:sz w:val="16"/>
              </w:rPr>
              <w:t>0</w:t>
            </w:r>
            <w:r>
              <w:rPr>
                <w:rFonts w:hint="default"/>
                <w:color w:val="1D2938"/>
                <w:spacing w:val="-2"/>
                <w:w w:val="105"/>
                <w:sz w:val="16"/>
                <w:lang w:val="en-US"/>
              </w:rPr>
              <w:t>83</w:t>
            </w:r>
            <w:r>
              <w:rPr>
                <w:color w:val="1D2938"/>
                <w:spacing w:val="-2"/>
                <w:w w:val="105"/>
                <w:sz w:val="16"/>
              </w:rPr>
              <w:t>/SOP/PGQ/0</w:t>
            </w:r>
            <w:r>
              <w:rPr>
                <w:rFonts w:hint="default"/>
                <w:color w:val="1D2938"/>
                <w:spacing w:val="-2"/>
                <w:w w:val="105"/>
                <w:sz w:val="16"/>
                <w:lang w:val="en-US"/>
              </w:rPr>
              <w:t>8</w:t>
            </w:r>
            <w:r>
              <w:rPr>
                <w:color w:val="1D2938"/>
                <w:spacing w:val="-2"/>
                <w:w w:val="105"/>
                <w:sz w:val="16"/>
              </w:rPr>
              <w:t>/202</w:t>
            </w:r>
            <w:r>
              <w:rPr>
                <w:rFonts w:hint="default"/>
                <w:color w:val="1D2938"/>
                <w:spacing w:val="-2"/>
                <w:w w:val="105"/>
                <w:sz w:val="16"/>
                <w:lang w:val="en-US"/>
              </w:rPr>
              <w:t>6</w:t>
            </w:r>
          </w:p>
        </w:tc>
      </w:tr>
      <w:tr w14:paraId="42A15F5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9" w:hRule="atLeast"/>
        </w:trPr>
        <w:tc>
          <w:tcPr>
            <w:tcW w:w="5690" w:type="dxa"/>
            <w:vMerge w:val="continue"/>
            <w:tcBorders>
              <w:top w:val="nil"/>
            </w:tcBorders>
          </w:tcPr>
          <w:p w14:paraId="19CBCF4F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</w:tcPr>
          <w:p w14:paraId="3D6FEA6F">
            <w:pPr>
              <w:pStyle w:val="11"/>
              <w:spacing w:line="240" w:lineRule="atLeast"/>
              <w:ind w:left="110" w:right="273"/>
              <w:rPr>
                <w:rFonts w:ascii="Calibri"/>
                <w:sz w:val="20"/>
              </w:rPr>
            </w:pPr>
            <w:r>
              <w:rPr>
                <w:rFonts w:ascii="Calibri"/>
                <w:spacing w:val="-4"/>
                <w:sz w:val="20"/>
              </w:rPr>
              <w:t>Tgl. Pembuatan</w:t>
            </w:r>
          </w:p>
        </w:tc>
        <w:tc>
          <w:tcPr>
            <w:tcW w:w="2775" w:type="dxa"/>
          </w:tcPr>
          <w:p w14:paraId="7E7B28EA">
            <w:pPr>
              <w:pStyle w:val="11"/>
              <w:spacing w:before="126"/>
              <w:ind w:left="111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:</w:t>
            </w:r>
            <w:r>
              <w:rPr>
                <w:rFonts w:ascii="Calibri"/>
                <w:spacing w:val="-3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05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Mei</w:t>
            </w:r>
            <w:r>
              <w:rPr>
                <w:rFonts w:ascii="Calibri"/>
                <w:spacing w:val="2"/>
                <w:sz w:val="20"/>
              </w:rPr>
              <w:t xml:space="preserve"> </w:t>
            </w:r>
            <w:r>
              <w:rPr>
                <w:rFonts w:ascii="Calibri"/>
                <w:spacing w:val="-4"/>
                <w:sz w:val="20"/>
              </w:rPr>
              <w:t>2023</w:t>
            </w:r>
          </w:p>
        </w:tc>
      </w:tr>
      <w:tr w14:paraId="0C441E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5690" w:type="dxa"/>
            <w:vMerge w:val="continue"/>
            <w:tcBorders>
              <w:top w:val="nil"/>
            </w:tcBorders>
          </w:tcPr>
          <w:p w14:paraId="0ED124D1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</w:tcPr>
          <w:p w14:paraId="6717B0DF">
            <w:pPr>
              <w:pStyle w:val="11"/>
              <w:spacing w:before="20" w:line="242" w:lineRule="exact"/>
              <w:ind w:left="110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Tgl.</w:t>
            </w:r>
            <w:r>
              <w:rPr>
                <w:rFonts w:ascii="Calibri"/>
                <w:spacing w:val="-2"/>
                <w:sz w:val="20"/>
              </w:rPr>
              <w:t xml:space="preserve"> Revisi</w:t>
            </w:r>
          </w:p>
        </w:tc>
        <w:tc>
          <w:tcPr>
            <w:tcW w:w="2775" w:type="dxa"/>
          </w:tcPr>
          <w:p w14:paraId="1990E7A5">
            <w:pPr>
              <w:pStyle w:val="11"/>
              <w:spacing w:before="20" w:line="242" w:lineRule="exact"/>
              <w:ind w:left="111"/>
              <w:rPr>
                <w:rFonts w:hint="default" w:ascii="Calibri"/>
                <w:sz w:val="20"/>
                <w:lang w:val="en-US"/>
              </w:rPr>
            </w:pPr>
            <w:r>
              <w:rPr>
                <w:rFonts w:ascii="Calibri"/>
                <w:spacing w:val="-10"/>
                <w:sz w:val="20"/>
              </w:rPr>
              <w:t>:</w:t>
            </w:r>
            <w:r>
              <w:rPr>
                <w:rFonts w:hint="default" w:ascii="Calibri"/>
                <w:spacing w:val="-10"/>
                <w:sz w:val="20"/>
                <w:lang w:val="en-US"/>
              </w:rPr>
              <w:t xml:space="preserve"> 8 Agustus 2026</w:t>
            </w:r>
          </w:p>
        </w:tc>
      </w:tr>
      <w:tr w14:paraId="3925208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2" w:hRule="atLeast"/>
        </w:trPr>
        <w:tc>
          <w:tcPr>
            <w:tcW w:w="5690" w:type="dxa"/>
            <w:vMerge w:val="continue"/>
            <w:tcBorders>
              <w:top w:val="nil"/>
            </w:tcBorders>
          </w:tcPr>
          <w:p w14:paraId="738BB09D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</w:tcPr>
          <w:p w14:paraId="4149D7B5">
            <w:pPr>
              <w:pStyle w:val="11"/>
              <w:spacing w:before="20" w:line="242" w:lineRule="exact"/>
              <w:ind w:left="110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Tgl.</w:t>
            </w:r>
            <w:r>
              <w:rPr>
                <w:rFonts w:ascii="Calibri"/>
                <w:spacing w:val="-9"/>
                <w:sz w:val="20"/>
              </w:rPr>
              <w:t xml:space="preserve"> </w:t>
            </w:r>
            <w:r>
              <w:rPr>
                <w:rFonts w:ascii="Calibri"/>
                <w:spacing w:val="-2"/>
                <w:sz w:val="20"/>
              </w:rPr>
              <w:t>Efektif</w:t>
            </w:r>
          </w:p>
        </w:tc>
        <w:tc>
          <w:tcPr>
            <w:tcW w:w="2775" w:type="dxa"/>
          </w:tcPr>
          <w:p w14:paraId="70BDB659">
            <w:pPr>
              <w:pStyle w:val="11"/>
              <w:spacing w:before="20" w:line="242" w:lineRule="exact"/>
              <w:ind w:left="111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>: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z w:val="20"/>
              </w:rPr>
              <w:t>05 Juli</w:t>
            </w:r>
            <w:r>
              <w:rPr>
                <w:rFonts w:ascii="Calibri"/>
                <w:spacing w:val="-1"/>
                <w:sz w:val="20"/>
              </w:rPr>
              <w:t xml:space="preserve"> </w:t>
            </w:r>
            <w:r>
              <w:rPr>
                <w:rFonts w:ascii="Calibri"/>
                <w:spacing w:val="-4"/>
                <w:sz w:val="20"/>
              </w:rPr>
              <w:t>2023</w:t>
            </w:r>
          </w:p>
        </w:tc>
      </w:tr>
      <w:tr w14:paraId="54AC4B4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8" w:hRule="atLeast"/>
        </w:trPr>
        <w:tc>
          <w:tcPr>
            <w:tcW w:w="5690" w:type="dxa"/>
            <w:vMerge w:val="continue"/>
            <w:tcBorders>
              <w:top w:val="nil"/>
            </w:tcBorders>
          </w:tcPr>
          <w:p w14:paraId="3670BAA7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</w:tcPr>
          <w:p w14:paraId="1CF8A9C2">
            <w:pPr>
              <w:pStyle w:val="11"/>
              <w:spacing w:before="199"/>
              <w:rPr>
                <w:rFonts w:ascii="Calibri"/>
                <w:b/>
                <w:sz w:val="20"/>
              </w:rPr>
            </w:pPr>
          </w:p>
          <w:p w14:paraId="08AB01B6">
            <w:pPr>
              <w:pStyle w:val="11"/>
              <w:ind w:left="110" w:right="273"/>
              <w:rPr>
                <w:rFonts w:ascii="Calibri"/>
                <w:sz w:val="20"/>
              </w:rPr>
            </w:pPr>
            <w:r>
              <w:rPr>
                <w:rFonts w:ascii="Calibri"/>
                <w:spacing w:val="-4"/>
                <w:sz w:val="20"/>
              </w:rPr>
              <w:t>Disahkan Oleh</w:t>
            </w:r>
          </w:p>
        </w:tc>
        <w:tc>
          <w:tcPr>
            <w:tcW w:w="2775" w:type="dxa"/>
          </w:tcPr>
          <w:p w14:paraId="5719FCCA">
            <w:pPr>
              <w:pStyle w:val="11"/>
              <w:spacing w:before="127"/>
              <w:ind w:left="124"/>
              <w:rPr>
                <w:sz w:val="16"/>
              </w:rPr>
            </w:pPr>
            <w:r>
              <w:rPr>
                <w:color w:val="1D2938"/>
                <w:spacing w:val="-2"/>
                <w:w w:val="105"/>
                <w:sz w:val="16"/>
              </w:rPr>
              <w:t>Kepala Kantor</w:t>
            </w:r>
          </w:p>
          <w:p w14:paraId="75832B8F">
            <w:pPr>
              <w:pStyle w:val="11"/>
              <w:spacing w:before="27"/>
              <w:ind w:left="124"/>
              <w:rPr>
                <w:sz w:val="16"/>
              </w:rPr>
            </w:pPr>
            <w:r>
              <w:rPr>
                <w:b/>
                <w:bCs/>
              </w:rPr>
              <w:drawing>
                <wp:anchor distT="0" distB="0" distL="114300" distR="114300" simplePos="0" relativeHeight="251705344" behindDoc="1" locked="0" layoutInCell="1" allowOverlap="1">
                  <wp:simplePos x="0" y="0"/>
                  <wp:positionH relativeFrom="column">
                    <wp:posOffset>53975</wp:posOffset>
                  </wp:positionH>
                  <wp:positionV relativeFrom="paragraph">
                    <wp:posOffset>129540</wp:posOffset>
                  </wp:positionV>
                  <wp:extent cx="946785" cy="836930"/>
                  <wp:effectExtent l="0" t="0" r="13335" b="1270"/>
                  <wp:wrapNone/>
                  <wp:docPr id="417" name="Picture 41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7" name="Picture 417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785" cy="836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1D2938"/>
                <w:w w:val="105"/>
                <w:sz w:val="16"/>
              </w:rPr>
              <w:t>UPBU</w:t>
            </w:r>
            <w:r>
              <w:rPr>
                <w:color w:val="1D2938"/>
                <w:spacing w:val="-9"/>
                <w:w w:val="105"/>
                <w:sz w:val="16"/>
              </w:rPr>
              <w:t xml:space="preserve"> </w:t>
            </w:r>
            <w:r>
              <w:rPr>
                <w:color w:val="1D2938"/>
                <w:w w:val="105"/>
                <w:sz w:val="16"/>
              </w:rPr>
              <w:t>Kelas</w:t>
            </w:r>
            <w:r>
              <w:rPr>
                <w:color w:val="1D2938"/>
                <w:spacing w:val="-8"/>
                <w:w w:val="105"/>
                <w:sz w:val="16"/>
              </w:rPr>
              <w:t xml:space="preserve"> </w:t>
            </w:r>
            <w:r>
              <w:rPr>
                <w:color w:val="1D2938"/>
                <w:w w:val="105"/>
                <w:sz w:val="16"/>
              </w:rPr>
              <w:t>III</w:t>
            </w:r>
            <w:r>
              <w:rPr>
                <w:color w:val="1D2938"/>
                <w:spacing w:val="-8"/>
                <w:w w:val="105"/>
                <w:sz w:val="16"/>
              </w:rPr>
              <w:t xml:space="preserve"> </w:t>
            </w:r>
            <w:r>
              <w:rPr>
                <w:color w:val="1D2938"/>
                <w:spacing w:val="-4"/>
                <w:w w:val="105"/>
                <w:sz w:val="16"/>
              </w:rPr>
              <w:t>Buli</w:t>
            </w:r>
          </w:p>
          <w:p w14:paraId="3580B1BC">
            <w:pPr>
              <w:pStyle w:val="11"/>
              <w:rPr>
                <w:rFonts w:ascii="Arial MT"/>
                <w:sz w:val="16"/>
              </w:rPr>
            </w:pPr>
          </w:p>
          <w:p w14:paraId="3C404BE4">
            <w:pPr>
              <w:pStyle w:val="11"/>
              <w:rPr>
                <w:rFonts w:ascii="Arial MT"/>
                <w:sz w:val="16"/>
              </w:rPr>
            </w:pPr>
            <w:r>
              <w:drawing>
                <wp:anchor distT="0" distB="0" distL="114300" distR="114300" simplePos="0" relativeHeight="251706368" behindDoc="0" locked="0" layoutInCell="1" allowOverlap="1">
                  <wp:simplePos x="0" y="0"/>
                  <wp:positionH relativeFrom="column">
                    <wp:posOffset>645160</wp:posOffset>
                  </wp:positionH>
                  <wp:positionV relativeFrom="paragraph">
                    <wp:posOffset>52070</wp:posOffset>
                  </wp:positionV>
                  <wp:extent cx="911225" cy="554355"/>
                  <wp:effectExtent l="0" t="0" r="3175" b="9525"/>
                  <wp:wrapNone/>
                  <wp:docPr id="418" name="Picture 41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8" name="Picture 418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1225" cy="554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156357D7">
            <w:pPr>
              <w:pStyle w:val="11"/>
              <w:rPr>
                <w:rFonts w:ascii="Arial MT"/>
                <w:sz w:val="16"/>
              </w:rPr>
            </w:pPr>
          </w:p>
          <w:p w14:paraId="44504125">
            <w:pPr>
              <w:pStyle w:val="11"/>
              <w:rPr>
                <w:rFonts w:ascii="Arial MT"/>
                <w:sz w:val="16"/>
              </w:rPr>
            </w:pPr>
          </w:p>
          <w:p w14:paraId="5FC428C9">
            <w:pPr>
              <w:pStyle w:val="11"/>
              <w:rPr>
                <w:rFonts w:ascii="Arial MT"/>
                <w:sz w:val="16"/>
              </w:rPr>
            </w:pPr>
          </w:p>
          <w:p w14:paraId="31DE14D5">
            <w:pPr>
              <w:pStyle w:val="11"/>
              <w:spacing w:before="93"/>
              <w:rPr>
                <w:rFonts w:ascii="Arial MT"/>
                <w:sz w:val="16"/>
              </w:rPr>
            </w:pPr>
          </w:p>
          <w:p w14:paraId="0E35AA42">
            <w:pPr>
              <w:pStyle w:val="11"/>
              <w:spacing w:line="164" w:lineRule="exact"/>
              <w:ind w:left="327"/>
              <w:rPr>
                <w:rFonts w:ascii="Calibri"/>
                <w:b/>
                <w:sz w:val="16"/>
              </w:rPr>
            </w:pPr>
            <w:r>
              <w:rPr>
                <w:color w:val="1D2938"/>
                <w:spacing w:val="-2"/>
                <w:w w:val="105"/>
                <w:sz w:val="16"/>
              </w:rPr>
              <w:t>OMAR</w:t>
            </w:r>
            <w:r>
              <w:rPr>
                <w:color w:val="1D2938"/>
                <w:spacing w:val="-10"/>
                <w:w w:val="105"/>
                <w:sz w:val="16"/>
              </w:rPr>
              <w:t xml:space="preserve"> </w:t>
            </w:r>
            <w:r>
              <w:rPr>
                <w:color w:val="1D2938"/>
                <w:spacing w:val="-2"/>
                <w:w w:val="105"/>
                <w:sz w:val="16"/>
              </w:rPr>
              <w:t>AMADOR</w:t>
            </w:r>
            <w:r>
              <w:rPr>
                <w:color w:val="1D2938"/>
                <w:spacing w:val="-9"/>
                <w:w w:val="105"/>
                <w:sz w:val="16"/>
              </w:rPr>
              <w:t xml:space="preserve"> </w:t>
            </w:r>
            <w:r>
              <w:rPr>
                <w:color w:val="1D2938"/>
                <w:spacing w:val="-2"/>
                <w:w w:val="105"/>
                <w:sz w:val="16"/>
              </w:rPr>
              <w:t>RICARDO</w:t>
            </w:r>
            <w:r>
              <w:rPr>
                <w:color w:val="1D2938"/>
                <w:spacing w:val="-10"/>
                <w:w w:val="105"/>
                <w:sz w:val="16"/>
              </w:rPr>
              <w:t xml:space="preserve"> </w:t>
            </w:r>
            <w:r>
              <w:rPr>
                <w:color w:val="1D2938"/>
                <w:spacing w:val="-2"/>
                <w:w w:val="105"/>
                <w:sz w:val="16"/>
              </w:rPr>
              <w:t>BAAY,</w:t>
            </w:r>
            <w:r>
              <w:rPr>
                <w:color w:val="1D2938"/>
                <w:spacing w:val="-10"/>
                <w:w w:val="105"/>
                <w:sz w:val="16"/>
              </w:rPr>
              <w:t xml:space="preserve"> </w:t>
            </w:r>
            <w:r>
              <w:rPr>
                <w:color w:val="1D2938"/>
                <w:spacing w:val="-2"/>
                <w:w w:val="105"/>
                <w:sz w:val="16"/>
              </w:rPr>
              <w:t xml:space="preserve">SE </w:t>
            </w:r>
            <w:r>
              <w:rPr>
                <w:color w:val="1D2938"/>
                <w:w w:val="105"/>
                <w:sz w:val="16"/>
              </w:rPr>
              <w:t>NIP. 197503102005021001</w:t>
            </w:r>
          </w:p>
        </w:tc>
      </w:tr>
      <w:tr w14:paraId="7BF0F5F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44" w:hRule="atLeast"/>
        </w:trPr>
        <w:tc>
          <w:tcPr>
            <w:tcW w:w="5690" w:type="dxa"/>
            <w:vMerge w:val="continue"/>
            <w:tcBorders>
              <w:top w:val="nil"/>
            </w:tcBorders>
          </w:tcPr>
          <w:p w14:paraId="3E4D2C0D">
            <w:pPr>
              <w:rPr>
                <w:sz w:val="2"/>
                <w:szCs w:val="2"/>
              </w:rPr>
            </w:pPr>
          </w:p>
        </w:tc>
        <w:tc>
          <w:tcPr>
            <w:tcW w:w="1368" w:type="dxa"/>
          </w:tcPr>
          <w:p w14:paraId="1D296803">
            <w:pPr>
              <w:pStyle w:val="11"/>
              <w:spacing w:before="12"/>
              <w:rPr>
                <w:rFonts w:ascii="Calibri"/>
                <w:b/>
                <w:sz w:val="20"/>
              </w:rPr>
            </w:pPr>
          </w:p>
          <w:p w14:paraId="346E97E9">
            <w:pPr>
              <w:pStyle w:val="11"/>
              <w:ind w:left="110"/>
              <w:rPr>
                <w:rFonts w:ascii="Calibri"/>
                <w:sz w:val="20"/>
              </w:rPr>
            </w:pPr>
            <w:r>
              <w:rPr>
                <w:rFonts w:ascii="Calibri"/>
                <w:sz w:val="20"/>
              </w:rPr>
              <w:t xml:space="preserve">Judul </w:t>
            </w:r>
            <w:r>
              <w:rPr>
                <w:rFonts w:ascii="Calibri"/>
                <w:spacing w:val="-5"/>
                <w:sz w:val="20"/>
              </w:rPr>
              <w:t>SOP</w:t>
            </w:r>
          </w:p>
        </w:tc>
        <w:tc>
          <w:tcPr>
            <w:tcW w:w="2775" w:type="dxa"/>
          </w:tcPr>
          <w:p w14:paraId="48743429">
            <w:pPr>
              <w:pStyle w:val="11"/>
              <w:spacing w:before="126"/>
              <w:ind w:left="558" w:hanging="144"/>
              <w:rPr>
                <w:rFonts w:ascii="Calibri"/>
                <w:b/>
                <w:sz w:val="20"/>
              </w:rPr>
            </w:pPr>
            <w:r>
              <w:rPr>
                <w:rFonts w:ascii="Calibri"/>
                <w:b/>
                <w:sz w:val="20"/>
              </w:rPr>
              <w:t>TATA</w:t>
            </w:r>
            <w:r>
              <w:rPr>
                <w:rFonts w:ascii="Calibri"/>
                <w:b/>
                <w:spacing w:val="-12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CARA</w:t>
            </w:r>
            <w:r>
              <w:rPr>
                <w:rFonts w:ascii="Calibri"/>
                <w:b/>
                <w:spacing w:val="-11"/>
                <w:sz w:val="20"/>
              </w:rPr>
              <w:t xml:space="preserve"> </w:t>
            </w:r>
            <w:r>
              <w:rPr>
                <w:rFonts w:ascii="Calibri"/>
                <w:b/>
                <w:sz w:val="20"/>
              </w:rPr>
              <w:t>INFORMASI YANG DIKECUALIKAN</w:t>
            </w:r>
          </w:p>
        </w:tc>
      </w:tr>
    </w:tbl>
    <w:p w14:paraId="2ED00F14">
      <w:pPr>
        <w:pStyle w:val="8"/>
        <w:spacing w:before="61" w:after="1"/>
        <w:rPr>
          <w:rFonts w:ascii="Calibri"/>
          <w:b/>
        </w:rPr>
      </w:pPr>
    </w:p>
    <w:tbl>
      <w:tblPr>
        <w:tblStyle w:val="7"/>
        <w:tblW w:w="0" w:type="auto"/>
        <w:tblInd w:w="28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4816"/>
        <w:gridCol w:w="235"/>
        <w:gridCol w:w="4773"/>
      </w:tblGrid>
      <w:tr w14:paraId="2C5FF7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1" w:hRule="atLeast"/>
        </w:trPr>
        <w:tc>
          <w:tcPr>
            <w:tcW w:w="4816" w:type="dxa"/>
            <w:shd w:val="clear" w:color="auto" w:fill="00AFEF"/>
          </w:tcPr>
          <w:p w14:paraId="53571EDF">
            <w:pPr>
              <w:pStyle w:val="11"/>
              <w:spacing w:before="16" w:line="266" w:lineRule="exact"/>
              <w:ind w:left="15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z w:val="22"/>
              </w:rPr>
              <w:t>DASAR</w:t>
            </w:r>
            <w:r>
              <w:rPr>
                <w:rFonts w:ascii="Calibri"/>
                <w:b/>
                <w:spacing w:val="-5"/>
                <w:sz w:val="22"/>
              </w:rPr>
              <w:t xml:space="preserve"> </w:t>
            </w:r>
            <w:r>
              <w:rPr>
                <w:rFonts w:ascii="Calibri"/>
                <w:b/>
                <w:spacing w:val="-2"/>
                <w:sz w:val="22"/>
              </w:rPr>
              <w:t>HUKUM</w:t>
            </w:r>
          </w:p>
        </w:tc>
        <w:tc>
          <w:tcPr>
            <w:tcW w:w="235" w:type="dxa"/>
            <w:vMerge w:val="restart"/>
            <w:tcBorders>
              <w:top w:val="nil"/>
              <w:bottom w:val="nil"/>
            </w:tcBorders>
          </w:tcPr>
          <w:p w14:paraId="5F415AF9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4773" w:type="dxa"/>
            <w:shd w:val="clear" w:color="auto" w:fill="00AFEF"/>
          </w:tcPr>
          <w:p w14:paraId="6F9755FA">
            <w:pPr>
              <w:pStyle w:val="11"/>
              <w:spacing w:before="16" w:line="266" w:lineRule="exact"/>
              <w:ind w:left="1258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KUALIFIKASI</w:t>
            </w:r>
            <w:r>
              <w:rPr>
                <w:rFonts w:ascii="Calibri"/>
                <w:b/>
                <w:spacing w:val="7"/>
                <w:sz w:val="22"/>
              </w:rPr>
              <w:t xml:space="preserve"> </w:t>
            </w:r>
            <w:r>
              <w:rPr>
                <w:rFonts w:ascii="Calibri"/>
                <w:b/>
                <w:spacing w:val="-2"/>
                <w:sz w:val="22"/>
              </w:rPr>
              <w:t>PELAKSANA</w:t>
            </w:r>
          </w:p>
        </w:tc>
      </w:tr>
      <w:tr w14:paraId="0C5E56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80" w:hRule="atLeast"/>
        </w:trPr>
        <w:tc>
          <w:tcPr>
            <w:tcW w:w="4816" w:type="dxa"/>
          </w:tcPr>
          <w:p w14:paraId="2884C8D0">
            <w:pPr>
              <w:pStyle w:val="11"/>
              <w:numPr>
                <w:ilvl w:val="0"/>
                <w:numId w:val="55"/>
              </w:numPr>
              <w:tabs>
                <w:tab w:val="left" w:pos="468"/>
                <w:tab w:val="left" w:pos="470"/>
              </w:tabs>
              <w:spacing w:before="1" w:after="0" w:line="240" w:lineRule="auto"/>
              <w:ind w:left="470" w:right="273" w:hanging="361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Keputusan Menteri Perhubungan No. PM 46 Tahun 2018 tentang Pengelolaan Informasi dan</w:t>
            </w:r>
            <w:r>
              <w:rPr>
                <w:rFonts w:ascii="Calibri"/>
                <w:spacing w:val="-11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Dokumentasi</w:t>
            </w:r>
            <w:r>
              <w:rPr>
                <w:rFonts w:ascii="Calibri"/>
                <w:spacing w:val="-8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di</w:t>
            </w:r>
            <w:r>
              <w:rPr>
                <w:rFonts w:ascii="Calibri"/>
                <w:spacing w:val="-8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Lingkungan</w:t>
            </w:r>
            <w:r>
              <w:rPr>
                <w:rFonts w:ascii="Calibri"/>
                <w:spacing w:val="-11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 xml:space="preserve">Kementerian Perhubungan perlu ditetapkan Struktur dan Tata Kerja Organisasi Pelayanan Informasi Publik di Lingkungan Kementerian </w:t>
            </w:r>
            <w:r>
              <w:rPr>
                <w:rFonts w:ascii="Calibri"/>
                <w:spacing w:val="-2"/>
                <w:sz w:val="22"/>
              </w:rPr>
              <w:t>Perhubungan.</w:t>
            </w:r>
          </w:p>
          <w:p w14:paraId="3EE86583">
            <w:pPr>
              <w:pStyle w:val="11"/>
              <w:numPr>
                <w:ilvl w:val="0"/>
                <w:numId w:val="55"/>
              </w:numPr>
              <w:tabs>
                <w:tab w:val="left" w:pos="468"/>
                <w:tab w:val="left" w:pos="470"/>
              </w:tabs>
              <w:spacing w:before="12" w:after="0" w:line="235" w:lineRule="auto"/>
              <w:ind w:left="470" w:right="1289" w:hanging="361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UU</w:t>
            </w:r>
            <w:r>
              <w:rPr>
                <w:rFonts w:ascii="Calibri"/>
                <w:spacing w:val="-6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Nomor</w:t>
            </w:r>
            <w:r>
              <w:rPr>
                <w:rFonts w:ascii="Calibri"/>
                <w:spacing w:val="-8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14</w:t>
            </w:r>
            <w:r>
              <w:rPr>
                <w:rFonts w:ascii="Calibri"/>
                <w:spacing w:val="-10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tahun</w:t>
            </w:r>
            <w:r>
              <w:rPr>
                <w:rFonts w:ascii="Calibri"/>
                <w:spacing w:val="-9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2008</w:t>
            </w:r>
            <w:r>
              <w:rPr>
                <w:rFonts w:ascii="Calibri"/>
                <w:spacing w:val="-10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tentang Keterbukaan informasi Publik.</w:t>
            </w:r>
          </w:p>
          <w:p w14:paraId="7C930740">
            <w:pPr>
              <w:pStyle w:val="11"/>
              <w:numPr>
                <w:ilvl w:val="0"/>
                <w:numId w:val="55"/>
              </w:numPr>
              <w:tabs>
                <w:tab w:val="left" w:pos="468"/>
                <w:tab w:val="left" w:pos="470"/>
              </w:tabs>
              <w:spacing w:before="2" w:after="0" w:line="240" w:lineRule="auto"/>
              <w:ind w:left="470" w:right="1173" w:hanging="361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PERKI</w:t>
            </w:r>
            <w:r>
              <w:rPr>
                <w:rFonts w:ascii="Calibri"/>
                <w:spacing w:val="-7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Nomor</w:t>
            </w:r>
            <w:r>
              <w:rPr>
                <w:rFonts w:ascii="Calibri"/>
                <w:spacing w:val="-9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1</w:t>
            </w:r>
            <w:r>
              <w:rPr>
                <w:rFonts w:ascii="Calibri"/>
                <w:spacing w:val="-11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tahun</w:t>
            </w:r>
            <w:r>
              <w:rPr>
                <w:rFonts w:ascii="Calibri"/>
                <w:spacing w:val="-10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2010</w:t>
            </w:r>
            <w:r>
              <w:rPr>
                <w:rFonts w:ascii="Calibri"/>
                <w:spacing w:val="-6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tentang Standar Layanan Informasi Publik</w:t>
            </w:r>
          </w:p>
          <w:p w14:paraId="52BAC3ED">
            <w:pPr>
              <w:pStyle w:val="11"/>
              <w:numPr>
                <w:ilvl w:val="0"/>
                <w:numId w:val="55"/>
              </w:numPr>
              <w:tabs>
                <w:tab w:val="left" w:pos="468"/>
                <w:tab w:val="left" w:pos="470"/>
              </w:tabs>
              <w:spacing w:before="1" w:after="0" w:line="240" w:lineRule="auto"/>
              <w:ind w:left="470" w:right="262" w:hanging="361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Surat</w:t>
            </w:r>
            <w:r>
              <w:rPr>
                <w:rFonts w:ascii="Calibri"/>
                <w:spacing w:val="-9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Keputusan</w:t>
            </w:r>
            <w:r>
              <w:rPr>
                <w:rFonts w:ascii="Calibri"/>
                <w:spacing w:val="-7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Kepala</w:t>
            </w:r>
            <w:r>
              <w:rPr>
                <w:rFonts w:ascii="Calibri"/>
                <w:spacing w:val="-6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Kantor</w:t>
            </w:r>
            <w:r>
              <w:rPr>
                <w:rFonts w:ascii="Calibri"/>
                <w:spacing w:val="-6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UPBU</w:t>
            </w:r>
            <w:r>
              <w:rPr>
                <w:rFonts w:ascii="Calibri"/>
                <w:spacing w:val="-4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Kelas</w:t>
            </w:r>
            <w:r>
              <w:rPr>
                <w:rFonts w:ascii="Calibri"/>
                <w:spacing w:val="-6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III Buli Maba Nomor : KP.004/52b/V/BLI-2023 tentang Pejabat Pengelola Informasi dan Dokumentasi (PPID) Pelaksana di Lingkungan Kantor Unit Penyelenggara Bandar Udara Kelas III Buli Maba.</w:t>
            </w:r>
          </w:p>
        </w:tc>
        <w:tc>
          <w:tcPr>
            <w:tcW w:w="235" w:type="dxa"/>
            <w:vMerge w:val="continue"/>
            <w:tcBorders>
              <w:top w:val="nil"/>
              <w:bottom w:val="nil"/>
            </w:tcBorders>
          </w:tcPr>
          <w:p w14:paraId="2B3BB865">
            <w:pPr>
              <w:rPr>
                <w:sz w:val="2"/>
                <w:szCs w:val="2"/>
              </w:rPr>
            </w:pPr>
          </w:p>
        </w:tc>
        <w:tc>
          <w:tcPr>
            <w:tcW w:w="4773" w:type="dxa"/>
          </w:tcPr>
          <w:p w14:paraId="7C8CC782">
            <w:pPr>
              <w:pStyle w:val="11"/>
              <w:numPr>
                <w:ilvl w:val="0"/>
                <w:numId w:val="56"/>
              </w:numPr>
              <w:tabs>
                <w:tab w:val="left" w:pos="471"/>
              </w:tabs>
              <w:spacing w:before="1" w:after="0" w:line="240" w:lineRule="auto"/>
              <w:ind w:left="471" w:right="366" w:hanging="360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Memahami</w:t>
            </w:r>
            <w:r>
              <w:rPr>
                <w:rFonts w:ascii="Calibri"/>
                <w:spacing w:val="-1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tentang</w:t>
            </w:r>
            <w:r>
              <w:rPr>
                <w:rFonts w:ascii="Calibri"/>
                <w:spacing w:val="-12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Prosedur</w:t>
            </w:r>
            <w:r>
              <w:rPr>
                <w:rFonts w:ascii="Calibri"/>
                <w:spacing w:val="-1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Pemutakhiran Informasi Publik</w:t>
            </w:r>
          </w:p>
          <w:p w14:paraId="4DCDD9C7">
            <w:pPr>
              <w:pStyle w:val="11"/>
              <w:numPr>
                <w:ilvl w:val="0"/>
                <w:numId w:val="56"/>
              </w:numPr>
              <w:tabs>
                <w:tab w:val="left" w:pos="471"/>
              </w:tabs>
              <w:spacing w:before="1" w:after="0" w:line="240" w:lineRule="auto"/>
              <w:ind w:left="471" w:right="667" w:hanging="360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Memahami</w:t>
            </w:r>
            <w:r>
              <w:rPr>
                <w:rFonts w:ascii="Calibri"/>
                <w:spacing w:val="-1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tentang</w:t>
            </w:r>
            <w:r>
              <w:rPr>
                <w:rFonts w:ascii="Calibri"/>
                <w:spacing w:val="-12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Pelayanan</w:t>
            </w:r>
            <w:r>
              <w:rPr>
                <w:rFonts w:ascii="Calibri"/>
                <w:spacing w:val="-1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 xml:space="preserve">Informasi </w:t>
            </w:r>
            <w:r>
              <w:rPr>
                <w:rFonts w:ascii="Calibri"/>
                <w:spacing w:val="-2"/>
                <w:sz w:val="22"/>
              </w:rPr>
              <w:t>Publik</w:t>
            </w:r>
          </w:p>
        </w:tc>
      </w:tr>
      <w:tr w14:paraId="13ED05F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6" w:hRule="atLeast"/>
        </w:trPr>
        <w:tc>
          <w:tcPr>
            <w:tcW w:w="4816" w:type="dxa"/>
            <w:shd w:val="clear" w:color="auto" w:fill="00AFEF"/>
          </w:tcPr>
          <w:p w14:paraId="48E0FFE0">
            <w:pPr>
              <w:pStyle w:val="11"/>
              <w:spacing w:before="30"/>
              <w:ind w:left="15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KETERKAITAN</w:t>
            </w:r>
          </w:p>
        </w:tc>
        <w:tc>
          <w:tcPr>
            <w:tcW w:w="235" w:type="dxa"/>
            <w:vMerge w:val="continue"/>
            <w:tcBorders>
              <w:top w:val="nil"/>
              <w:bottom w:val="nil"/>
            </w:tcBorders>
          </w:tcPr>
          <w:p w14:paraId="6B83A122">
            <w:pPr>
              <w:rPr>
                <w:sz w:val="2"/>
                <w:szCs w:val="2"/>
              </w:rPr>
            </w:pPr>
          </w:p>
        </w:tc>
        <w:tc>
          <w:tcPr>
            <w:tcW w:w="4773" w:type="dxa"/>
            <w:shd w:val="clear" w:color="auto" w:fill="00AFEF"/>
          </w:tcPr>
          <w:p w14:paraId="3B349EF4">
            <w:pPr>
              <w:pStyle w:val="11"/>
              <w:spacing w:before="30"/>
              <w:ind w:left="1047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PERALATAN/PERLENGKAPAN</w:t>
            </w:r>
          </w:p>
        </w:tc>
      </w:tr>
      <w:tr w14:paraId="3CBB687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62" w:hRule="atLeast"/>
        </w:trPr>
        <w:tc>
          <w:tcPr>
            <w:tcW w:w="4816" w:type="dxa"/>
          </w:tcPr>
          <w:p w14:paraId="4DA02228">
            <w:pPr>
              <w:pStyle w:val="11"/>
              <w:numPr>
                <w:ilvl w:val="0"/>
                <w:numId w:val="57"/>
              </w:numPr>
              <w:tabs>
                <w:tab w:val="left" w:pos="468"/>
                <w:tab w:val="left" w:pos="470"/>
              </w:tabs>
              <w:spacing w:before="6" w:after="0" w:line="240" w:lineRule="auto"/>
              <w:ind w:left="470" w:right="137" w:hanging="361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Pedoman</w:t>
            </w:r>
            <w:r>
              <w:rPr>
                <w:rFonts w:ascii="Calibri"/>
                <w:spacing w:val="-1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Penyelenggaraan</w:t>
            </w:r>
            <w:r>
              <w:rPr>
                <w:rFonts w:ascii="Calibri"/>
                <w:spacing w:val="-12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Sistem</w:t>
            </w:r>
            <w:r>
              <w:rPr>
                <w:rFonts w:ascii="Calibri"/>
                <w:spacing w:val="-1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Manajemen Mutu</w:t>
            </w:r>
            <w:r>
              <w:rPr>
                <w:rFonts w:ascii="Calibri"/>
                <w:spacing w:val="-7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(SMM)</w:t>
            </w:r>
          </w:p>
          <w:p w14:paraId="3A0ABC1F">
            <w:pPr>
              <w:pStyle w:val="11"/>
              <w:numPr>
                <w:ilvl w:val="0"/>
                <w:numId w:val="57"/>
              </w:numPr>
              <w:tabs>
                <w:tab w:val="left" w:pos="468"/>
                <w:tab w:val="left" w:pos="470"/>
              </w:tabs>
              <w:spacing w:before="1" w:after="0" w:line="240" w:lineRule="auto"/>
              <w:ind w:left="470" w:right="250" w:hanging="361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Dokumen Internal : Kumpulan Format Rekaman</w:t>
            </w:r>
            <w:r>
              <w:rPr>
                <w:rFonts w:ascii="Calibri"/>
                <w:spacing w:val="-1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/</w:t>
            </w:r>
            <w:r>
              <w:rPr>
                <w:rFonts w:ascii="Calibri"/>
                <w:spacing w:val="-8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Bukti</w:t>
            </w:r>
            <w:r>
              <w:rPr>
                <w:rFonts w:ascii="Calibri"/>
                <w:spacing w:val="-10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Kerja</w:t>
            </w:r>
            <w:r>
              <w:rPr>
                <w:rFonts w:ascii="Calibri"/>
                <w:spacing w:val="-1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penyelenggaraan</w:t>
            </w:r>
            <w:r>
              <w:rPr>
                <w:rFonts w:ascii="Calibri"/>
                <w:spacing w:val="-12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SMM &amp; SPIP</w:t>
            </w:r>
          </w:p>
          <w:p w14:paraId="63696667">
            <w:pPr>
              <w:pStyle w:val="11"/>
              <w:numPr>
                <w:ilvl w:val="0"/>
                <w:numId w:val="57"/>
              </w:numPr>
              <w:tabs>
                <w:tab w:val="left" w:pos="469"/>
              </w:tabs>
              <w:spacing w:before="1" w:after="0" w:line="240" w:lineRule="auto"/>
              <w:ind w:left="469" w:right="0" w:hanging="359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SOP</w:t>
            </w:r>
            <w:r>
              <w:rPr>
                <w:rFonts w:ascii="Calibri"/>
                <w:spacing w:val="-10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Pelayanan</w:t>
            </w:r>
            <w:r>
              <w:rPr>
                <w:rFonts w:ascii="Calibri"/>
                <w:spacing w:val="-10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Informasi</w:t>
            </w:r>
            <w:r>
              <w:rPr>
                <w:rFonts w:ascii="Calibri"/>
                <w:spacing w:val="-7"/>
                <w:sz w:val="22"/>
              </w:rPr>
              <w:t xml:space="preserve"> </w:t>
            </w:r>
            <w:r>
              <w:rPr>
                <w:rFonts w:ascii="Calibri"/>
                <w:spacing w:val="-2"/>
                <w:sz w:val="22"/>
              </w:rPr>
              <w:t>Publik</w:t>
            </w:r>
          </w:p>
        </w:tc>
        <w:tc>
          <w:tcPr>
            <w:tcW w:w="235" w:type="dxa"/>
            <w:vMerge w:val="continue"/>
            <w:tcBorders>
              <w:top w:val="nil"/>
              <w:bottom w:val="nil"/>
            </w:tcBorders>
          </w:tcPr>
          <w:p w14:paraId="63657740">
            <w:pPr>
              <w:rPr>
                <w:sz w:val="2"/>
                <w:szCs w:val="2"/>
              </w:rPr>
            </w:pPr>
          </w:p>
        </w:tc>
        <w:tc>
          <w:tcPr>
            <w:tcW w:w="4773" w:type="dxa"/>
          </w:tcPr>
          <w:p w14:paraId="7E79AAD2">
            <w:pPr>
              <w:pStyle w:val="11"/>
              <w:numPr>
                <w:ilvl w:val="0"/>
                <w:numId w:val="58"/>
              </w:numPr>
              <w:tabs>
                <w:tab w:val="left" w:pos="470"/>
              </w:tabs>
              <w:spacing w:before="11" w:after="0" w:line="266" w:lineRule="exact"/>
              <w:ind w:left="470" w:right="0" w:hanging="359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Dokumen</w:t>
            </w:r>
            <w:r>
              <w:rPr>
                <w:rFonts w:ascii="Calibri"/>
                <w:spacing w:val="-10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Informasi</w:t>
            </w:r>
            <w:r>
              <w:rPr>
                <w:rFonts w:ascii="Calibri"/>
                <w:spacing w:val="-8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Publik</w:t>
            </w:r>
            <w:r>
              <w:rPr>
                <w:rFonts w:ascii="Calibri"/>
                <w:spacing w:val="-9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di</w:t>
            </w:r>
            <w:r>
              <w:rPr>
                <w:rFonts w:ascii="Calibri"/>
                <w:spacing w:val="-8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Setiap</w:t>
            </w:r>
            <w:r>
              <w:rPr>
                <w:rFonts w:ascii="Calibri"/>
                <w:spacing w:val="-5"/>
                <w:sz w:val="22"/>
              </w:rPr>
              <w:t xml:space="preserve"> </w:t>
            </w:r>
            <w:r>
              <w:rPr>
                <w:rFonts w:ascii="Calibri"/>
                <w:spacing w:val="-2"/>
                <w:sz w:val="22"/>
              </w:rPr>
              <w:t>Bagian</w:t>
            </w:r>
          </w:p>
          <w:p w14:paraId="5E586905">
            <w:pPr>
              <w:pStyle w:val="11"/>
              <w:numPr>
                <w:ilvl w:val="0"/>
                <w:numId w:val="58"/>
              </w:numPr>
              <w:tabs>
                <w:tab w:val="left" w:pos="470"/>
              </w:tabs>
              <w:spacing w:before="0" w:after="0" w:line="264" w:lineRule="exact"/>
              <w:ind w:left="470" w:right="0" w:hanging="359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pacing w:val="-2"/>
                <w:sz w:val="22"/>
              </w:rPr>
              <w:t>Softcopy</w:t>
            </w:r>
            <w:r>
              <w:rPr>
                <w:rFonts w:ascii="Calibri"/>
                <w:spacing w:val="3"/>
                <w:sz w:val="22"/>
              </w:rPr>
              <w:t xml:space="preserve"> </w:t>
            </w:r>
            <w:r>
              <w:rPr>
                <w:rFonts w:ascii="Calibri"/>
                <w:spacing w:val="-2"/>
                <w:sz w:val="22"/>
              </w:rPr>
              <w:t>Permohonan</w:t>
            </w:r>
            <w:r>
              <w:rPr>
                <w:rFonts w:ascii="Calibri"/>
                <w:spacing w:val="2"/>
                <w:sz w:val="22"/>
              </w:rPr>
              <w:t xml:space="preserve"> </w:t>
            </w:r>
            <w:r>
              <w:rPr>
                <w:rFonts w:ascii="Calibri"/>
                <w:spacing w:val="-2"/>
                <w:sz w:val="22"/>
              </w:rPr>
              <w:t>Informasi</w:t>
            </w:r>
          </w:p>
          <w:p w14:paraId="02BCE3B9">
            <w:pPr>
              <w:pStyle w:val="11"/>
              <w:numPr>
                <w:ilvl w:val="0"/>
                <w:numId w:val="58"/>
              </w:numPr>
              <w:tabs>
                <w:tab w:val="left" w:pos="471"/>
              </w:tabs>
              <w:spacing w:before="0" w:after="0" w:line="240" w:lineRule="auto"/>
              <w:ind w:left="471" w:right="315" w:hanging="360"/>
              <w:jc w:val="left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Perangkat Keras (Hardware) : Laptop/PC, Printer,</w:t>
            </w:r>
            <w:r>
              <w:rPr>
                <w:rFonts w:ascii="Calibri"/>
                <w:spacing w:val="-1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Bolpoint</w:t>
            </w:r>
            <w:r>
              <w:rPr>
                <w:rFonts w:ascii="Calibri"/>
                <w:spacing w:val="-12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dan</w:t>
            </w:r>
            <w:r>
              <w:rPr>
                <w:rFonts w:ascii="Calibri"/>
                <w:spacing w:val="-7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Cap</w:t>
            </w:r>
            <w:r>
              <w:rPr>
                <w:rFonts w:ascii="Calibri"/>
                <w:spacing w:val="-7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Kantor</w:t>
            </w:r>
            <w:r>
              <w:rPr>
                <w:rFonts w:ascii="Calibri"/>
                <w:spacing w:val="-7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UPBU</w:t>
            </w:r>
            <w:r>
              <w:rPr>
                <w:rFonts w:ascii="Calibri"/>
                <w:spacing w:val="-5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Kelas III Buli Maba</w:t>
            </w:r>
          </w:p>
        </w:tc>
      </w:tr>
      <w:tr w14:paraId="1E760E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1" w:hRule="atLeast"/>
        </w:trPr>
        <w:tc>
          <w:tcPr>
            <w:tcW w:w="4816" w:type="dxa"/>
            <w:shd w:val="clear" w:color="auto" w:fill="00AFEF"/>
          </w:tcPr>
          <w:p w14:paraId="78148259">
            <w:pPr>
              <w:pStyle w:val="11"/>
              <w:spacing w:before="11"/>
              <w:ind w:left="15" w:right="10"/>
              <w:jc w:val="center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pacing w:val="-2"/>
                <w:sz w:val="22"/>
              </w:rPr>
              <w:t>PERINGATAN</w:t>
            </w:r>
          </w:p>
        </w:tc>
        <w:tc>
          <w:tcPr>
            <w:tcW w:w="235" w:type="dxa"/>
            <w:vMerge w:val="continue"/>
            <w:tcBorders>
              <w:top w:val="nil"/>
              <w:bottom w:val="nil"/>
            </w:tcBorders>
          </w:tcPr>
          <w:p w14:paraId="3E826F29">
            <w:pPr>
              <w:rPr>
                <w:sz w:val="2"/>
                <w:szCs w:val="2"/>
              </w:rPr>
            </w:pPr>
          </w:p>
        </w:tc>
        <w:tc>
          <w:tcPr>
            <w:tcW w:w="4773" w:type="dxa"/>
            <w:shd w:val="clear" w:color="auto" w:fill="00AFEF"/>
          </w:tcPr>
          <w:p w14:paraId="7797E1EF">
            <w:pPr>
              <w:pStyle w:val="11"/>
              <w:spacing w:before="11"/>
              <w:ind w:left="922"/>
              <w:rPr>
                <w:rFonts w:ascii="Calibri"/>
                <w:b/>
                <w:sz w:val="22"/>
              </w:rPr>
            </w:pPr>
            <w:r>
              <w:rPr>
                <w:rFonts w:ascii="Calibri"/>
                <w:b/>
                <w:sz w:val="22"/>
              </w:rPr>
              <w:t>PENCATATAN</w:t>
            </w:r>
            <w:r>
              <w:rPr>
                <w:rFonts w:ascii="Calibri"/>
                <w:b/>
                <w:spacing w:val="-8"/>
                <w:sz w:val="22"/>
              </w:rPr>
              <w:t xml:space="preserve"> </w:t>
            </w:r>
            <w:r>
              <w:rPr>
                <w:rFonts w:ascii="Calibri"/>
                <w:b/>
                <w:sz w:val="22"/>
              </w:rPr>
              <w:t>DAN</w:t>
            </w:r>
            <w:r>
              <w:rPr>
                <w:rFonts w:ascii="Calibri"/>
                <w:b/>
                <w:spacing w:val="-12"/>
                <w:sz w:val="22"/>
              </w:rPr>
              <w:t xml:space="preserve"> </w:t>
            </w:r>
            <w:r>
              <w:rPr>
                <w:rFonts w:ascii="Calibri"/>
                <w:b/>
                <w:spacing w:val="-2"/>
                <w:sz w:val="22"/>
              </w:rPr>
              <w:t>PENDATAAN</w:t>
            </w:r>
          </w:p>
        </w:tc>
      </w:tr>
      <w:tr w14:paraId="2034B69F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48" w:hRule="atLeast"/>
        </w:trPr>
        <w:tc>
          <w:tcPr>
            <w:tcW w:w="4816" w:type="dxa"/>
          </w:tcPr>
          <w:p w14:paraId="58EFD2F7">
            <w:pPr>
              <w:pStyle w:val="11"/>
              <w:spacing w:before="1"/>
              <w:ind w:left="110" w:right="403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Apabila</w:t>
            </w:r>
            <w:r>
              <w:rPr>
                <w:rFonts w:ascii="Calibri"/>
                <w:spacing w:val="-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SOP</w:t>
            </w:r>
            <w:r>
              <w:rPr>
                <w:rFonts w:ascii="Calibri"/>
                <w:spacing w:val="-2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ini tidak</w:t>
            </w:r>
            <w:r>
              <w:rPr>
                <w:rFonts w:ascii="Calibri"/>
                <w:spacing w:val="-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berjalan</w:t>
            </w:r>
            <w:r>
              <w:rPr>
                <w:rFonts w:ascii="Calibri"/>
                <w:spacing w:val="-4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maka</w:t>
            </w:r>
            <w:r>
              <w:rPr>
                <w:rFonts w:ascii="Calibri"/>
                <w:spacing w:val="-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proses Pemutakhiran Informasi Publik pada PPID Kantor</w:t>
            </w:r>
            <w:r>
              <w:rPr>
                <w:rFonts w:ascii="Calibri"/>
                <w:spacing w:val="-7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UPBU</w:t>
            </w:r>
            <w:r>
              <w:rPr>
                <w:rFonts w:ascii="Calibri"/>
                <w:spacing w:val="-5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Kelas</w:t>
            </w:r>
            <w:r>
              <w:rPr>
                <w:rFonts w:ascii="Calibri"/>
                <w:spacing w:val="-7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III</w:t>
            </w:r>
            <w:r>
              <w:rPr>
                <w:rFonts w:ascii="Calibri"/>
                <w:spacing w:val="-6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Buli</w:t>
            </w:r>
            <w:r>
              <w:rPr>
                <w:rFonts w:ascii="Calibri"/>
                <w:spacing w:val="-5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Maba</w:t>
            </w:r>
            <w:r>
              <w:rPr>
                <w:rFonts w:ascii="Calibri"/>
                <w:spacing w:val="-4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tidak</w:t>
            </w:r>
            <w:r>
              <w:rPr>
                <w:rFonts w:ascii="Calibri"/>
                <w:spacing w:val="-7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akan berjalan dengan baik</w:t>
            </w:r>
          </w:p>
        </w:tc>
        <w:tc>
          <w:tcPr>
            <w:tcW w:w="235" w:type="dxa"/>
            <w:vMerge w:val="continue"/>
            <w:tcBorders>
              <w:top w:val="nil"/>
              <w:bottom w:val="nil"/>
            </w:tcBorders>
          </w:tcPr>
          <w:p w14:paraId="70A9C84C">
            <w:pPr>
              <w:rPr>
                <w:sz w:val="2"/>
                <w:szCs w:val="2"/>
              </w:rPr>
            </w:pPr>
          </w:p>
        </w:tc>
        <w:tc>
          <w:tcPr>
            <w:tcW w:w="4773" w:type="dxa"/>
          </w:tcPr>
          <w:p w14:paraId="51B82FB5">
            <w:pPr>
              <w:pStyle w:val="11"/>
              <w:spacing w:line="265" w:lineRule="exact"/>
              <w:ind w:left="111"/>
              <w:rPr>
                <w:rFonts w:ascii="Calibri"/>
                <w:sz w:val="22"/>
              </w:rPr>
            </w:pPr>
            <w:r>
              <w:rPr>
                <w:rFonts w:ascii="Calibri"/>
                <w:sz w:val="22"/>
              </w:rPr>
              <w:t>Dokumen</w:t>
            </w:r>
            <w:r>
              <w:rPr>
                <w:rFonts w:ascii="Calibri"/>
                <w:spacing w:val="-13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Daftar</w:t>
            </w:r>
            <w:r>
              <w:rPr>
                <w:rFonts w:ascii="Calibri"/>
                <w:spacing w:val="-10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Informasi</w:t>
            </w:r>
            <w:r>
              <w:rPr>
                <w:rFonts w:ascii="Calibri"/>
                <w:spacing w:val="-7"/>
                <w:sz w:val="22"/>
              </w:rPr>
              <w:t xml:space="preserve"> </w:t>
            </w:r>
            <w:r>
              <w:rPr>
                <w:rFonts w:ascii="Calibri"/>
                <w:sz w:val="22"/>
              </w:rPr>
              <w:t>Publik</w:t>
            </w:r>
            <w:r>
              <w:rPr>
                <w:rFonts w:ascii="Calibri"/>
                <w:spacing w:val="-9"/>
                <w:sz w:val="22"/>
              </w:rPr>
              <w:t xml:space="preserve"> </w:t>
            </w:r>
            <w:r>
              <w:rPr>
                <w:rFonts w:ascii="Calibri"/>
                <w:spacing w:val="-2"/>
                <w:sz w:val="22"/>
              </w:rPr>
              <w:t>dikecualikan</w:t>
            </w:r>
          </w:p>
        </w:tc>
      </w:tr>
    </w:tbl>
    <w:p w14:paraId="3917C6D1">
      <w:pPr>
        <w:pStyle w:val="11"/>
        <w:spacing w:after="0" w:line="265" w:lineRule="exact"/>
        <w:rPr>
          <w:rFonts w:ascii="Calibri"/>
          <w:sz w:val="22"/>
        </w:rPr>
        <w:sectPr>
          <w:pgSz w:w="11910" w:h="16840"/>
          <w:pgMar w:top="960" w:right="566" w:bottom="280" w:left="1417" w:header="720" w:footer="720" w:gutter="0"/>
          <w:cols w:space="720" w:num="1"/>
        </w:sectPr>
      </w:pPr>
    </w:p>
    <w:p w14:paraId="4E098DD9">
      <w:pPr>
        <w:pStyle w:val="2"/>
        <w:spacing w:before="31"/>
        <w:ind w:left="131" w:right="102"/>
      </w:pPr>
      <w:r>
        <w:t>STANDAR</w:t>
      </w:r>
      <w:r>
        <w:rPr>
          <w:spacing w:val="-15"/>
        </w:rPr>
        <w:t xml:space="preserve"> </w:t>
      </w:r>
      <w:r>
        <w:t>OPERASIONAL</w:t>
      </w:r>
      <w:r>
        <w:rPr>
          <w:spacing w:val="-12"/>
        </w:rPr>
        <w:t xml:space="preserve"> </w:t>
      </w:r>
      <w:r>
        <w:rPr>
          <w:spacing w:val="-2"/>
        </w:rPr>
        <w:t>PROSEDUR</w:t>
      </w:r>
    </w:p>
    <w:p w14:paraId="4904EEB9">
      <w:pPr>
        <w:pStyle w:val="3"/>
        <w:spacing w:before="158"/>
        <w:ind w:left="39" w:right="102"/>
      </w:pPr>
      <w:r>
        <w:t>KANTOR</w:t>
      </w:r>
      <w:r>
        <w:rPr>
          <w:spacing w:val="-5"/>
        </w:rPr>
        <w:t xml:space="preserve"> </w:t>
      </w:r>
      <w:r>
        <w:t>UPBU</w:t>
      </w:r>
      <w:r>
        <w:rPr>
          <w:spacing w:val="-3"/>
        </w:rPr>
        <w:t xml:space="preserve"> </w:t>
      </w:r>
      <w:r>
        <w:t>KELAS</w:t>
      </w:r>
      <w:r>
        <w:rPr>
          <w:spacing w:val="-2"/>
        </w:rPr>
        <w:t xml:space="preserve"> </w:t>
      </w:r>
      <w:r>
        <w:t>III</w:t>
      </w:r>
      <w:r>
        <w:rPr>
          <w:spacing w:val="-6"/>
        </w:rPr>
        <w:t xml:space="preserve"> </w:t>
      </w:r>
      <w:r>
        <w:t xml:space="preserve">BULI </w:t>
      </w:r>
      <w:r>
        <w:rPr>
          <w:spacing w:val="-4"/>
        </w:rPr>
        <w:t>MABA</w:t>
      </w:r>
    </w:p>
    <w:p w14:paraId="2018D0D4">
      <w:pPr>
        <w:pStyle w:val="5"/>
        <w:tabs>
          <w:tab w:val="left" w:pos="1901"/>
        </w:tabs>
        <w:spacing w:before="292"/>
        <w:ind w:left="-1" w:right="53"/>
      </w:pPr>
      <w:r>
        <w:t>SOP</w:t>
      </w:r>
      <w:r>
        <w:rPr>
          <w:spacing w:val="-6"/>
        </w:rPr>
        <w:t xml:space="preserve"> </w:t>
      </w:r>
      <w:r>
        <w:rPr>
          <w:spacing w:val="-2"/>
        </w:rPr>
        <w:t>KEGIATAN</w:t>
      </w:r>
      <w:r>
        <w:tab/>
      </w:r>
      <w:r>
        <w:rPr>
          <w:spacing w:val="-2"/>
        </w:rPr>
        <w:t>:</w:t>
      </w:r>
      <w:r>
        <w:rPr>
          <w:spacing w:val="1"/>
        </w:rPr>
        <w:t xml:space="preserve"> </w:t>
      </w:r>
      <w:r>
        <w:rPr>
          <w:spacing w:val="-2"/>
        </w:rPr>
        <w:t>PENDOKUMENTASIAN</w:t>
      </w:r>
      <w:r>
        <w:rPr>
          <w:spacing w:val="5"/>
        </w:rPr>
        <w:t xml:space="preserve"> </w:t>
      </w:r>
      <w:r>
        <w:rPr>
          <w:spacing w:val="-2"/>
        </w:rPr>
        <w:t>INFORMASI</w:t>
      </w:r>
      <w:r>
        <w:rPr>
          <w:spacing w:val="2"/>
        </w:rPr>
        <w:t xml:space="preserve"> </w:t>
      </w:r>
      <w:r>
        <w:rPr>
          <w:spacing w:val="-2"/>
        </w:rPr>
        <w:t>DIKECUALIKAN</w:t>
      </w:r>
    </w:p>
    <w:p w14:paraId="4E798220">
      <w:pPr>
        <w:pStyle w:val="8"/>
        <w:spacing w:before="9"/>
        <w:rPr>
          <w:rFonts w:ascii="Calibri"/>
          <w:b/>
          <w:sz w:val="9"/>
        </w:rPr>
      </w:pPr>
    </w:p>
    <w:tbl>
      <w:tblPr>
        <w:tblStyle w:val="7"/>
        <w:tblW w:w="0" w:type="auto"/>
        <w:tblInd w:w="151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37"/>
        <w:gridCol w:w="3236"/>
        <w:gridCol w:w="259"/>
        <w:gridCol w:w="1052"/>
        <w:gridCol w:w="590"/>
        <w:gridCol w:w="1062"/>
        <w:gridCol w:w="244"/>
        <w:gridCol w:w="384"/>
        <w:gridCol w:w="1052"/>
        <w:gridCol w:w="456"/>
        <w:gridCol w:w="1604"/>
        <w:gridCol w:w="739"/>
        <w:gridCol w:w="1858"/>
        <w:gridCol w:w="1610"/>
      </w:tblGrid>
      <w:tr w14:paraId="083D2D7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7" w:hRule="exact"/>
        </w:trPr>
        <w:tc>
          <w:tcPr>
            <w:tcW w:w="737" w:type="dxa"/>
            <w:vMerge w:val="restart"/>
            <w:tcBorders>
              <w:bottom w:val="single" w:color="000000" w:sz="6" w:space="0"/>
              <w:right w:val="single" w:color="000000" w:sz="6" w:space="0"/>
            </w:tcBorders>
          </w:tcPr>
          <w:p w14:paraId="6F55D004">
            <w:pPr>
              <w:pStyle w:val="11"/>
              <w:rPr>
                <w:rFonts w:ascii="Calibri"/>
                <w:b/>
                <w:sz w:val="13"/>
              </w:rPr>
            </w:pPr>
          </w:p>
          <w:p w14:paraId="24440348">
            <w:pPr>
              <w:pStyle w:val="11"/>
              <w:rPr>
                <w:rFonts w:ascii="Calibri"/>
                <w:b/>
                <w:sz w:val="13"/>
              </w:rPr>
            </w:pPr>
          </w:p>
          <w:p w14:paraId="1359AA15">
            <w:pPr>
              <w:pStyle w:val="11"/>
              <w:spacing w:before="101"/>
              <w:rPr>
                <w:rFonts w:ascii="Calibri"/>
                <w:b/>
                <w:sz w:val="13"/>
              </w:rPr>
            </w:pPr>
          </w:p>
          <w:p w14:paraId="5BAAC701">
            <w:pPr>
              <w:pStyle w:val="11"/>
              <w:ind w:left="26"/>
              <w:jc w:val="center"/>
              <w:rPr>
                <w:sz w:val="13"/>
              </w:rPr>
            </w:pPr>
            <w:r>
              <w:rPr>
                <w:spacing w:val="-5"/>
                <w:w w:val="110"/>
                <w:sz w:val="13"/>
              </w:rPr>
              <w:t>No</w:t>
            </w:r>
          </w:p>
        </w:tc>
        <w:tc>
          <w:tcPr>
            <w:tcW w:w="3236" w:type="dxa"/>
            <w:vMerge w:val="restart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BC926DA">
            <w:pPr>
              <w:pStyle w:val="11"/>
              <w:rPr>
                <w:rFonts w:ascii="Calibri"/>
                <w:b/>
                <w:sz w:val="13"/>
              </w:rPr>
            </w:pPr>
          </w:p>
          <w:p w14:paraId="6653CB7A">
            <w:pPr>
              <w:pStyle w:val="11"/>
              <w:rPr>
                <w:rFonts w:ascii="Calibri"/>
                <w:b/>
                <w:sz w:val="13"/>
              </w:rPr>
            </w:pPr>
          </w:p>
          <w:p w14:paraId="4D9ADBE8">
            <w:pPr>
              <w:pStyle w:val="11"/>
              <w:spacing w:before="101"/>
              <w:rPr>
                <w:rFonts w:ascii="Calibri"/>
                <w:b/>
                <w:sz w:val="13"/>
              </w:rPr>
            </w:pPr>
          </w:p>
          <w:p w14:paraId="37C0B6E5">
            <w:pPr>
              <w:pStyle w:val="11"/>
              <w:ind w:left="2"/>
              <w:jc w:val="center"/>
              <w:rPr>
                <w:sz w:val="13"/>
              </w:rPr>
            </w:pPr>
            <w:r>
              <w:rPr>
                <w:spacing w:val="-2"/>
                <w:w w:val="115"/>
                <w:sz w:val="13"/>
              </w:rPr>
              <w:t>Kegiatan</w:t>
            </w:r>
          </w:p>
        </w:tc>
        <w:tc>
          <w:tcPr>
            <w:tcW w:w="5099" w:type="dxa"/>
            <w:gridSpan w:val="8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B4D7961">
            <w:pPr>
              <w:pStyle w:val="11"/>
              <w:spacing w:before="154"/>
              <w:ind w:left="5"/>
              <w:jc w:val="center"/>
              <w:rPr>
                <w:sz w:val="13"/>
              </w:rPr>
            </w:pPr>
            <w:r>
              <w:rPr>
                <w:spacing w:val="-2"/>
                <w:w w:val="125"/>
                <w:sz w:val="13"/>
              </w:rPr>
              <w:t>Pelaksana</w:t>
            </w:r>
          </w:p>
        </w:tc>
        <w:tc>
          <w:tcPr>
            <w:tcW w:w="4201" w:type="dxa"/>
            <w:gridSpan w:val="3"/>
            <w:tcBorders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B3BEE98">
            <w:pPr>
              <w:pStyle w:val="11"/>
              <w:spacing w:before="154"/>
              <w:ind w:left="6"/>
              <w:jc w:val="center"/>
              <w:rPr>
                <w:sz w:val="13"/>
              </w:rPr>
            </w:pPr>
            <w:r>
              <w:rPr>
                <w:w w:val="125"/>
                <w:sz w:val="13"/>
              </w:rPr>
              <w:t>Baku</w:t>
            </w:r>
            <w:r>
              <w:rPr>
                <w:spacing w:val="6"/>
                <w:w w:val="125"/>
                <w:sz w:val="13"/>
              </w:rPr>
              <w:t xml:space="preserve"> </w:t>
            </w:r>
            <w:r>
              <w:rPr>
                <w:spacing w:val="-4"/>
                <w:w w:val="125"/>
                <w:sz w:val="13"/>
              </w:rPr>
              <w:t>Mutu</w:t>
            </w:r>
          </w:p>
        </w:tc>
        <w:tc>
          <w:tcPr>
            <w:tcW w:w="1610" w:type="dxa"/>
            <w:tcBorders>
              <w:left w:val="single" w:color="000000" w:sz="6" w:space="0"/>
              <w:bottom w:val="single" w:color="000000" w:sz="6" w:space="0"/>
            </w:tcBorders>
          </w:tcPr>
          <w:p w14:paraId="4E13FE93">
            <w:pPr>
              <w:pStyle w:val="11"/>
              <w:spacing w:before="154"/>
              <w:ind w:left="3"/>
              <w:jc w:val="center"/>
              <w:rPr>
                <w:sz w:val="13"/>
              </w:rPr>
            </w:pPr>
            <w:r>
              <w:rPr>
                <w:spacing w:val="-5"/>
                <w:w w:val="115"/>
                <w:sz w:val="13"/>
              </w:rPr>
              <w:t>Ket</w:t>
            </w:r>
          </w:p>
        </w:tc>
      </w:tr>
      <w:tr w14:paraId="6E28BE6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31" w:hRule="exact"/>
        </w:trPr>
        <w:tc>
          <w:tcPr>
            <w:tcW w:w="737" w:type="dxa"/>
            <w:vMerge w:val="continue"/>
            <w:tcBorders>
              <w:top w:val="nil"/>
              <w:bottom w:val="single" w:color="000000" w:sz="6" w:space="0"/>
              <w:right w:val="single" w:color="000000" w:sz="6" w:space="0"/>
            </w:tcBorders>
          </w:tcPr>
          <w:p w14:paraId="1D7CC64C">
            <w:pPr>
              <w:rPr>
                <w:sz w:val="2"/>
                <w:szCs w:val="2"/>
              </w:rPr>
            </w:pPr>
          </w:p>
        </w:tc>
        <w:tc>
          <w:tcPr>
            <w:tcW w:w="3236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5172EAE">
            <w:pPr>
              <w:rPr>
                <w:sz w:val="2"/>
                <w:szCs w:val="2"/>
              </w:rPr>
            </w:pPr>
          </w:p>
        </w:tc>
        <w:tc>
          <w:tcPr>
            <w:tcW w:w="3207" w:type="dxa"/>
            <w:gridSpan w:val="5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E7B40CF">
            <w:pPr>
              <w:pStyle w:val="11"/>
              <w:spacing w:before="146"/>
              <w:rPr>
                <w:rFonts w:ascii="Calibri"/>
                <w:b/>
                <w:sz w:val="14"/>
              </w:rPr>
            </w:pPr>
          </w:p>
          <w:p w14:paraId="104535D9">
            <w:pPr>
              <w:pStyle w:val="11"/>
              <w:tabs>
                <w:tab w:val="left" w:pos="2213"/>
              </w:tabs>
              <w:spacing w:before="1"/>
              <w:ind w:left="273"/>
              <w:rPr>
                <w:sz w:val="14"/>
              </w:rPr>
            </w:pPr>
            <w:r>
              <w:rPr>
                <w:w w:val="120"/>
                <w:sz w:val="14"/>
              </w:rPr>
              <w:t>Pejabat</w:t>
            </w:r>
            <w:r>
              <w:rPr>
                <w:spacing w:val="20"/>
                <w:w w:val="120"/>
                <w:sz w:val="14"/>
              </w:rPr>
              <w:t xml:space="preserve"> </w:t>
            </w:r>
            <w:r>
              <w:rPr>
                <w:w w:val="120"/>
                <w:sz w:val="14"/>
              </w:rPr>
              <w:t>Es.</w:t>
            </w:r>
            <w:r>
              <w:rPr>
                <w:spacing w:val="13"/>
                <w:w w:val="120"/>
                <w:sz w:val="14"/>
              </w:rPr>
              <w:t xml:space="preserve"> </w:t>
            </w:r>
            <w:r>
              <w:rPr>
                <w:spacing w:val="-5"/>
                <w:w w:val="120"/>
                <w:sz w:val="14"/>
              </w:rPr>
              <w:t>IV</w:t>
            </w:r>
            <w:r>
              <w:rPr>
                <w:sz w:val="14"/>
              </w:rPr>
              <w:tab/>
            </w:r>
            <w:r>
              <w:rPr>
                <w:spacing w:val="-4"/>
                <w:w w:val="120"/>
                <w:sz w:val="14"/>
              </w:rPr>
              <w:t>PPID</w:t>
            </w:r>
          </w:p>
        </w:tc>
        <w:tc>
          <w:tcPr>
            <w:tcW w:w="1892" w:type="dxa"/>
            <w:gridSpan w:val="3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581BB85">
            <w:pPr>
              <w:pStyle w:val="11"/>
              <w:spacing w:before="146"/>
              <w:rPr>
                <w:rFonts w:ascii="Calibri"/>
                <w:b/>
                <w:sz w:val="14"/>
              </w:rPr>
            </w:pPr>
          </w:p>
          <w:p w14:paraId="4A0A519D">
            <w:pPr>
              <w:pStyle w:val="11"/>
              <w:spacing w:before="1"/>
              <w:ind w:left="230"/>
              <w:rPr>
                <w:sz w:val="14"/>
              </w:rPr>
            </w:pPr>
            <w:r>
              <w:rPr>
                <w:w w:val="115"/>
                <w:sz w:val="14"/>
              </w:rPr>
              <w:t>Tim</w:t>
            </w:r>
            <w:r>
              <w:rPr>
                <w:spacing w:val="58"/>
                <w:w w:val="115"/>
                <w:sz w:val="14"/>
              </w:rPr>
              <w:t xml:space="preserve"> </w:t>
            </w:r>
            <w:r>
              <w:rPr>
                <w:spacing w:val="-2"/>
                <w:w w:val="115"/>
                <w:sz w:val="14"/>
              </w:rPr>
              <w:t>Pertimbangan</w:t>
            </w:r>
          </w:p>
        </w:tc>
        <w:tc>
          <w:tcPr>
            <w:tcW w:w="1604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36315A4">
            <w:pPr>
              <w:pStyle w:val="11"/>
              <w:rPr>
                <w:rFonts w:ascii="Calibri"/>
                <w:b/>
                <w:sz w:val="13"/>
              </w:rPr>
            </w:pPr>
          </w:p>
          <w:p w14:paraId="0AFD138D">
            <w:pPr>
              <w:pStyle w:val="11"/>
              <w:spacing w:before="10"/>
              <w:rPr>
                <w:rFonts w:ascii="Calibri"/>
                <w:b/>
                <w:sz w:val="13"/>
              </w:rPr>
            </w:pPr>
          </w:p>
          <w:p w14:paraId="0A6C9CC9">
            <w:pPr>
              <w:pStyle w:val="11"/>
              <w:ind w:left="354"/>
              <w:rPr>
                <w:sz w:val="13"/>
              </w:rPr>
            </w:pPr>
            <w:r>
              <w:rPr>
                <w:spacing w:val="-2"/>
                <w:w w:val="115"/>
                <w:sz w:val="13"/>
              </w:rPr>
              <w:t>Kelengkapan</w:t>
            </w:r>
          </w:p>
        </w:tc>
        <w:tc>
          <w:tcPr>
            <w:tcW w:w="7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4C62DDA">
            <w:pPr>
              <w:pStyle w:val="11"/>
              <w:spacing w:before="125"/>
              <w:ind w:left="19" w:right="4"/>
              <w:jc w:val="center"/>
              <w:rPr>
                <w:sz w:val="13"/>
              </w:rPr>
            </w:pPr>
            <w:r>
              <w:rPr>
                <w:spacing w:val="-2"/>
                <w:w w:val="125"/>
                <w:sz w:val="13"/>
              </w:rPr>
              <w:t>Waktu/</w:t>
            </w:r>
          </w:p>
        </w:tc>
        <w:tc>
          <w:tcPr>
            <w:tcW w:w="185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E1964D1">
            <w:pPr>
              <w:pStyle w:val="11"/>
              <w:rPr>
                <w:rFonts w:ascii="Calibri"/>
                <w:b/>
                <w:sz w:val="13"/>
              </w:rPr>
            </w:pPr>
          </w:p>
          <w:p w14:paraId="06D39C16">
            <w:pPr>
              <w:pStyle w:val="11"/>
              <w:spacing w:before="10"/>
              <w:rPr>
                <w:rFonts w:ascii="Calibri"/>
                <w:b/>
                <w:sz w:val="13"/>
              </w:rPr>
            </w:pPr>
          </w:p>
          <w:p w14:paraId="2C6C0B84">
            <w:pPr>
              <w:pStyle w:val="11"/>
              <w:ind w:left="5"/>
              <w:jc w:val="center"/>
              <w:rPr>
                <w:sz w:val="13"/>
              </w:rPr>
            </w:pPr>
            <w:r>
              <w:rPr>
                <w:spacing w:val="-2"/>
                <w:w w:val="125"/>
                <w:sz w:val="13"/>
              </w:rPr>
              <w:t>Output</w:t>
            </w:r>
          </w:p>
        </w:tc>
        <w:tc>
          <w:tcPr>
            <w:tcW w:w="161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 w14:paraId="3A5BFBE2">
            <w:pPr>
              <w:pStyle w:val="11"/>
              <w:rPr>
                <w:rFonts w:ascii="Times New Roman"/>
                <w:sz w:val="16"/>
              </w:rPr>
            </w:pPr>
          </w:p>
        </w:tc>
      </w:tr>
      <w:tr w14:paraId="1FBF47B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8" w:hRule="exact"/>
        </w:trPr>
        <w:tc>
          <w:tcPr>
            <w:tcW w:w="737" w:type="dxa"/>
            <w:vMerge w:val="continue"/>
            <w:tcBorders>
              <w:top w:val="nil"/>
              <w:bottom w:val="single" w:color="000000" w:sz="6" w:space="0"/>
              <w:right w:val="single" w:color="000000" w:sz="6" w:space="0"/>
            </w:tcBorders>
          </w:tcPr>
          <w:p w14:paraId="4D096D59">
            <w:pPr>
              <w:rPr>
                <w:sz w:val="2"/>
                <w:szCs w:val="2"/>
              </w:rPr>
            </w:pPr>
          </w:p>
        </w:tc>
        <w:tc>
          <w:tcPr>
            <w:tcW w:w="3236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FD2EC02">
            <w:pPr>
              <w:rPr>
                <w:sz w:val="2"/>
                <w:szCs w:val="2"/>
              </w:rPr>
            </w:pPr>
          </w:p>
        </w:tc>
        <w:tc>
          <w:tcPr>
            <w:tcW w:w="3207" w:type="dxa"/>
            <w:gridSpan w:val="5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8DEF3DC">
            <w:pPr>
              <w:rPr>
                <w:sz w:val="2"/>
                <w:szCs w:val="2"/>
              </w:rPr>
            </w:pPr>
          </w:p>
        </w:tc>
        <w:tc>
          <w:tcPr>
            <w:tcW w:w="1892" w:type="dxa"/>
            <w:gridSpan w:val="3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AC830DC">
            <w:pPr>
              <w:rPr>
                <w:sz w:val="2"/>
                <w:szCs w:val="2"/>
              </w:rPr>
            </w:pPr>
          </w:p>
        </w:tc>
        <w:tc>
          <w:tcPr>
            <w:tcW w:w="1604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8ABFD99">
            <w:pPr>
              <w:rPr>
                <w:sz w:val="2"/>
                <w:szCs w:val="2"/>
              </w:rPr>
            </w:pPr>
          </w:p>
        </w:tc>
        <w:tc>
          <w:tcPr>
            <w:tcW w:w="7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6504234">
            <w:pPr>
              <w:pStyle w:val="11"/>
              <w:spacing w:before="111"/>
              <w:ind w:left="19" w:right="2"/>
              <w:jc w:val="center"/>
              <w:rPr>
                <w:sz w:val="13"/>
              </w:rPr>
            </w:pPr>
            <w:r>
              <w:rPr>
                <w:spacing w:val="-2"/>
                <w:w w:val="115"/>
                <w:sz w:val="13"/>
              </w:rPr>
              <w:t>Menit</w:t>
            </w:r>
          </w:p>
        </w:tc>
        <w:tc>
          <w:tcPr>
            <w:tcW w:w="1858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59BBFFF">
            <w:pPr>
              <w:rPr>
                <w:sz w:val="2"/>
                <w:szCs w:val="2"/>
              </w:rPr>
            </w:pPr>
          </w:p>
        </w:tc>
        <w:tc>
          <w:tcPr>
            <w:tcW w:w="161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</w:tcBorders>
          </w:tcPr>
          <w:p w14:paraId="7F49326D">
            <w:pPr>
              <w:rPr>
                <w:sz w:val="2"/>
                <w:szCs w:val="2"/>
              </w:rPr>
            </w:pPr>
          </w:p>
        </w:tc>
      </w:tr>
      <w:tr w14:paraId="410C496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28" w:hRule="exact"/>
        </w:trPr>
        <w:tc>
          <w:tcPr>
            <w:tcW w:w="737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E1575DB">
            <w:pPr>
              <w:pStyle w:val="11"/>
              <w:rPr>
                <w:rFonts w:ascii="Calibri"/>
                <w:b/>
                <w:sz w:val="13"/>
              </w:rPr>
            </w:pPr>
          </w:p>
          <w:p w14:paraId="662597B9">
            <w:pPr>
              <w:pStyle w:val="11"/>
              <w:spacing w:before="145"/>
              <w:rPr>
                <w:rFonts w:ascii="Calibri"/>
                <w:b/>
                <w:sz w:val="13"/>
              </w:rPr>
            </w:pPr>
          </w:p>
          <w:p w14:paraId="0C27BAF6">
            <w:pPr>
              <w:pStyle w:val="11"/>
              <w:ind w:left="26"/>
              <w:jc w:val="center"/>
              <w:rPr>
                <w:sz w:val="13"/>
              </w:rPr>
            </w:pPr>
            <w:r>
              <w:rPr>
                <w:spacing w:val="-10"/>
                <w:w w:val="115"/>
                <w:sz w:val="13"/>
              </w:rPr>
              <w:t>1</w:t>
            </w:r>
          </w:p>
        </w:tc>
        <w:tc>
          <w:tcPr>
            <w:tcW w:w="32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B831E2F">
            <w:pPr>
              <w:pStyle w:val="11"/>
              <w:rPr>
                <w:rFonts w:ascii="Calibri"/>
                <w:b/>
                <w:sz w:val="14"/>
              </w:rPr>
            </w:pPr>
          </w:p>
          <w:p w14:paraId="09B5889F">
            <w:pPr>
              <w:pStyle w:val="11"/>
              <w:spacing w:before="19"/>
              <w:rPr>
                <w:rFonts w:ascii="Calibri"/>
                <w:b/>
                <w:sz w:val="14"/>
              </w:rPr>
            </w:pPr>
          </w:p>
          <w:p w14:paraId="28FA8FAF">
            <w:pPr>
              <w:pStyle w:val="11"/>
              <w:spacing w:before="1" w:line="309" w:lineRule="auto"/>
              <w:ind w:left="28" w:right="413"/>
              <w:rPr>
                <w:sz w:val="14"/>
              </w:rPr>
            </w:pPr>
            <w:r>
              <w:rPr>
                <w:w w:val="115"/>
                <w:sz w:val="14"/>
              </w:rPr>
              <w:t>Mengidentifikasi Usulan Daftar</w:t>
            </w:r>
            <w:r>
              <w:rPr>
                <w:spacing w:val="40"/>
                <w:w w:val="115"/>
                <w:sz w:val="14"/>
              </w:rPr>
              <w:t xml:space="preserve"> </w:t>
            </w:r>
            <w:r>
              <w:rPr>
                <w:w w:val="115"/>
                <w:sz w:val="14"/>
              </w:rPr>
              <w:t>Informasi</w:t>
            </w:r>
            <w:r>
              <w:rPr>
                <w:spacing w:val="36"/>
                <w:w w:val="115"/>
                <w:sz w:val="14"/>
              </w:rPr>
              <w:t xml:space="preserve"> </w:t>
            </w:r>
            <w:r>
              <w:rPr>
                <w:w w:val="115"/>
                <w:sz w:val="14"/>
              </w:rPr>
              <w:t>Publik</w:t>
            </w:r>
            <w:r>
              <w:rPr>
                <w:spacing w:val="33"/>
                <w:w w:val="115"/>
                <w:sz w:val="14"/>
              </w:rPr>
              <w:t xml:space="preserve"> </w:t>
            </w:r>
            <w:r>
              <w:rPr>
                <w:w w:val="115"/>
                <w:sz w:val="14"/>
              </w:rPr>
              <w:t>(DIP)</w:t>
            </w:r>
            <w:r>
              <w:rPr>
                <w:spacing w:val="37"/>
                <w:w w:val="115"/>
                <w:sz w:val="14"/>
              </w:rPr>
              <w:t xml:space="preserve"> </w:t>
            </w:r>
            <w:r>
              <w:rPr>
                <w:w w:val="115"/>
                <w:sz w:val="14"/>
              </w:rPr>
              <w:t>di</w:t>
            </w:r>
            <w:r>
              <w:rPr>
                <w:spacing w:val="34"/>
                <w:w w:val="115"/>
                <w:sz w:val="14"/>
              </w:rPr>
              <w:t xml:space="preserve"> </w:t>
            </w:r>
            <w:r>
              <w:rPr>
                <w:w w:val="115"/>
                <w:sz w:val="14"/>
              </w:rPr>
              <w:t>Unit</w:t>
            </w:r>
            <w:r>
              <w:rPr>
                <w:spacing w:val="30"/>
                <w:w w:val="115"/>
                <w:sz w:val="14"/>
              </w:rPr>
              <w:t xml:space="preserve"> </w:t>
            </w:r>
            <w:r>
              <w:rPr>
                <w:w w:val="115"/>
                <w:sz w:val="14"/>
              </w:rPr>
              <w:t>Kerja</w:t>
            </w:r>
          </w:p>
        </w:tc>
        <w:tc>
          <w:tcPr>
            <w:tcW w:w="3207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BD244BA">
            <w:pPr>
              <w:pStyle w:val="11"/>
              <w:rPr>
                <w:rFonts w:ascii="Calibri"/>
                <w:b/>
                <w:sz w:val="16"/>
              </w:rPr>
            </w:pPr>
          </w:p>
          <w:p w14:paraId="24873092">
            <w:pPr>
              <w:pStyle w:val="11"/>
              <w:spacing w:before="4"/>
              <w:rPr>
                <w:rFonts w:ascii="Calibri"/>
                <w:b/>
                <w:sz w:val="16"/>
              </w:rPr>
            </w:pPr>
          </w:p>
          <w:p w14:paraId="1A61BA14">
            <w:pPr>
              <w:pStyle w:val="11"/>
              <w:ind w:left="768"/>
              <w:rPr>
                <w:rFonts w:ascii="Calibri"/>
                <w:sz w:val="16"/>
              </w:rPr>
            </w:pPr>
            <w:r>
              <w:rPr>
                <w:rFonts w:ascii="Calibri"/>
                <w:sz w:val="16"/>
              </w:rPr>
              <mc:AlternateContent>
                <mc:Choice Requires="wpg">
                  <w:drawing>
                    <wp:anchor distT="0" distB="0" distL="0" distR="0" simplePos="0" relativeHeight="251684864" behindDoc="1" locked="0" layoutInCell="1" allowOverlap="1">
                      <wp:simplePos x="0" y="0"/>
                      <wp:positionH relativeFrom="column">
                        <wp:posOffset>163195</wp:posOffset>
                      </wp:positionH>
                      <wp:positionV relativeFrom="paragraph">
                        <wp:posOffset>-29845</wp:posOffset>
                      </wp:positionV>
                      <wp:extent cx="2783205" cy="4471670"/>
                      <wp:effectExtent l="0" t="0" r="0" b="0"/>
                      <wp:wrapNone/>
                      <wp:docPr id="309" name="Group 30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783205" cy="4471670"/>
                                <a:chOff x="0" y="0"/>
                                <a:chExt cx="2783205" cy="4471670"/>
                              </a:xfrm>
                            </wpg:grpSpPr>
                            <wps:wsp>
                              <wps:cNvPr id="310" name="Graphic 310"/>
                              <wps:cNvSpPr/>
                              <wps:spPr>
                                <a:xfrm>
                                  <a:off x="50800" y="3467"/>
                                  <a:ext cx="600710" cy="3200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0710" h="320040">
                                      <a:moveTo>
                                        <a:pt x="542925" y="0"/>
                                      </a:moveTo>
                                      <a:lnTo>
                                        <a:pt x="57150" y="0"/>
                                      </a:lnTo>
                                      <a:lnTo>
                                        <a:pt x="34925" y="3810"/>
                                      </a:lnTo>
                                      <a:lnTo>
                                        <a:pt x="16510" y="15239"/>
                                      </a:lnTo>
                                      <a:lnTo>
                                        <a:pt x="4445" y="32385"/>
                                      </a:lnTo>
                                      <a:lnTo>
                                        <a:pt x="0" y="53339"/>
                                      </a:lnTo>
                                      <a:lnTo>
                                        <a:pt x="0" y="266700"/>
                                      </a:lnTo>
                                      <a:lnTo>
                                        <a:pt x="4445" y="287654"/>
                                      </a:lnTo>
                                      <a:lnTo>
                                        <a:pt x="16510" y="304164"/>
                                      </a:lnTo>
                                      <a:lnTo>
                                        <a:pt x="34925" y="316229"/>
                                      </a:lnTo>
                                      <a:lnTo>
                                        <a:pt x="57150" y="320039"/>
                                      </a:lnTo>
                                      <a:lnTo>
                                        <a:pt x="542925" y="320039"/>
                                      </a:lnTo>
                                      <a:lnTo>
                                        <a:pt x="565150" y="316229"/>
                                      </a:lnTo>
                                      <a:lnTo>
                                        <a:pt x="583564" y="304164"/>
                                      </a:lnTo>
                                      <a:lnTo>
                                        <a:pt x="595630" y="287654"/>
                                      </a:lnTo>
                                      <a:lnTo>
                                        <a:pt x="600710" y="266700"/>
                                      </a:lnTo>
                                      <a:lnTo>
                                        <a:pt x="600710" y="53339"/>
                                      </a:lnTo>
                                      <a:lnTo>
                                        <a:pt x="595630" y="32385"/>
                                      </a:lnTo>
                                      <a:lnTo>
                                        <a:pt x="583564" y="15239"/>
                                      </a:lnTo>
                                      <a:lnTo>
                                        <a:pt x="565150" y="3810"/>
                                      </a:lnTo>
                                      <a:lnTo>
                                        <a:pt x="54292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B9BD3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311" name="Graphic 311"/>
                              <wps:cNvSpPr/>
                              <wps:spPr>
                                <a:xfrm>
                                  <a:off x="50800" y="3467"/>
                                  <a:ext cx="600710" cy="3200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0710" h="320040">
                                      <a:moveTo>
                                        <a:pt x="0" y="53339"/>
                                      </a:moveTo>
                                      <a:lnTo>
                                        <a:pt x="4445" y="32385"/>
                                      </a:lnTo>
                                      <a:lnTo>
                                        <a:pt x="16510" y="15239"/>
                                      </a:lnTo>
                                      <a:lnTo>
                                        <a:pt x="34925" y="3810"/>
                                      </a:lnTo>
                                      <a:lnTo>
                                        <a:pt x="57150" y="0"/>
                                      </a:lnTo>
                                      <a:lnTo>
                                        <a:pt x="542925" y="0"/>
                                      </a:lnTo>
                                      <a:lnTo>
                                        <a:pt x="565150" y="3810"/>
                                      </a:lnTo>
                                      <a:lnTo>
                                        <a:pt x="583564" y="15239"/>
                                      </a:lnTo>
                                      <a:lnTo>
                                        <a:pt x="595630" y="32385"/>
                                      </a:lnTo>
                                      <a:lnTo>
                                        <a:pt x="600710" y="53339"/>
                                      </a:lnTo>
                                      <a:lnTo>
                                        <a:pt x="600710" y="266700"/>
                                      </a:lnTo>
                                      <a:lnTo>
                                        <a:pt x="595630" y="287654"/>
                                      </a:lnTo>
                                      <a:lnTo>
                                        <a:pt x="583564" y="304164"/>
                                      </a:lnTo>
                                      <a:lnTo>
                                        <a:pt x="565150" y="316229"/>
                                      </a:lnTo>
                                      <a:lnTo>
                                        <a:pt x="542925" y="320039"/>
                                      </a:lnTo>
                                      <a:lnTo>
                                        <a:pt x="57150" y="320039"/>
                                      </a:lnTo>
                                      <a:lnTo>
                                        <a:pt x="34925" y="316229"/>
                                      </a:lnTo>
                                      <a:lnTo>
                                        <a:pt x="16510" y="304164"/>
                                      </a:lnTo>
                                      <a:lnTo>
                                        <a:pt x="4445" y="287654"/>
                                      </a:lnTo>
                                      <a:lnTo>
                                        <a:pt x="0" y="266700"/>
                                      </a:lnTo>
                                      <a:lnTo>
                                        <a:pt x="0" y="5333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934">
                                  <a:solidFill>
                                    <a:srgbClr val="416F9C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312" name="Image 312"/>
                                <pic:cNvPicPr/>
                              </pic:nvPicPr>
                              <pic:blipFill>
                                <a:blip r:embed="rId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30504" y="47917"/>
                                  <a:ext cx="227329" cy="2590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13" name="Graphic 313"/>
                              <wps:cNvSpPr/>
                              <wps:spPr>
                                <a:xfrm>
                                  <a:off x="1024889" y="868972"/>
                                  <a:ext cx="681355" cy="2317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81355" h="231775">
                                      <a:moveTo>
                                        <a:pt x="68135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31775"/>
                                      </a:lnTo>
                                      <a:lnTo>
                                        <a:pt x="681354" y="231775"/>
                                      </a:lnTo>
                                      <a:lnTo>
                                        <a:pt x="68135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B9BD3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314" name="Image 314"/>
                                <pic:cNvPicPr/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256030" y="851827"/>
                                  <a:ext cx="227329" cy="25907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15" name="Graphic 315"/>
                              <wps:cNvSpPr/>
                              <wps:spPr>
                                <a:xfrm>
                                  <a:off x="347345" y="324142"/>
                                  <a:ext cx="1049020" cy="5486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49020" h="548640">
                                      <a:moveTo>
                                        <a:pt x="1016000" y="494029"/>
                                      </a:moveTo>
                                      <a:lnTo>
                                        <a:pt x="990600" y="494029"/>
                                      </a:lnTo>
                                      <a:lnTo>
                                        <a:pt x="1019810" y="548639"/>
                                      </a:lnTo>
                                      <a:lnTo>
                                        <a:pt x="1043939" y="503554"/>
                                      </a:lnTo>
                                      <a:lnTo>
                                        <a:pt x="1016000" y="503554"/>
                                      </a:lnTo>
                                      <a:lnTo>
                                        <a:pt x="1016000" y="494029"/>
                                      </a:lnTo>
                                      <a:close/>
                                    </a:path>
                                    <a:path w="1049020" h="548640">
                                      <a:moveTo>
                                        <a:pt x="1016000" y="274319"/>
                                      </a:moveTo>
                                      <a:lnTo>
                                        <a:pt x="1016000" y="503554"/>
                                      </a:lnTo>
                                      <a:lnTo>
                                        <a:pt x="1023619" y="503554"/>
                                      </a:lnTo>
                                      <a:lnTo>
                                        <a:pt x="1023619" y="277494"/>
                                      </a:lnTo>
                                      <a:lnTo>
                                        <a:pt x="1019810" y="277494"/>
                                      </a:lnTo>
                                      <a:lnTo>
                                        <a:pt x="1016000" y="274319"/>
                                      </a:lnTo>
                                      <a:close/>
                                    </a:path>
                                    <a:path w="1049020" h="548640">
                                      <a:moveTo>
                                        <a:pt x="1049019" y="494029"/>
                                      </a:moveTo>
                                      <a:lnTo>
                                        <a:pt x="1023619" y="494029"/>
                                      </a:lnTo>
                                      <a:lnTo>
                                        <a:pt x="1023619" y="503554"/>
                                      </a:lnTo>
                                      <a:lnTo>
                                        <a:pt x="1043939" y="503554"/>
                                      </a:lnTo>
                                      <a:lnTo>
                                        <a:pt x="1049019" y="494029"/>
                                      </a:lnTo>
                                      <a:close/>
                                    </a:path>
                                    <a:path w="1049020" h="548640">
                                      <a:moveTo>
                                        <a:pt x="698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77494"/>
                                      </a:lnTo>
                                      <a:lnTo>
                                        <a:pt x="1016000" y="277494"/>
                                      </a:lnTo>
                                      <a:lnTo>
                                        <a:pt x="1016000" y="274319"/>
                                      </a:lnTo>
                                      <a:lnTo>
                                        <a:pt x="6985" y="274319"/>
                                      </a:lnTo>
                                      <a:lnTo>
                                        <a:pt x="3810" y="271144"/>
                                      </a:lnTo>
                                      <a:lnTo>
                                        <a:pt x="6985" y="271144"/>
                                      </a:lnTo>
                                      <a:lnTo>
                                        <a:pt x="6985" y="0"/>
                                      </a:lnTo>
                                      <a:close/>
                                    </a:path>
                                    <a:path w="1049020" h="548640">
                                      <a:moveTo>
                                        <a:pt x="1023619" y="271144"/>
                                      </a:moveTo>
                                      <a:lnTo>
                                        <a:pt x="6985" y="271144"/>
                                      </a:lnTo>
                                      <a:lnTo>
                                        <a:pt x="6985" y="274319"/>
                                      </a:lnTo>
                                      <a:lnTo>
                                        <a:pt x="1016000" y="274319"/>
                                      </a:lnTo>
                                      <a:lnTo>
                                        <a:pt x="1019810" y="277494"/>
                                      </a:lnTo>
                                      <a:lnTo>
                                        <a:pt x="1023619" y="277494"/>
                                      </a:lnTo>
                                      <a:lnTo>
                                        <a:pt x="1023619" y="271144"/>
                                      </a:lnTo>
                                      <a:close/>
                                    </a:path>
                                    <a:path w="1049020" h="548640">
                                      <a:moveTo>
                                        <a:pt x="6985" y="271144"/>
                                      </a:moveTo>
                                      <a:lnTo>
                                        <a:pt x="3810" y="271144"/>
                                      </a:lnTo>
                                      <a:lnTo>
                                        <a:pt x="6985" y="274319"/>
                                      </a:lnTo>
                                      <a:lnTo>
                                        <a:pt x="6985" y="27114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316" name="Graphic 316"/>
                              <wps:cNvSpPr/>
                              <wps:spPr>
                                <a:xfrm>
                                  <a:off x="1061719" y="1462062"/>
                                  <a:ext cx="666750" cy="2933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66750" h="293370">
                                      <a:moveTo>
                                        <a:pt x="66675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93370"/>
                                      </a:lnTo>
                                      <a:lnTo>
                                        <a:pt x="666750" y="293370"/>
                                      </a:lnTo>
                                      <a:lnTo>
                                        <a:pt x="6667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B9BD3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317" name="Image 317"/>
                                <pic:cNvPicPr/>
                              </pic:nvPicPr>
                              <pic:blipFill>
                                <a:blip r:embed="rId13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285239" y="1499527"/>
                                  <a:ext cx="227329" cy="2527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18" name="Graphic 318"/>
                              <wps:cNvSpPr/>
                              <wps:spPr>
                                <a:xfrm>
                                  <a:off x="2116454" y="1462062"/>
                                  <a:ext cx="666750" cy="2933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66750" h="293370">
                                      <a:moveTo>
                                        <a:pt x="66675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93370"/>
                                      </a:lnTo>
                                      <a:lnTo>
                                        <a:pt x="666750" y="293370"/>
                                      </a:lnTo>
                                      <a:lnTo>
                                        <a:pt x="6667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B9BD3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319" name="Image 319"/>
                                <pic:cNvPicPr/>
                              </pic:nvPicPr>
                              <pic:blipFill>
                                <a:blip r:embed="rId14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332354" y="1499527"/>
                                  <a:ext cx="227329" cy="2527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20" name="Graphic 320"/>
                              <wps:cNvSpPr/>
                              <wps:spPr>
                                <a:xfrm>
                                  <a:off x="1706245" y="981367"/>
                                  <a:ext cx="770890" cy="4794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70890" h="479425">
                                      <a:moveTo>
                                        <a:pt x="738504" y="424814"/>
                                      </a:moveTo>
                                      <a:lnTo>
                                        <a:pt x="712469" y="424814"/>
                                      </a:lnTo>
                                      <a:lnTo>
                                        <a:pt x="741679" y="479425"/>
                                      </a:lnTo>
                                      <a:lnTo>
                                        <a:pt x="766444" y="434339"/>
                                      </a:lnTo>
                                      <a:lnTo>
                                        <a:pt x="738504" y="434339"/>
                                      </a:lnTo>
                                      <a:lnTo>
                                        <a:pt x="738504" y="424814"/>
                                      </a:lnTo>
                                      <a:close/>
                                    </a:path>
                                    <a:path w="770890" h="479425">
                                      <a:moveTo>
                                        <a:pt x="738504" y="3175"/>
                                      </a:moveTo>
                                      <a:lnTo>
                                        <a:pt x="738504" y="434339"/>
                                      </a:lnTo>
                                      <a:lnTo>
                                        <a:pt x="745489" y="434339"/>
                                      </a:lnTo>
                                      <a:lnTo>
                                        <a:pt x="745489" y="6985"/>
                                      </a:lnTo>
                                      <a:lnTo>
                                        <a:pt x="741679" y="6985"/>
                                      </a:lnTo>
                                      <a:lnTo>
                                        <a:pt x="738504" y="3175"/>
                                      </a:lnTo>
                                      <a:close/>
                                    </a:path>
                                    <a:path w="770890" h="479425">
                                      <a:moveTo>
                                        <a:pt x="770889" y="424814"/>
                                      </a:moveTo>
                                      <a:lnTo>
                                        <a:pt x="745489" y="424814"/>
                                      </a:lnTo>
                                      <a:lnTo>
                                        <a:pt x="745489" y="434339"/>
                                      </a:lnTo>
                                      <a:lnTo>
                                        <a:pt x="766444" y="434339"/>
                                      </a:lnTo>
                                      <a:lnTo>
                                        <a:pt x="770889" y="424814"/>
                                      </a:lnTo>
                                      <a:close/>
                                    </a:path>
                                    <a:path w="770890" h="479425">
                                      <a:moveTo>
                                        <a:pt x="74548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985"/>
                                      </a:lnTo>
                                      <a:lnTo>
                                        <a:pt x="738504" y="6985"/>
                                      </a:lnTo>
                                      <a:lnTo>
                                        <a:pt x="738504" y="3175"/>
                                      </a:lnTo>
                                      <a:lnTo>
                                        <a:pt x="745489" y="3175"/>
                                      </a:lnTo>
                                      <a:lnTo>
                                        <a:pt x="745489" y="0"/>
                                      </a:lnTo>
                                      <a:close/>
                                    </a:path>
                                    <a:path w="770890" h="479425">
                                      <a:moveTo>
                                        <a:pt x="745489" y="3175"/>
                                      </a:moveTo>
                                      <a:lnTo>
                                        <a:pt x="738504" y="3175"/>
                                      </a:lnTo>
                                      <a:lnTo>
                                        <a:pt x="741679" y="6985"/>
                                      </a:lnTo>
                                      <a:lnTo>
                                        <a:pt x="745489" y="6985"/>
                                      </a:lnTo>
                                      <a:lnTo>
                                        <a:pt x="745489" y="317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321" name="Graphic 321"/>
                              <wps:cNvSpPr/>
                              <wps:spPr>
                                <a:xfrm>
                                  <a:off x="0" y="1462062"/>
                                  <a:ext cx="666750" cy="2933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66750" h="293370">
                                      <a:moveTo>
                                        <a:pt x="66675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93370"/>
                                      </a:lnTo>
                                      <a:lnTo>
                                        <a:pt x="666750" y="293370"/>
                                      </a:lnTo>
                                      <a:lnTo>
                                        <a:pt x="66675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B9BD3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322" name="Image 322"/>
                                <pic:cNvPicPr/>
                              </pic:nvPicPr>
                              <pic:blipFill>
                                <a:blip r:embed="rId15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15900" y="1499527"/>
                                  <a:ext cx="227329" cy="2527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23" name="Graphic 323"/>
                              <wps:cNvSpPr/>
                              <wps:spPr>
                                <a:xfrm>
                                  <a:off x="299720" y="981367"/>
                                  <a:ext cx="728980" cy="4794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28980" h="479425">
                                      <a:moveTo>
                                        <a:pt x="25400" y="424814"/>
                                      </a:moveTo>
                                      <a:lnTo>
                                        <a:pt x="0" y="424814"/>
                                      </a:lnTo>
                                      <a:lnTo>
                                        <a:pt x="29210" y="479425"/>
                                      </a:lnTo>
                                      <a:lnTo>
                                        <a:pt x="53975" y="434339"/>
                                      </a:lnTo>
                                      <a:lnTo>
                                        <a:pt x="25400" y="434339"/>
                                      </a:lnTo>
                                      <a:lnTo>
                                        <a:pt x="25400" y="424814"/>
                                      </a:lnTo>
                                      <a:close/>
                                    </a:path>
                                    <a:path w="728980" h="479425">
                                      <a:moveTo>
                                        <a:pt x="728979" y="0"/>
                                      </a:moveTo>
                                      <a:lnTo>
                                        <a:pt x="25400" y="0"/>
                                      </a:lnTo>
                                      <a:lnTo>
                                        <a:pt x="25400" y="434339"/>
                                      </a:lnTo>
                                      <a:lnTo>
                                        <a:pt x="33019" y="434339"/>
                                      </a:lnTo>
                                      <a:lnTo>
                                        <a:pt x="33019" y="6985"/>
                                      </a:lnTo>
                                      <a:lnTo>
                                        <a:pt x="29210" y="6985"/>
                                      </a:lnTo>
                                      <a:lnTo>
                                        <a:pt x="33019" y="3175"/>
                                      </a:lnTo>
                                      <a:lnTo>
                                        <a:pt x="728979" y="3175"/>
                                      </a:lnTo>
                                      <a:lnTo>
                                        <a:pt x="728979" y="0"/>
                                      </a:lnTo>
                                      <a:close/>
                                    </a:path>
                                    <a:path w="728980" h="479425">
                                      <a:moveTo>
                                        <a:pt x="58419" y="424814"/>
                                      </a:moveTo>
                                      <a:lnTo>
                                        <a:pt x="33019" y="424814"/>
                                      </a:lnTo>
                                      <a:lnTo>
                                        <a:pt x="33019" y="434339"/>
                                      </a:lnTo>
                                      <a:lnTo>
                                        <a:pt x="53975" y="434339"/>
                                      </a:lnTo>
                                      <a:lnTo>
                                        <a:pt x="58419" y="424814"/>
                                      </a:lnTo>
                                      <a:close/>
                                    </a:path>
                                    <a:path w="728980" h="479425">
                                      <a:moveTo>
                                        <a:pt x="33019" y="3175"/>
                                      </a:moveTo>
                                      <a:lnTo>
                                        <a:pt x="29210" y="6985"/>
                                      </a:lnTo>
                                      <a:lnTo>
                                        <a:pt x="33019" y="6985"/>
                                      </a:lnTo>
                                      <a:lnTo>
                                        <a:pt x="33019" y="3175"/>
                                      </a:lnTo>
                                      <a:close/>
                                    </a:path>
                                    <a:path w="728980" h="479425">
                                      <a:moveTo>
                                        <a:pt x="728979" y="3175"/>
                                      </a:moveTo>
                                      <a:lnTo>
                                        <a:pt x="33019" y="3175"/>
                                      </a:lnTo>
                                      <a:lnTo>
                                        <a:pt x="33019" y="6985"/>
                                      </a:lnTo>
                                      <a:lnTo>
                                        <a:pt x="728979" y="6985"/>
                                      </a:lnTo>
                                      <a:lnTo>
                                        <a:pt x="728979" y="317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324" name="Graphic 324"/>
                              <wps:cNvSpPr/>
                              <wps:spPr>
                                <a:xfrm>
                                  <a:off x="1039494" y="2184692"/>
                                  <a:ext cx="725170" cy="2590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25170" h="259079">
                                      <a:moveTo>
                                        <a:pt x="72517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59079"/>
                                      </a:lnTo>
                                      <a:lnTo>
                                        <a:pt x="725170" y="259079"/>
                                      </a:lnTo>
                                      <a:lnTo>
                                        <a:pt x="72517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B9BD3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325" name="Graphic 325"/>
                              <wps:cNvSpPr/>
                              <wps:spPr>
                                <a:xfrm>
                                  <a:off x="1039494" y="2184692"/>
                                  <a:ext cx="725170" cy="2590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25170" h="259079">
                                      <a:moveTo>
                                        <a:pt x="0" y="259079"/>
                                      </a:moveTo>
                                      <a:lnTo>
                                        <a:pt x="725170" y="259079"/>
                                      </a:lnTo>
                                      <a:lnTo>
                                        <a:pt x="72517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5907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879">
                                  <a:solidFill>
                                    <a:srgbClr val="416F9C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326" name="Image 326"/>
                                <pic:cNvPicPr/>
                              </pic:nvPicPr>
                              <pic:blipFill>
                                <a:blip r:embed="rId16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285239" y="2167547"/>
                                  <a:ext cx="227329" cy="25908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27" name="Graphic 327"/>
                              <wps:cNvSpPr/>
                              <wps:spPr>
                                <a:xfrm>
                                  <a:off x="1370330" y="1755432"/>
                                  <a:ext cx="58419" cy="4311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19" h="431165">
                                      <a:moveTo>
                                        <a:pt x="25400" y="376555"/>
                                      </a:moveTo>
                                      <a:lnTo>
                                        <a:pt x="0" y="376555"/>
                                      </a:lnTo>
                                      <a:lnTo>
                                        <a:pt x="29209" y="431164"/>
                                      </a:lnTo>
                                      <a:lnTo>
                                        <a:pt x="53975" y="386080"/>
                                      </a:lnTo>
                                      <a:lnTo>
                                        <a:pt x="25400" y="386080"/>
                                      </a:lnTo>
                                      <a:lnTo>
                                        <a:pt x="25400" y="376555"/>
                                      </a:lnTo>
                                      <a:close/>
                                    </a:path>
                                    <a:path w="58419" h="431165">
                                      <a:moveTo>
                                        <a:pt x="32384" y="0"/>
                                      </a:moveTo>
                                      <a:lnTo>
                                        <a:pt x="24764" y="0"/>
                                      </a:lnTo>
                                      <a:lnTo>
                                        <a:pt x="25400" y="376555"/>
                                      </a:lnTo>
                                      <a:lnTo>
                                        <a:pt x="25400" y="386080"/>
                                      </a:lnTo>
                                      <a:lnTo>
                                        <a:pt x="33019" y="385444"/>
                                      </a:lnTo>
                                      <a:lnTo>
                                        <a:pt x="33019" y="376555"/>
                                      </a:lnTo>
                                      <a:lnTo>
                                        <a:pt x="32384" y="0"/>
                                      </a:lnTo>
                                      <a:close/>
                                    </a:path>
                                    <a:path w="58419" h="431165">
                                      <a:moveTo>
                                        <a:pt x="58419" y="376555"/>
                                      </a:moveTo>
                                      <a:lnTo>
                                        <a:pt x="33019" y="376555"/>
                                      </a:lnTo>
                                      <a:lnTo>
                                        <a:pt x="33019" y="385444"/>
                                      </a:lnTo>
                                      <a:lnTo>
                                        <a:pt x="25400" y="386080"/>
                                      </a:lnTo>
                                      <a:lnTo>
                                        <a:pt x="53975" y="386080"/>
                                      </a:lnTo>
                                      <a:lnTo>
                                        <a:pt x="58419" y="37655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328" name="Graphic 328"/>
                              <wps:cNvSpPr/>
                              <wps:spPr>
                                <a:xfrm>
                                  <a:off x="1017905" y="2811437"/>
                                  <a:ext cx="762000" cy="25272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0" h="252729">
                                      <a:moveTo>
                                        <a:pt x="7620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52729"/>
                                      </a:lnTo>
                                      <a:lnTo>
                                        <a:pt x="762000" y="252729"/>
                                      </a:lnTo>
                                      <a:lnTo>
                                        <a:pt x="7620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B9BD3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329" name="Graphic 329"/>
                              <wps:cNvSpPr/>
                              <wps:spPr>
                                <a:xfrm>
                                  <a:off x="1017905" y="2811437"/>
                                  <a:ext cx="762000" cy="25272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62000" h="252729">
                                      <a:moveTo>
                                        <a:pt x="0" y="252729"/>
                                      </a:moveTo>
                                      <a:lnTo>
                                        <a:pt x="762000" y="252729"/>
                                      </a:lnTo>
                                      <a:lnTo>
                                        <a:pt x="7620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5272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872">
                                  <a:solidFill>
                                    <a:srgbClr val="416F9C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330" name="Image 330"/>
                                <pic:cNvPicPr/>
                              </pic:nvPicPr>
                              <pic:blipFill>
                                <a:blip r:embed="rId1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277619" y="2794292"/>
                                  <a:ext cx="227329" cy="2527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31" name="Graphic 331"/>
                              <wps:cNvSpPr/>
                              <wps:spPr>
                                <a:xfrm>
                                  <a:off x="1369694" y="2443772"/>
                                  <a:ext cx="58419" cy="3683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19" h="368300">
                                      <a:moveTo>
                                        <a:pt x="25400" y="313690"/>
                                      </a:moveTo>
                                      <a:lnTo>
                                        <a:pt x="0" y="313690"/>
                                      </a:lnTo>
                                      <a:lnTo>
                                        <a:pt x="29210" y="368300"/>
                                      </a:lnTo>
                                      <a:lnTo>
                                        <a:pt x="53975" y="322580"/>
                                      </a:lnTo>
                                      <a:lnTo>
                                        <a:pt x="25400" y="322580"/>
                                      </a:lnTo>
                                      <a:lnTo>
                                        <a:pt x="25400" y="313690"/>
                                      </a:lnTo>
                                      <a:close/>
                                    </a:path>
                                    <a:path w="58419" h="368300">
                                      <a:moveTo>
                                        <a:pt x="33654" y="0"/>
                                      </a:moveTo>
                                      <a:lnTo>
                                        <a:pt x="26669" y="0"/>
                                      </a:lnTo>
                                      <a:lnTo>
                                        <a:pt x="25400" y="313690"/>
                                      </a:lnTo>
                                      <a:lnTo>
                                        <a:pt x="25400" y="322580"/>
                                      </a:lnTo>
                                      <a:lnTo>
                                        <a:pt x="33019" y="322580"/>
                                      </a:lnTo>
                                      <a:lnTo>
                                        <a:pt x="33019" y="313690"/>
                                      </a:lnTo>
                                      <a:lnTo>
                                        <a:pt x="33654" y="0"/>
                                      </a:lnTo>
                                      <a:close/>
                                    </a:path>
                                    <a:path w="58419" h="368300">
                                      <a:moveTo>
                                        <a:pt x="58419" y="313690"/>
                                      </a:moveTo>
                                      <a:lnTo>
                                        <a:pt x="33019" y="313690"/>
                                      </a:lnTo>
                                      <a:lnTo>
                                        <a:pt x="33019" y="322580"/>
                                      </a:lnTo>
                                      <a:lnTo>
                                        <a:pt x="53975" y="322580"/>
                                      </a:lnTo>
                                      <a:lnTo>
                                        <a:pt x="58419" y="31369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332" name="Graphic 332"/>
                              <wps:cNvSpPr/>
                              <wps:spPr>
                                <a:xfrm>
                                  <a:off x="1010285" y="3534067"/>
                                  <a:ext cx="776605" cy="2457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76605" h="245745">
                                      <a:moveTo>
                                        <a:pt x="77660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45744"/>
                                      </a:lnTo>
                                      <a:lnTo>
                                        <a:pt x="776604" y="245744"/>
                                      </a:lnTo>
                                      <a:lnTo>
                                        <a:pt x="77660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B9BD3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333" name="Graphic 333"/>
                              <wps:cNvSpPr/>
                              <wps:spPr>
                                <a:xfrm>
                                  <a:off x="1010285" y="3534067"/>
                                  <a:ext cx="776605" cy="2457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76605" h="245745">
                                      <a:moveTo>
                                        <a:pt x="0" y="245744"/>
                                      </a:moveTo>
                                      <a:lnTo>
                                        <a:pt x="776604" y="245744"/>
                                      </a:lnTo>
                                      <a:lnTo>
                                        <a:pt x="77660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457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869">
                                  <a:solidFill>
                                    <a:srgbClr val="416F9C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334" name="Image 334"/>
                                <pic:cNvPicPr/>
                              </pic:nvPicPr>
                              <pic:blipFill>
                                <a:blip r:embed="rId1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285239" y="3516922"/>
                                  <a:ext cx="227329" cy="25273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35" name="Graphic 335"/>
                              <wps:cNvSpPr/>
                              <wps:spPr>
                                <a:xfrm>
                                  <a:off x="1369060" y="3063532"/>
                                  <a:ext cx="58419" cy="4686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19" h="468630">
                                      <a:moveTo>
                                        <a:pt x="25400" y="414019"/>
                                      </a:moveTo>
                                      <a:lnTo>
                                        <a:pt x="0" y="414019"/>
                                      </a:lnTo>
                                      <a:lnTo>
                                        <a:pt x="29210" y="468629"/>
                                      </a:lnTo>
                                      <a:lnTo>
                                        <a:pt x="53975" y="422909"/>
                                      </a:lnTo>
                                      <a:lnTo>
                                        <a:pt x="25400" y="422909"/>
                                      </a:lnTo>
                                      <a:lnTo>
                                        <a:pt x="25400" y="414019"/>
                                      </a:lnTo>
                                      <a:close/>
                                    </a:path>
                                    <a:path w="58419" h="468630">
                                      <a:moveTo>
                                        <a:pt x="33020" y="0"/>
                                      </a:moveTo>
                                      <a:lnTo>
                                        <a:pt x="25400" y="0"/>
                                      </a:lnTo>
                                      <a:lnTo>
                                        <a:pt x="25400" y="422909"/>
                                      </a:lnTo>
                                      <a:lnTo>
                                        <a:pt x="33020" y="422909"/>
                                      </a:lnTo>
                                      <a:lnTo>
                                        <a:pt x="33020" y="0"/>
                                      </a:lnTo>
                                      <a:close/>
                                    </a:path>
                                    <a:path w="58419" h="468630">
                                      <a:moveTo>
                                        <a:pt x="58420" y="414019"/>
                                      </a:moveTo>
                                      <a:lnTo>
                                        <a:pt x="33020" y="414019"/>
                                      </a:lnTo>
                                      <a:lnTo>
                                        <a:pt x="33020" y="422909"/>
                                      </a:lnTo>
                                      <a:lnTo>
                                        <a:pt x="53975" y="422909"/>
                                      </a:lnTo>
                                      <a:lnTo>
                                        <a:pt x="58420" y="4140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336" name="Graphic 336"/>
                              <wps:cNvSpPr/>
                              <wps:spPr>
                                <a:xfrm>
                                  <a:off x="1010285" y="4222407"/>
                                  <a:ext cx="776605" cy="2457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76605" h="245745">
                                      <a:moveTo>
                                        <a:pt x="77660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245745"/>
                                      </a:lnTo>
                                      <a:lnTo>
                                        <a:pt x="776604" y="245745"/>
                                      </a:lnTo>
                                      <a:lnTo>
                                        <a:pt x="77660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5B9BD3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337" name="Graphic 337"/>
                              <wps:cNvSpPr/>
                              <wps:spPr>
                                <a:xfrm>
                                  <a:off x="1010285" y="4222407"/>
                                  <a:ext cx="776605" cy="2457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76605" h="245745">
                                      <a:moveTo>
                                        <a:pt x="0" y="245745"/>
                                      </a:moveTo>
                                      <a:lnTo>
                                        <a:pt x="776604" y="245745"/>
                                      </a:lnTo>
                                      <a:lnTo>
                                        <a:pt x="77660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457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6869">
                                  <a:solidFill>
                                    <a:srgbClr val="416F9C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338" name="Image 338"/>
                                <pic:cNvPicPr/>
                              </pic:nvPicPr>
                              <pic:blipFill>
                                <a:blip r:embed="rId1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285239" y="4205262"/>
                                  <a:ext cx="227329" cy="252729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39" name="Graphic 339"/>
                              <wps:cNvSpPr/>
                              <wps:spPr>
                                <a:xfrm>
                                  <a:off x="1369060" y="3779177"/>
                                  <a:ext cx="58419" cy="4413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8419" h="441325">
                                      <a:moveTo>
                                        <a:pt x="25400" y="386715"/>
                                      </a:moveTo>
                                      <a:lnTo>
                                        <a:pt x="0" y="386715"/>
                                      </a:lnTo>
                                      <a:lnTo>
                                        <a:pt x="29210" y="441325"/>
                                      </a:lnTo>
                                      <a:lnTo>
                                        <a:pt x="53975" y="395605"/>
                                      </a:lnTo>
                                      <a:lnTo>
                                        <a:pt x="25400" y="395605"/>
                                      </a:lnTo>
                                      <a:lnTo>
                                        <a:pt x="25400" y="386715"/>
                                      </a:lnTo>
                                      <a:close/>
                                    </a:path>
                                    <a:path w="58419" h="441325">
                                      <a:moveTo>
                                        <a:pt x="33020" y="0"/>
                                      </a:moveTo>
                                      <a:lnTo>
                                        <a:pt x="25400" y="0"/>
                                      </a:lnTo>
                                      <a:lnTo>
                                        <a:pt x="25400" y="395605"/>
                                      </a:lnTo>
                                      <a:lnTo>
                                        <a:pt x="33020" y="395605"/>
                                      </a:lnTo>
                                      <a:lnTo>
                                        <a:pt x="33020" y="0"/>
                                      </a:lnTo>
                                      <a:close/>
                                    </a:path>
                                    <a:path w="58419" h="441325">
                                      <a:moveTo>
                                        <a:pt x="58420" y="386715"/>
                                      </a:moveTo>
                                      <a:lnTo>
                                        <a:pt x="33020" y="386715"/>
                                      </a:lnTo>
                                      <a:lnTo>
                                        <a:pt x="33020" y="395605"/>
                                      </a:lnTo>
                                      <a:lnTo>
                                        <a:pt x="53975" y="395605"/>
                                      </a:lnTo>
                                      <a:lnTo>
                                        <a:pt x="58420" y="38671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_x0000_s1026" o:spid="_x0000_s1026" o:spt="203" style="position:absolute;left:0pt;margin-left:12.85pt;margin-top:-2.35pt;height:352.1pt;width:219.15pt;z-index:-251631616;mso-width-relative:page;mso-height-relative:page;" coordsize="2783205,4471670" o:gfxdata="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">
                      <o:lock v:ext="edit" aspectratio="f"/>
                      <v:shape id="Graphic 310" o:spid="_x0000_s1026" o:spt="100" style="position:absolute;left:50800;top:3467;height:320040;width:600710;" fillcolor="#5B9BD3" filled="t" stroked="f" coordsize="600710,320040" o:gfxdata="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+OYdn7sAAADc&#10;AAAADwAAAAAAAAABACAAAAAiAAAAZHJzL2Rvd25yZXYueG1sUEsBAhQAFAAAAAgAh07iQDMvBZ47&#10;AAAAOQAAABAAAAAAAAAAAQAgAAAACgEAAGRycy9zaGFwZXhtbC54bWxQSwUGAAAAAAYABgBbAQAA&#10;tAMAAAAA&#10;" path="m542925,0l57150,0,34925,3810,16510,15239,4445,32385,0,53339,0,266700,4445,287654,16510,304164,34925,316229,57150,320039,542925,320039,565150,316229,583564,304164,595630,287654,600710,266700,600710,53339,595630,32385,583564,15239,565150,3810,542925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311" o:spid="_x0000_s1026" o:spt="100" style="position:absolute;left:50800;top:3467;height:320040;width:600710;" filled="f" stroked="t" coordsize="600710,320040" o:gfxdata="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orarqb4A&#10;AADcAAAADwAAAAAAAAABACAAAAAiAAAAZHJzL2Rvd25yZXYueG1sUEsBAhQAFAAAAAgAh07iQDMv&#10;BZ47AAAAOQAAABAAAAAAAAAAAQAgAAAADQEAAGRycy9zaGFwZXhtbC54bWxQSwUGAAAAAAYABgBb&#10;AQAAtwMAAAAA&#10;" path="m0,53339l4445,32385,16510,15239,34925,3810,57150,0,542925,0,565150,3810,583564,15239,595630,32385,600710,53339,600710,266700,595630,287654,583564,304164,565150,316229,542925,320039,57150,320039,34925,316229,16510,304164,4445,287654,0,266700,0,53339xe">
                        <v:fill on="f" focussize="0,0"/>
                        <v:stroke weight="0.545984251968504pt" color="#416F9C" joinstyle="round"/>
                        <v:imagedata o:title=""/>
                        <o:lock v:ext="edit" aspectratio="f"/>
                        <v:textbox inset="0mm,0mm,0mm,0mm"/>
                      </v:shape>
                      <v:shape id="Image 312" o:spid="_x0000_s1026" o:spt="75" type="#_x0000_t75" style="position:absolute;left:230504;top:47917;height:259079;width:227329;" filled="f" o:preferrelative="t" stroked="f" coordsize="21600,21600" o:gfxdata="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F5XTvvQAA&#10;ANwAAAAPAAAAAAAAAAEAIAAAACIAAABkcnMvZG93bnJldi54bWxQSwECFAAUAAAACACHTuJAMy8F&#10;njsAAAA5AAAAEAAAAAAAAAABACAAAAAMAQAAZHJzL3NoYXBleG1sLnhtbFBLBQYAAAAABgAGAFsB&#10;AAC2AwAAAAA=&#10;">
                        <v:fill on="f" focussize="0,0"/>
                        <v:stroke on="f"/>
                        <v:imagedata r:id="rId11" o:title=""/>
                        <o:lock v:ext="edit" aspectratio="f"/>
                      </v:shape>
                      <v:shape id="Graphic 313" o:spid="_x0000_s1026" o:spt="100" style="position:absolute;left:1024889;top:868972;height:231775;width:681355;" fillcolor="#5B9BD3" filled="t" stroked="f" coordsize="681355,231775" o:gfxdata="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BMMem/&#10;AAAA3AAAAA8AAAAAAAAAAQAgAAAAIgAAAGRycy9kb3ducmV2LnhtbFBLAQIUABQAAAAIAIdO4kAz&#10;LwWeOwAAADkAAAAQAAAAAAAAAAEAIAAAAA4BAABkcnMvc2hhcGV4bWwueG1sUEsFBgAAAAAGAAYA&#10;WwEAALgDAAAAAA==&#10;" path="m681354,0l0,0,0,231775,681354,231775,681354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Image 314" o:spid="_x0000_s1026" o:spt="75" type="#_x0000_t75" style="position:absolute;left:1256030;top:851827;height:259079;width:227329;" filled="f" o:preferrelative="t" stroked="f" coordsize="21600,21600" o:gfxdata="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CXJ6sLsAAADc&#10;AAAADwAAAAAAAAABACAAAAAiAAAAZHJzL2Rvd25yZXYueG1sUEsBAhQAFAAAAAgAh07iQDMvBZ47&#10;AAAAOQAAABAAAAAAAAAAAQAgAAAACgEAAGRycy9zaGFwZXhtbC54bWxQSwUGAAAAAAYABgBbAQAA&#10;tAMAAAAA&#10;">
                        <v:fill on="f" focussize="0,0"/>
                        <v:stroke on="f"/>
                        <v:imagedata r:id="rId12" o:title=""/>
                        <o:lock v:ext="edit" aspectratio="f"/>
                      </v:shape>
                      <v:shape id="Graphic 315" o:spid="_x0000_s1026" o:spt="100" style="position:absolute;left:347345;top:324142;height:548640;width:1049020;" fillcolor="#000000" filled="t" stroked="f" coordsize="1049020,548640" o:gfxdata="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I9dymK/&#10;AAAA3AAAAA8AAAAAAAAAAQAgAAAAIgAAAGRycy9kb3ducmV2LnhtbFBLAQIUABQAAAAIAIdO4kAz&#10;LwWeOwAAADkAAAAQAAAAAAAAAAEAIAAAAA4BAABkcnMvc2hhcGV4bWwueG1sUEsFBgAAAAAGAAYA&#10;WwEAALgDAAAAAA==&#10;" path="m1016000,494029l990600,494029,1019810,548639,1043939,503554,1016000,503554,1016000,494029xem1016000,274319l1016000,503554,1023619,503554,1023619,277494,1019810,277494,1016000,274319xem1049019,494029l1023619,494029,1023619,503554,1043939,503554,1049019,494029xem6985,0l0,0,0,277494,1016000,277494,1016000,274319,6985,274319,3810,271144,6985,271144,6985,0xem1023619,271144l6985,271144,6985,274319,1016000,274319,1019810,277494,1023619,277494,1023619,271144xem6985,271144l3810,271144,6985,274319,6985,271144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316" o:spid="_x0000_s1026" o:spt="100" style="position:absolute;left:1061719;top:1462062;height:293370;width:666750;" fillcolor="#5B9BD3" filled="t" stroked="f" coordsize="666750,293370" o:gfxdata="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OeKONe/&#10;AAAA3AAAAA8AAAAAAAAAAQAgAAAAIgAAAGRycy9kb3ducmV2LnhtbFBLAQIUABQAAAAIAIdO4kAz&#10;LwWeOwAAADkAAAAQAAAAAAAAAAEAIAAAAA4BAABkcnMvc2hhcGV4bWwueG1sUEsFBgAAAAAGAAYA&#10;WwEAALgDAAAAAA==&#10;" path="m666750,0l0,0,0,293370,666750,293370,666750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Image 317" o:spid="_x0000_s1026" o:spt="75" type="#_x0000_t75" style="position:absolute;left:1285239;top:1499527;height:252729;width:227329;" filled="f" o:preferrelative="t" stroked="f" coordsize="21600,21600" o:gfxdata="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hlhqn&#10;wAAAANwAAAAPAAAAAAAAAAEAIAAAACIAAABkcnMvZG93bnJldi54bWxQSwECFAAUAAAACACHTuJA&#10;My8FnjsAAAA5AAAAEAAAAAAAAAABACAAAAAPAQAAZHJzL3NoYXBleG1sLnhtbFBLBQYAAAAABgAG&#10;AFsBAAC5AwAAAAA=&#10;">
                        <v:fill on="f" focussize="0,0"/>
                        <v:stroke on="f"/>
                        <v:imagedata r:id="rId13" o:title=""/>
                        <o:lock v:ext="edit" aspectratio="f"/>
                      </v:shape>
                      <v:shape id="Graphic 318" o:spid="_x0000_s1026" o:spt="100" style="position:absolute;left:2116454;top:1462062;height:293370;width:666750;" fillcolor="#5B9BD3" filled="t" stroked="f" coordsize="666750,293370" o:gfxdata="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PlZCT68AAAA&#10;3AAAAA8AAAAAAAAAAQAgAAAAIgAAAGRycy9kb3ducmV2LnhtbFBLAQIUABQAAAAIAIdO4kAzLwWe&#10;OwAAADkAAAAQAAAAAAAAAAEAIAAAAAsBAABkcnMvc2hhcGV4bWwueG1sUEsFBgAAAAAGAAYAWwEA&#10;ALUDAAAAAA==&#10;" path="m666750,0l0,0,0,293370,666750,293370,666750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Image 319" o:spid="_x0000_s1026" o:spt="75" type="#_x0000_t75" style="position:absolute;left:2332354;top:1499527;height:252729;width:227329;" filled="f" o:preferrelative="t" stroked="f" coordsize="21600,21600" o:gfxdata="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/2B8fb4A&#10;AADcAAAADwAAAAAAAAABACAAAAAiAAAAZHJzL2Rvd25yZXYueG1sUEsBAhQAFAAAAAgAh07iQDMv&#10;BZ47AAAAOQAAABAAAAAAAAAAAQAgAAAADQEAAGRycy9zaGFwZXhtbC54bWxQSwUGAAAAAAYABgBb&#10;AQAAtwMAAAAA&#10;">
                        <v:fill on="f" focussize="0,0"/>
                        <v:stroke on="f"/>
                        <v:imagedata r:id="rId14" o:title=""/>
                        <o:lock v:ext="edit" aspectratio="f"/>
                      </v:shape>
                      <v:shape id="Graphic 320" o:spid="_x0000_s1026" o:spt="100" style="position:absolute;left:1706245;top:981367;height:479425;width:770890;" fillcolor="#000000" filled="t" stroked="f" coordsize="770890,479425" o:gfxdata="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LwrIgugAAANwA&#10;AAAPAAAAAAAAAAEAIAAAACIAAABkcnMvZG93bnJldi54bWxQSwECFAAUAAAACACHTuJAMy8FnjsA&#10;AAA5AAAAEAAAAAAAAAABACAAAAAJAQAAZHJzL3NoYXBleG1sLnhtbFBLBQYAAAAABgAGAFsBAACz&#10;AwAAAAA=&#10;" path="m738504,424814l712469,424814,741679,479425,766444,434339,738504,434339,738504,424814xem738504,3175l738504,434339,745489,434339,745489,6985,741679,6985,738504,3175xem770889,424814l745489,424814,745489,434339,766444,434339,770889,424814xem745489,0l0,0,0,6985,738504,6985,738504,3175,745489,3175,745489,0xem745489,3175l738504,3175,741679,6985,745489,6985,745489,3175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321" o:spid="_x0000_s1026" o:spt="100" style="position:absolute;left:0;top:1462062;height:293370;width:666750;" fillcolor="#5B9BD3" filled="t" stroked="f" coordsize="666750,293370" o:gfxdata="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KYPah6/&#10;AAAA3AAAAA8AAAAAAAAAAQAgAAAAIgAAAGRycy9kb3ducmV2LnhtbFBLAQIUABQAAAAIAIdO4kAz&#10;LwWeOwAAADkAAAAQAAAAAAAAAAEAIAAAAA4BAABkcnMvc2hhcGV4bWwueG1sUEsFBgAAAAAGAAYA&#10;WwEAALgDAAAAAA==&#10;" path="m666750,0l0,0,0,293370,666750,293370,666750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Image 322" o:spid="_x0000_s1026" o:spt="75" type="#_x0000_t75" style="position:absolute;left:215900;top:1499527;height:252729;width:227329;" filled="f" o:preferrelative="t" stroked="f" coordsize="21600,21600" o:gfxdata="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F5onJq8AAAA&#10;3AAAAA8AAAAAAAAAAQAgAAAAIgAAAGRycy9kb3ducmV2LnhtbFBLAQIUABQAAAAIAIdO4kAzLwWe&#10;OwAAADkAAAAQAAAAAAAAAAEAIAAAAAsBAABkcnMvc2hhcGV4bWwueG1sUEsFBgAAAAAGAAYAWwEA&#10;ALUDAAAAAA==&#10;">
                        <v:fill on="f" focussize="0,0"/>
                        <v:stroke on="f"/>
                        <v:imagedata r:id="rId15" o:title=""/>
                        <o:lock v:ext="edit" aspectratio="f"/>
                      </v:shape>
                      <v:shape id="Graphic 323" o:spid="_x0000_s1026" o:spt="100" style="position:absolute;left:299720;top:981367;height:479425;width:728980;" fillcolor="#000000" filled="t" stroked="f" coordsize="728980,479425" o:gfxdata="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nKN1y8AAAA&#10;3AAAAA8AAAAAAAAAAQAgAAAAIgAAAGRycy9kb3ducmV2LnhtbFBLAQIUABQAAAAIAIdO4kAzLwWe&#10;OwAAADkAAAAQAAAAAAAAAAEAIAAAAAsBAABkcnMvc2hhcGV4bWwueG1sUEsFBgAAAAAGAAYAWwEA&#10;ALUDAAAAAA==&#10;" path="m25400,424814l0,424814,29210,479425,53975,434339,25400,434339,25400,424814xem728979,0l25400,0,25400,434339,33019,434339,33019,6985,29210,6985,33019,3175,728979,3175,728979,0xem58419,424814l33019,424814,33019,434339,53975,434339,58419,424814xem33019,3175l29210,6985,33019,6985,33019,3175xem728979,3175l33019,3175,33019,6985,728979,6985,728979,3175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324" o:spid="_x0000_s1026" o:spt="100" style="position:absolute;left:1039494;top:2184692;height:259079;width:725170;" fillcolor="#5B9BD3" filled="t" stroked="f" coordsize="725170,259079" o:gfxdata="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tf0mxrgAAADcAAAA&#10;DwAAAAAAAAABACAAAAAiAAAAZHJzL2Rvd25yZXYueG1sUEsBAhQAFAAAAAgAh07iQDMvBZ47AAAA&#10;OQAAABAAAAAAAAAAAQAgAAAABwEAAGRycy9zaGFwZXhtbC54bWxQSwUGAAAAAAYABgBbAQAAsQMA&#10;AAAA&#10;" path="m725170,0l0,0,0,259079,725170,259079,725170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325" o:spid="_x0000_s1026" o:spt="100" style="position:absolute;left:1039494;top:2184692;height:259079;width:725170;" filled="f" stroked="t" coordsize="725170,259079" o:gfxdata="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i0Mky/&#10;AAAA3AAAAA8AAAAAAAAAAQAgAAAAIgAAAGRycy9kb3ducmV2LnhtbFBLAQIUABQAAAAIAIdO4kAz&#10;LwWeOwAAADkAAAAQAAAAAAAAAAEAIAAAAA4BAABkcnMvc2hhcGV4bWwueG1sUEsFBgAAAAAGAAYA&#10;WwEAALgDAAAAAA==&#10;" path="m0,259079l725170,259079,725170,0,0,0,0,259079xe">
                        <v:fill on="f" focussize="0,0"/>
                        <v:stroke weight="0.541653543307087pt" color="#416F9C" joinstyle="round"/>
                        <v:imagedata o:title=""/>
                        <o:lock v:ext="edit" aspectratio="f"/>
                        <v:textbox inset="0mm,0mm,0mm,0mm"/>
                      </v:shape>
                      <v:shape id="Image 326" o:spid="_x0000_s1026" o:spt="75" type="#_x0000_t75" style="position:absolute;left:1285239;top:2167547;height:259080;width:227329;" filled="f" o:preferrelative="t" stroked="f" coordsize="21600,21600" o:gfxdata="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Tz3jC8AAAA&#10;3AAAAA8AAAAAAAAAAQAgAAAAIgAAAGRycy9kb3ducmV2LnhtbFBLAQIUABQAAAAIAIdO4kAzLwWe&#10;OwAAADkAAAAQAAAAAAAAAAEAIAAAAAsBAABkcnMvc2hhcGV4bWwueG1sUEsFBgAAAAAGAAYAWwEA&#10;ALUDAAAAAA==&#10;">
                        <v:fill on="f" focussize="0,0"/>
                        <v:stroke on="f"/>
                        <v:imagedata r:id="rId16" o:title=""/>
                        <o:lock v:ext="edit" aspectratio="f"/>
                      </v:shape>
                      <v:shape id="Graphic 327" o:spid="_x0000_s1026" o:spt="100" style="position:absolute;left:1370330;top:1755432;height:431165;width:58419;" fillcolor="#000000" filled="t" stroked="f" coordsize="58419,431165" o:gfxdata="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uddz74A&#10;AADcAAAADwAAAAAAAAABACAAAAAiAAAAZHJzL2Rvd25yZXYueG1sUEsBAhQAFAAAAAgAh07iQDMv&#10;BZ47AAAAOQAAABAAAAAAAAAAAQAgAAAADQEAAGRycy9zaGFwZXhtbC54bWxQSwUGAAAAAAYABgBb&#10;AQAAtwMAAAAA&#10;" path="m25400,376555l0,376555,29209,431164,53975,386080,25400,386080,25400,376555xem32384,0l24764,0,25400,376555,25400,386080,33019,385444,33019,376555,32384,0xem58419,376555l33019,376555,33019,385444,25400,386080,53975,386080,58419,376555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328" o:spid="_x0000_s1026" o:spt="100" style="position:absolute;left:1017905;top:2811437;height:252729;width:762000;" fillcolor="#5B9BD3" filled="t" stroked="f" coordsize="762000,252729" o:gfxdata="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GrHEES5AAAA3AAA&#10;AA8AAAAAAAAAAQAgAAAAIgAAAGRycy9kb3ducmV2LnhtbFBLAQIUABQAAAAIAIdO4kAzLwWeOwAA&#10;ADkAAAAQAAAAAAAAAAEAIAAAAAgBAABkcnMvc2hhcGV4bWwueG1sUEsFBgAAAAAGAAYAWwEAALID&#10;AAAAAA==&#10;" path="m762000,0l0,0,0,252729,762000,252729,762000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329" o:spid="_x0000_s1026" o:spt="100" style="position:absolute;left:1017905;top:2811437;height:252729;width:762000;" filled="f" stroked="t" coordsize="762000,252729" o:gfxdata="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yPz/R&#10;wAAAANwAAAAPAAAAAAAAAAEAIAAAACIAAABkcnMvZG93bnJldi54bWxQSwECFAAUAAAACACHTuJA&#10;My8FnjsAAAA5AAAAEAAAAAAAAAABACAAAAAPAQAAZHJzL3NoYXBleG1sLnhtbFBLBQYAAAAABgAG&#10;AFsBAAC5AwAAAAA=&#10;" path="m0,252729l762000,252729,762000,0,0,0,0,252729xe">
                        <v:fill on="f" focussize="0,0"/>
                        <v:stroke weight="0.541102362204724pt" color="#416F9C" joinstyle="round"/>
                        <v:imagedata o:title=""/>
                        <o:lock v:ext="edit" aspectratio="f"/>
                        <v:textbox inset="0mm,0mm,0mm,0mm"/>
                      </v:shape>
                      <v:shape id="Image 330" o:spid="_x0000_s1026" o:spt="75" type="#_x0000_t75" style="position:absolute;left:1277619;top:2794292;height:252730;width:227329;" filled="f" o:preferrelative="t" stroked="f" coordsize="21600,21600" o:gfxdata="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IZvS4G8AAAA&#10;3AAAAA8AAAAAAAAAAQAgAAAAIgAAAGRycy9kb3ducmV2LnhtbFBLAQIUABQAAAAIAIdO4kAzLwWe&#10;OwAAADkAAAAQAAAAAAAAAAEAIAAAAAsBAABkcnMvc2hhcGV4bWwueG1sUEsFBgAAAAAGAAYAWwEA&#10;ALUDAAAAAA==&#10;">
                        <v:fill on="f" focussize="0,0"/>
                        <v:stroke on="f"/>
                        <v:imagedata r:id="rId17" o:title=""/>
                        <o:lock v:ext="edit" aspectratio="f"/>
                      </v:shape>
                      <v:shape id="Graphic 331" o:spid="_x0000_s1026" o:spt="100" style="position:absolute;left:1369694;top:2443772;height:368300;width:58419;" fillcolor="#000000" filled="t" stroked="f" coordsize="58419,368300" o:gfxdata="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Q+YDLvQAA&#10;ANwAAAAPAAAAAAAAAAEAIAAAACIAAABkcnMvZG93bnJldi54bWxQSwECFAAUAAAACACHTuJAMy8F&#10;njsAAAA5AAAAEAAAAAAAAAABACAAAAAMAQAAZHJzL3NoYXBleG1sLnhtbFBLBQYAAAAABgAGAFsB&#10;AAC2AwAAAAA=&#10;" path="m25400,313690l0,313690,29210,368300,53975,322580,25400,322580,25400,313690xem33654,0l26669,0,25400,313690,25400,322580,33019,322580,33019,313690,33654,0xem58419,313690l33019,313690,33019,322580,53975,322580,58419,31369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332" o:spid="_x0000_s1026" o:spt="100" style="position:absolute;left:1010285;top:3534067;height:245745;width:776605;" fillcolor="#5B9BD3" filled="t" stroked="f" coordsize="776605,245745" o:gfxdata="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aB6Ma/&#10;AAAA3AAAAA8AAAAAAAAAAQAgAAAAIgAAAGRycy9kb3ducmV2LnhtbFBLAQIUABQAAAAIAIdO4kAz&#10;LwWeOwAAADkAAAAQAAAAAAAAAAEAIAAAAA4BAABkcnMvc2hhcGV4bWwueG1sUEsFBgAAAAAGAAYA&#10;WwEAALgDAAAAAA==&#10;" path="m776604,0l0,0,0,245744,776604,245744,776604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333" o:spid="_x0000_s1026" o:spt="100" style="position:absolute;left:1010285;top:3534067;height:245745;width:776605;" filled="f" stroked="t" coordsize="776605,245745" o:gfxdata="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jKjyL7sAAADc&#10;AAAADwAAAAAAAAABACAAAAAiAAAAZHJzL2Rvd25yZXYueG1sUEsBAhQAFAAAAAgAh07iQDMvBZ47&#10;AAAAOQAAABAAAAAAAAAAAQAgAAAACgEAAGRycy9zaGFwZXhtbC54bWxQSwUGAAAAAAYABgBbAQAA&#10;tAMAAAAA&#10;" path="m0,245744l776604,245744,776604,0,0,0,0,245744xe">
                        <v:fill on="f" focussize="0,0"/>
                        <v:stroke weight="0.540866141732283pt" color="#416F9C" joinstyle="round"/>
                        <v:imagedata o:title=""/>
                        <o:lock v:ext="edit" aspectratio="f"/>
                        <v:textbox inset="0mm,0mm,0mm,0mm"/>
                      </v:shape>
                      <v:shape id="Image 334" o:spid="_x0000_s1026" o:spt="75" type="#_x0000_t75" style="position:absolute;left:1285239;top:3516922;height:252730;width:227329;" filled="f" o:preferrelative="t" stroked="f" coordsize="21600,21600" o:gfxdata="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HCP3mu5AAAA3AAA&#10;AA8AAAAAAAAAAQAgAAAAIgAAAGRycy9kb3ducmV2LnhtbFBLAQIUABQAAAAIAIdO4kAzLwWeOwAA&#10;ADkAAAAQAAAAAAAAAAEAIAAAAAgBAABkcnMvc2hhcGV4bWwueG1sUEsFBgAAAAAGAAYAWwEAALID&#10;AAAAAA==&#10;">
                        <v:fill on="f" focussize="0,0"/>
                        <v:stroke on="f"/>
                        <v:imagedata r:id="rId18" o:title=""/>
                        <o:lock v:ext="edit" aspectratio="f"/>
                      </v:shape>
                      <v:shape id="Graphic 335" o:spid="_x0000_s1026" o:spt="100" style="position:absolute;left:1369060;top:3063532;height:468630;width:58419;" fillcolor="#000000" filled="t" stroked="f" coordsize="58419,468630" o:gfxdata="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utI42vQAA&#10;ANwAAAAPAAAAAAAAAAEAIAAAACIAAABkcnMvZG93bnJldi54bWxQSwECFAAUAAAACACHTuJAMy8F&#10;njsAAAA5AAAAEAAAAAAAAAABACAAAAAMAQAAZHJzL3NoYXBleG1sLnhtbFBLBQYAAAAABgAGAFsB&#10;AAC2AwAAAAA=&#10;" path="m25400,414019l0,414019,29210,468629,53975,422909,25400,422909,25400,414019xem33020,0l25400,0,25400,422909,33020,422909,33020,0xem58420,414019l33020,414019,33020,422909,53975,422909,58420,414019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336" o:spid="_x0000_s1026" o:spt="100" style="position:absolute;left:1010285;top:4222407;height:245745;width:776605;" fillcolor="#5B9BD3" filled="t" stroked="f" coordsize="776605,245745" o:gfxdata="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Sbruxb4A&#10;AADcAAAADwAAAAAAAAABACAAAAAiAAAAZHJzL2Rvd25yZXYueG1sUEsBAhQAFAAAAAgAh07iQDMv&#10;BZ47AAAAOQAAABAAAAAAAAAAAQAgAAAADQEAAGRycy9zaGFwZXhtbC54bWxQSwUGAAAAAAYABgBb&#10;AQAAtwMAAAAA&#10;" path="m776604,0l0,0,0,245745,776604,245745,776604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337" o:spid="_x0000_s1026" o:spt="100" style="position:absolute;left:1010285;top:4222407;height:245745;width:776605;" filled="f" stroked="t" coordsize="776605,245745" o:gfxdata="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zk/QsugAAANwA&#10;AAAPAAAAAAAAAAEAIAAAACIAAABkcnMvZG93bnJldi54bWxQSwECFAAUAAAACACHTuJAMy8FnjsA&#10;AAA5AAAAEAAAAAAAAAABACAAAAAJAQAAZHJzL3NoYXBleG1sLnhtbFBLBQYAAAAABgAGAFsBAACz&#10;AwAAAAA=&#10;" path="m0,245745l776604,245745,776604,0,0,0,0,245745xe">
                        <v:fill on="f" focussize="0,0"/>
                        <v:stroke weight="0.540866141732283pt" color="#416F9C" joinstyle="round"/>
                        <v:imagedata o:title=""/>
                        <o:lock v:ext="edit" aspectratio="f"/>
                        <v:textbox inset="0mm,0mm,0mm,0mm"/>
                      </v:shape>
                      <v:shape id="Image 338" o:spid="_x0000_s1026" o:spt="75" type="#_x0000_t75" style="position:absolute;left:1285239;top:4205262;height:252729;width:227329;" filled="f" o:preferrelative="t" stroked="f" coordsize="21600,21600" o:gfxdata="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bhI2mLsAAADc&#10;AAAADwAAAAAAAAABACAAAAAiAAAAZHJzL2Rvd25yZXYueG1sUEsBAhQAFAAAAAgAh07iQDMvBZ47&#10;AAAAOQAAABAAAAAAAAAAAQAgAAAACgEAAGRycy9zaGFwZXhtbC54bWxQSwUGAAAAAAYABgBbAQAA&#10;tAMAAAAA&#10;">
                        <v:fill on="f" focussize="0,0"/>
                        <v:stroke on="f"/>
                        <v:imagedata r:id="rId19" o:title=""/>
                        <o:lock v:ext="edit" aspectratio="f"/>
                      </v:shape>
                      <v:shape id="Graphic 339" o:spid="_x0000_s1026" o:spt="100" style="position:absolute;left:1369060;top:3779177;height:441325;width:58419;" fillcolor="#000000" filled="t" stroked="f" coordsize="58419,441325" o:gfxdata="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H1ZOlW/&#10;AAAA3AAAAA8AAAAAAAAAAQAgAAAAIgAAAGRycy9kb3ducmV2LnhtbFBLAQIUABQAAAAIAIdO4kAz&#10;LwWeOwAAADkAAAAQAAAAAAAAAAEAIAAAAA4BAABkcnMvc2hhcGV4bWwueG1sUEsFBgAAAAAGAAYA&#10;WwEAALgDAAAAAA==&#10;" path="m25400,386715l0,386715,29210,441325,53975,395605,25400,395605,25400,386715xem33020,0l25400,0,25400,395605,33020,395605,33020,0xem58420,386715l33020,386715,33020,395605,53975,395605,58420,386715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</v:group>
                  </w:pict>
                </mc:Fallback>
              </mc:AlternateContent>
            </w:r>
            <w:r>
              <w:rPr>
                <w:rFonts w:ascii="Calibri"/>
                <w:spacing w:val="-10"/>
                <w:w w:val="105"/>
                <w:sz w:val="16"/>
              </w:rPr>
              <w:t>1</w:t>
            </w:r>
          </w:p>
        </w:tc>
        <w:tc>
          <w:tcPr>
            <w:tcW w:w="1892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F9DE2B8">
            <w:pPr>
              <w:pStyle w:val="11"/>
              <w:rPr>
                <w:rFonts w:ascii="Times New Roman"/>
                <w:sz w:val="16"/>
              </w:rPr>
            </w:pPr>
          </w:p>
        </w:tc>
        <w:tc>
          <w:tcPr>
            <w:tcW w:w="16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A2583C4">
            <w:pPr>
              <w:pStyle w:val="11"/>
              <w:spacing w:before="34" w:line="316" w:lineRule="auto"/>
              <w:ind w:left="148" w:right="143" w:firstLine="4"/>
              <w:jc w:val="center"/>
              <w:rPr>
                <w:sz w:val="14"/>
              </w:rPr>
            </w:pPr>
            <w:r>
              <w:rPr>
                <w:w w:val="120"/>
                <w:sz w:val="14"/>
              </w:rPr>
              <w:t>Daftar Usulan</w:t>
            </w:r>
            <w:r>
              <w:rPr>
                <w:spacing w:val="40"/>
                <w:w w:val="120"/>
                <w:sz w:val="14"/>
              </w:rPr>
              <w:t xml:space="preserve"> </w:t>
            </w:r>
            <w:r>
              <w:rPr>
                <w:w w:val="120"/>
                <w:sz w:val="14"/>
              </w:rPr>
              <w:t>Informasi yang</w:t>
            </w:r>
            <w:r>
              <w:rPr>
                <w:spacing w:val="40"/>
                <w:w w:val="120"/>
                <w:sz w:val="14"/>
              </w:rPr>
              <w:t xml:space="preserve"> </w:t>
            </w:r>
            <w:r>
              <w:rPr>
                <w:spacing w:val="-2"/>
                <w:w w:val="120"/>
                <w:sz w:val="14"/>
              </w:rPr>
              <w:t>dikecualikan,</w:t>
            </w:r>
            <w:r>
              <w:rPr>
                <w:spacing w:val="40"/>
                <w:w w:val="120"/>
                <w:sz w:val="14"/>
              </w:rPr>
              <w:t xml:space="preserve"> </w:t>
            </w:r>
            <w:r>
              <w:rPr>
                <w:w w:val="120"/>
                <w:sz w:val="14"/>
              </w:rPr>
              <w:t>lembar</w:t>
            </w:r>
            <w:r>
              <w:rPr>
                <w:spacing w:val="16"/>
                <w:w w:val="120"/>
                <w:sz w:val="14"/>
              </w:rPr>
              <w:t xml:space="preserve"> </w:t>
            </w:r>
            <w:r>
              <w:rPr>
                <w:w w:val="120"/>
                <w:sz w:val="14"/>
              </w:rPr>
              <w:t>pengujian</w:t>
            </w:r>
          </w:p>
          <w:p w14:paraId="1993A7E9">
            <w:pPr>
              <w:pStyle w:val="11"/>
              <w:spacing w:line="162" w:lineRule="exact"/>
              <w:ind w:left="138" w:right="137"/>
              <w:jc w:val="center"/>
              <w:rPr>
                <w:sz w:val="14"/>
              </w:rPr>
            </w:pPr>
            <w:r>
              <w:rPr>
                <w:spacing w:val="-2"/>
                <w:w w:val="120"/>
                <w:sz w:val="14"/>
              </w:rPr>
              <w:t>konsekuensi</w:t>
            </w:r>
          </w:p>
        </w:tc>
        <w:tc>
          <w:tcPr>
            <w:tcW w:w="7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F3FA3D6">
            <w:pPr>
              <w:pStyle w:val="11"/>
              <w:rPr>
                <w:rFonts w:ascii="Calibri"/>
                <w:b/>
                <w:sz w:val="14"/>
              </w:rPr>
            </w:pPr>
          </w:p>
          <w:p w14:paraId="54495E94">
            <w:pPr>
              <w:pStyle w:val="11"/>
              <w:spacing w:before="125"/>
              <w:rPr>
                <w:rFonts w:ascii="Calibri"/>
                <w:b/>
                <w:sz w:val="14"/>
              </w:rPr>
            </w:pPr>
          </w:p>
          <w:p w14:paraId="5CF2E224">
            <w:pPr>
              <w:pStyle w:val="11"/>
              <w:ind w:left="19" w:right="13"/>
              <w:jc w:val="center"/>
              <w:rPr>
                <w:sz w:val="14"/>
              </w:rPr>
            </w:pPr>
            <w:r>
              <w:rPr>
                <w:w w:val="115"/>
                <w:sz w:val="14"/>
              </w:rPr>
              <w:t>1</w:t>
            </w:r>
            <w:r>
              <w:rPr>
                <w:spacing w:val="13"/>
                <w:w w:val="115"/>
                <w:sz w:val="14"/>
              </w:rPr>
              <w:t xml:space="preserve"> </w:t>
            </w:r>
            <w:r>
              <w:rPr>
                <w:spacing w:val="-4"/>
                <w:w w:val="115"/>
                <w:sz w:val="14"/>
              </w:rPr>
              <w:t>Hari</w:t>
            </w:r>
          </w:p>
        </w:tc>
        <w:tc>
          <w:tcPr>
            <w:tcW w:w="18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6E41297">
            <w:pPr>
              <w:pStyle w:val="11"/>
              <w:rPr>
                <w:rFonts w:ascii="Calibri"/>
                <w:b/>
                <w:sz w:val="14"/>
              </w:rPr>
            </w:pPr>
          </w:p>
          <w:p w14:paraId="36416CFB">
            <w:pPr>
              <w:pStyle w:val="11"/>
              <w:spacing w:before="19"/>
              <w:rPr>
                <w:rFonts w:ascii="Calibri"/>
                <w:b/>
                <w:sz w:val="14"/>
              </w:rPr>
            </w:pPr>
          </w:p>
          <w:p w14:paraId="10F8300A">
            <w:pPr>
              <w:pStyle w:val="11"/>
              <w:spacing w:before="1" w:line="309" w:lineRule="auto"/>
              <w:ind w:left="427" w:hanging="255"/>
              <w:rPr>
                <w:sz w:val="14"/>
              </w:rPr>
            </w:pPr>
            <w:r>
              <w:rPr>
                <w:w w:val="115"/>
                <w:sz w:val="14"/>
              </w:rPr>
              <w:t>Draf Informasi yang</w:t>
            </w:r>
            <w:r>
              <w:rPr>
                <w:spacing w:val="40"/>
                <w:w w:val="115"/>
                <w:sz w:val="14"/>
              </w:rPr>
              <w:t xml:space="preserve"> </w:t>
            </w:r>
            <w:r>
              <w:rPr>
                <w:spacing w:val="-2"/>
                <w:w w:val="115"/>
                <w:sz w:val="14"/>
              </w:rPr>
              <w:t>dikecualikan</w:t>
            </w:r>
          </w:p>
        </w:tc>
        <w:tc>
          <w:tcPr>
            <w:tcW w:w="16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 w14:paraId="5BDC6682">
            <w:pPr>
              <w:pStyle w:val="11"/>
              <w:rPr>
                <w:rFonts w:ascii="Times New Roman"/>
                <w:sz w:val="16"/>
              </w:rPr>
            </w:pPr>
          </w:p>
        </w:tc>
      </w:tr>
      <w:tr w14:paraId="0D99B66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5" w:hRule="exact"/>
        </w:trPr>
        <w:tc>
          <w:tcPr>
            <w:tcW w:w="737" w:type="dxa"/>
            <w:vMerge w:val="restart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7670BF2">
            <w:pPr>
              <w:pStyle w:val="11"/>
              <w:rPr>
                <w:rFonts w:ascii="Calibri"/>
                <w:b/>
                <w:sz w:val="13"/>
              </w:rPr>
            </w:pPr>
          </w:p>
          <w:p w14:paraId="66AF3E68">
            <w:pPr>
              <w:pStyle w:val="11"/>
              <w:spacing w:before="82"/>
              <w:rPr>
                <w:rFonts w:ascii="Calibri"/>
                <w:b/>
                <w:sz w:val="13"/>
              </w:rPr>
            </w:pPr>
          </w:p>
          <w:p w14:paraId="71A668EC">
            <w:pPr>
              <w:pStyle w:val="11"/>
              <w:ind w:left="26"/>
              <w:jc w:val="center"/>
              <w:rPr>
                <w:sz w:val="13"/>
              </w:rPr>
            </w:pPr>
            <w:r>
              <w:rPr>
                <w:spacing w:val="-10"/>
                <w:w w:val="115"/>
                <w:sz w:val="13"/>
              </w:rPr>
              <w:t>2</w:t>
            </w:r>
          </w:p>
        </w:tc>
        <w:tc>
          <w:tcPr>
            <w:tcW w:w="3236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7269394">
            <w:pPr>
              <w:pStyle w:val="11"/>
              <w:spacing w:before="17"/>
              <w:rPr>
                <w:rFonts w:ascii="Calibri"/>
                <w:b/>
                <w:sz w:val="14"/>
              </w:rPr>
            </w:pPr>
          </w:p>
          <w:p w14:paraId="101CF393">
            <w:pPr>
              <w:pStyle w:val="11"/>
              <w:spacing w:line="312" w:lineRule="auto"/>
              <w:ind w:left="28" w:right="413"/>
              <w:rPr>
                <w:sz w:val="14"/>
              </w:rPr>
            </w:pPr>
            <w:r>
              <w:rPr>
                <w:w w:val="120"/>
                <w:sz w:val="14"/>
              </w:rPr>
              <w:t>Menyerahkan hasil identifikasi usulan</w:t>
            </w:r>
            <w:r>
              <w:rPr>
                <w:spacing w:val="40"/>
                <w:w w:val="120"/>
                <w:sz w:val="14"/>
              </w:rPr>
              <w:t xml:space="preserve"> </w:t>
            </w:r>
            <w:r>
              <w:rPr>
                <w:w w:val="120"/>
                <w:sz w:val="14"/>
              </w:rPr>
              <w:t>DIP yang akan dinyatakan</w:t>
            </w:r>
            <w:r>
              <w:rPr>
                <w:spacing w:val="40"/>
                <w:w w:val="120"/>
                <w:sz w:val="14"/>
              </w:rPr>
              <w:t xml:space="preserve"> </w:t>
            </w:r>
            <w:r>
              <w:rPr>
                <w:w w:val="120"/>
                <w:sz w:val="14"/>
              </w:rPr>
              <w:t>sebagai</w:t>
            </w:r>
            <w:r>
              <w:rPr>
                <w:spacing w:val="40"/>
                <w:w w:val="120"/>
                <w:sz w:val="14"/>
              </w:rPr>
              <w:t xml:space="preserve"> </w:t>
            </w:r>
            <w:r>
              <w:rPr>
                <w:w w:val="120"/>
                <w:sz w:val="14"/>
              </w:rPr>
              <w:t>informasi</w:t>
            </w:r>
            <w:r>
              <w:rPr>
                <w:spacing w:val="80"/>
                <w:w w:val="120"/>
                <w:sz w:val="14"/>
              </w:rPr>
              <w:t xml:space="preserve"> </w:t>
            </w:r>
            <w:r>
              <w:rPr>
                <w:w w:val="120"/>
                <w:sz w:val="14"/>
              </w:rPr>
              <w:t>dikecualikan</w:t>
            </w:r>
          </w:p>
        </w:tc>
        <w:tc>
          <w:tcPr>
            <w:tcW w:w="3207" w:type="dxa"/>
            <w:gridSpan w:val="5"/>
            <w:tcBorders>
              <w:top w:val="single" w:color="000000" w:sz="6" w:space="0"/>
              <w:left w:val="single" w:color="000000" w:sz="6" w:space="0"/>
              <w:bottom w:val="nil"/>
              <w:right w:val="single" w:color="000000" w:sz="6" w:space="0"/>
            </w:tcBorders>
          </w:tcPr>
          <w:p w14:paraId="1EB83D57">
            <w:pPr>
              <w:pStyle w:val="11"/>
              <w:rPr>
                <w:rFonts w:ascii="Times New Roman"/>
                <w:sz w:val="16"/>
              </w:rPr>
            </w:pPr>
          </w:p>
        </w:tc>
        <w:tc>
          <w:tcPr>
            <w:tcW w:w="1892" w:type="dxa"/>
            <w:gridSpan w:val="3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8077A64">
            <w:pPr>
              <w:pStyle w:val="11"/>
              <w:rPr>
                <w:rFonts w:ascii="Times New Roman"/>
                <w:sz w:val="16"/>
              </w:rPr>
            </w:pPr>
          </w:p>
        </w:tc>
        <w:tc>
          <w:tcPr>
            <w:tcW w:w="1604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A4E3DE4">
            <w:pPr>
              <w:pStyle w:val="11"/>
              <w:rPr>
                <w:rFonts w:ascii="Calibri"/>
                <w:b/>
                <w:sz w:val="14"/>
              </w:rPr>
            </w:pPr>
          </w:p>
          <w:p w14:paraId="3F55FBDF">
            <w:pPr>
              <w:pStyle w:val="11"/>
              <w:spacing w:before="62"/>
              <w:rPr>
                <w:rFonts w:ascii="Calibri"/>
                <w:b/>
                <w:sz w:val="14"/>
              </w:rPr>
            </w:pPr>
          </w:p>
          <w:p w14:paraId="64061D08">
            <w:pPr>
              <w:pStyle w:val="11"/>
              <w:spacing w:before="1"/>
              <w:ind w:left="383"/>
              <w:rPr>
                <w:sz w:val="14"/>
              </w:rPr>
            </w:pPr>
            <w:r>
              <w:rPr>
                <w:w w:val="115"/>
                <w:sz w:val="14"/>
              </w:rPr>
              <w:t>Nota</w:t>
            </w:r>
            <w:r>
              <w:rPr>
                <w:spacing w:val="41"/>
                <w:w w:val="115"/>
                <w:sz w:val="14"/>
              </w:rPr>
              <w:t xml:space="preserve"> </w:t>
            </w:r>
            <w:r>
              <w:rPr>
                <w:spacing w:val="-2"/>
                <w:w w:val="115"/>
                <w:sz w:val="14"/>
              </w:rPr>
              <w:t>Dinas</w:t>
            </w:r>
          </w:p>
        </w:tc>
        <w:tc>
          <w:tcPr>
            <w:tcW w:w="739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DF90140">
            <w:pPr>
              <w:pStyle w:val="11"/>
              <w:rPr>
                <w:rFonts w:ascii="Calibri"/>
                <w:b/>
                <w:sz w:val="14"/>
              </w:rPr>
            </w:pPr>
          </w:p>
          <w:p w14:paraId="777818C1">
            <w:pPr>
              <w:pStyle w:val="11"/>
              <w:spacing w:before="62"/>
              <w:rPr>
                <w:rFonts w:ascii="Calibri"/>
                <w:b/>
                <w:sz w:val="14"/>
              </w:rPr>
            </w:pPr>
          </w:p>
          <w:p w14:paraId="65605638">
            <w:pPr>
              <w:pStyle w:val="11"/>
              <w:spacing w:before="1"/>
              <w:ind w:left="138"/>
              <w:rPr>
                <w:sz w:val="14"/>
              </w:rPr>
            </w:pPr>
            <w:r>
              <w:rPr>
                <w:w w:val="140"/>
                <w:sz w:val="14"/>
              </w:rPr>
              <w:t>1</w:t>
            </w:r>
            <w:r>
              <w:rPr>
                <w:spacing w:val="-8"/>
                <w:w w:val="140"/>
                <w:sz w:val="14"/>
              </w:rPr>
              <w:t xml:space="preserve"> </w:t>
            </w:r>
            <w:r>
              <w:rPr>
                <w:spacing w:val="-5"/>
                <w:w w:val="140"/>
                <w:sz w:val="14"/>
              </w:rPr>
              <w:t>Jam</w:t>
            </w:r>
          </w:p>
        </w:tc>
        <w:tc>
          <w:tcPr>
            <w:tcW w:w="185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F7D249E">
            <w:pPr>
              <w:pStyle w:val="11"/>
              <w:rPr>
                <w:rFonts w:ascii="Calibri"/>
                <w:b/>
                <w:sz w:val="14"/>
              </w:rPr>
            </w:pPr>
          </w:p>
          <w:p w14:paraId="42A3FC3A">
            <w:pPr>
              <w:pStyle w:val="11"/>
              <w:spacing w:before="62"/>
              <w:rPr>
                <w:rFonts w:ascii="Calibri"/>
                <w:b/>
                <w:sz w:val="14"/>
              </w:rPr>
            </w:pPr>
          </w:p>
          <w:p w14:paraId="1B7EBF42">
            <w:pPr>
              <w:pStyle w:val="11"/>
              <w:spacing w:before="1"/>
              <w:ind w:left="614"/>
              <w:rPr>
                <w:sz w:val="14"/>
              </w:rPr>
            </w:pPr>
            <w:r>
              <w:rPr>
                <w:w w:val="115"/>
                <w:sz w:val="14"/>
              </w:rPr>
              <w:t>Draf</w:t>
            </w:r>
            <w:r>
              <w:rPr>
                <w:spacing w:val="20"/>
                <w:w w:val="115"/>
                <w:sz w:val="14"/>
              </w:rPr>
              <w:t xml:space="preserve"> </w:t>
            </w:r>
            <w:r>
              <w:rPr>
                <w:spacing w:val="-5"/>
                <w:w w:val="115"/>
                <w:sz w:val="14"/>
              </w:rPr>
              <w:t>DIP</w:t>
            </w:r>
          </w:p>
        </w:tc>
        <w:tc>
          <w:tcPr>
            <w:tcW w:w="161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 w14:paraId="2CEED505">
            <w:pPr>
              <w:pStyle w:val="11"/>
              <w:spacing w:before="135" w:line="314" w:lineRule="auto"/>
              <w:ind w:left="90" w:right="89" w:firstLine="26"/>
              <w:jc w:val="center"/>
              <w:rPr>
                <w:sz w:val="12"/>
              </w:rPr>
            </w:pPr>
            <w:r>
              <w:rPr>
                <w:w w:val="120"/>
                <w:sz w:val="12"/>
              </w:rPr>
              <w:t>PPID</w:t>
            </w:r>
            <w:r>
              <w:rPr>
                <w:spacing w:val="40"/>
                <w:w w:val="120"/>
                <w:sz w:val="12"/>
              </w:rPr>
              <w:t xml:space="preserve"> </w:t>
            </w:r>
            <w:r>
              <w:rPr>
                <w:w w:val="120"/>
                <w:sz w:val="12"/>
              </w:rPr>
              <w:t>Pelaksana</w:t>
            </w:r>
            <w:r>
              <w:rPr>
                <w:spacing w:val="40"/>
                <w:w w:val="120"/>
                <w:sz w:val="12"/>
              </w:rPr>
              <w:t xml:space="preserve"> </w:t>
            </w:r>
            <w:r>
              <w:rPr>
                <w:w w:val="120"/>
                <w:sz w:val="12"/>
              </w:rPr>
              <w:t>dibantu</w:t>
            </w:r>
            <w:r>
              <w:rPr>
                <w:spacing w:val="4"/>
                <w:w w:val="120"/>
                <w:sz w:val="12"/>
              </w:rPr>
              <w:t xml:space="preserve"> </w:t>
            </w:r>
            <w:r>
              <w:rPr>
                <w:w w:val="120"/>
                <w:sz w:val="12"/>
              </w:rPr>
              <w:t>oleh</w:t>
            </w:r>
            <w:r>
              <w:rPr>
                <w:spacing w:val="-8"/>
                <w:w w:val="120"/>
                <w:sz w:val="12"/>
              </w:rPr>
              <w:t xml:space="preserve"> </w:t>
            </w:r>
            <w:r>
              <w:rPr>
                <w:w w:val="120"/>
                <w:sz w:val="12"/>
              </w:rPr>
              <w:t>PPID</w:t>
            </w:r>
            <w:r>
              <w:rPr>
                <w:spacing w:val="8"/>
                <w:w w:val="120"/>
                <w:sz w:val="12"/>
              </w:rPr>
              <w:t xml:space="preserve"> </w:t>
            </w:r>
            <w:r>
              <w:rPr>
                <w:w w:val="120"/>
                <w:sz w:val="12"/>
              </w:rPr>
              <w:t>staf</w:t>
            </w:r>
            <w:r>
              <w:rPr>
                <w:spacing w:val="40"/>
                <w:w w:val="120"/>
                <w:sz w:val="12"/>
              </w:rPr>
              <w:t xml:space="preserve"> </w:t>
            </w:r>
            <w:r>
              <w:rPr>
                <w:w w:val="120"/>
                <w:sz w:val="12"/>
              </w:rPr>
              <w:t>dari masing masing</w:t>
            </w:r>
            <w:r>
              <w:rPr>
                <w:spacing w:val="40"/>
                <w:w w:val="120"/>
                <w:sz w:val="12"/>
              </w:rPr>
              <w:t xml:space="preserve"> </w:t>
            </w:r>
            <w:r>
              <w:rPr>
                <w:spacing w:val="-2"/>
                <w:w w:val="120"/>
                <w:sz w:val="12"/>
              </w:rPr>
              <w:t>bagian</w:t>
            </w:r>
          </w:p>
        </w:tc>
      </w:tr>
      <w:tr w14:paraId="2687822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03" w:hRule="exact"/>
        </w:trPr>
        <w:tc>
          <w:tcPr>
            <w:tcW w:w="737" w:type="dxa"/>
            <w:vMerge w:val="continue"/>
            <w:tcBorders>
              <w:top w:val="nil"/>
              <w:bottom w:val="single" w:color="000000" w:sz="6" w:space="0"/>
              <w:right w:val="single" w:color="000000" w:sz="6" w:space="0"/>
            </w:tcBorders>
          </w:tcPr>
          <w:p w14:paraId="307F4CEE">
            <w:pPr>
              <w:rPr>
                <w:sz w:val="2"/>
                <w:szCs w:val="2"/>
              </w:rPr>
            </w:pPr>
          </w:p>
        </w:tc>
        <w:tc>
          <w:tcPr>
            <w:tcW w:w="3236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FBC438B">
            <w:pPr>
              <w:rPr>
                <w:sz w:val="2"/>
                <w:szCs w:val="2"/>
              </w:rPr>
            </w:pPr>
          </w:p>
        </w:tc>
        <w:tc>
          <w:tcPr>
            <w:tcW w:w="1901" w:type="dxa"/>
            <w:gridSpan w:val="3"/>
            <w:tcBorders>
              <w:top w:val="nil"/>
              <w:left w:val="single" w:color="000000" w:sz="6" w:space="0"/>
              <w:bottom w:val="single" w:color="000000" w:sz="6" w:space="0"/>
              <w:right w:val="single" w:color="416F9C" w:sz="6" w:space="0"/>
            </w:tcBorders>
          </w:tcPr>
          <w:p w14:paraId="69FC54FD">
            <w:pPr>
              <w:pStyle w:val="11"/>
              <w:rPr>
                <w:rFonts w:ascii="Times New Roman"/>
                <w:sz w:val="16"/>
              </w:rPr>
            </w:pPr>
          </w:p>
        </w:tc>
        <w:tc>
          <w:tcPr>
            <w:tcW w:w="1062" w:type="dxa"/>
            <w:tcBorders>
              <w:top w:val="single" w:color="416F9C" w:sz="6" w:space="0"/>
              <w:left w:val="single" w:color="416F9C" w:sz="6" w:space="0"/>
              <w:bottom w:val="single" w:color="000000" w:sz="6" w:space="0"/>
              <w:right w:val="single" w:color="416F9C" w:sz="6" w:space="0"/>
            </w:tcBorders>
          </w:tcPr>
          <w:p w14:paraId="736C73B4">
            <w:pPr>
              <w:pStyle w:val="11"/>
              <w:spacing w:line="129" w:lineRule="exact"/>
              <w:ind w:left="65" w:right="65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pacing w:val="-10"/>
                <w:w w:val="105"/>
                <w:sz w:val="16"/>
              </w:rPr>
              <w:t>2</w:t>
            </w:r>
          </w:p>
        </w:tc>
        <w:tc>
          <w:tcPr>
            <w:tcW w:w="244" w:type="dxa"/>
            <w:tcBorders>
              <w:top w:val="nil"/>
              <w:left w:val="single" w:color="416F9C" w:sz="6" w:space="0"/>
              <w:bottom w:val="single" w:color="000000" w:sz="6" w:space="0"/>
              <w:right w:val="single" w:color="000000" w:sz="6" w:space="0"/>
            </w:tcBorders>
          </w:tcPr>
          <w:p w14:paraId="36188988">
            <w:pPr>
              <w:pStyle w:val="11"/>
              <w:rPr>
                <w:rFonts w:ascii="Times New Roman"/>
                <w:sz w:val="16"/>
              </w:rPr>
            </w:pPr>
          </w:p>
        </w:tc>
        <w:tc>
          <w:tcPr>
            <w:tcW w:w="1892" w:type="dxa"/>
            <w:gridSpan w:val="3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BBD817A">
            <w:pPr>
              <w:rPr>
                <w:sz w:val="2"/>
                <w:szCs w:val="2"/>
              </w:rPr>
            </w:pPr>
          </w:p>
        </w:tc>
        <w:tc>
          <w:tcPr>
            <w:tcW w:w="1604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95064C1">
            <w:pPr>
              <w:rPr>
                <w:sz w:val="2"/>
                <w:szCs w:val="2"/>
              </w:rPr>
            </w:pPr>
          </w:p>
        </w:tc>
        <w:tc>
          <w:tcPr>
            <w:tcW w:w="739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7EF4870">
            <w:pPr>
              <w:rPr>
                <w:sz w:val="2"/>
                <w:szCs w:val="2"/>
              </w:rPr>
            </w:pPr>
          </w:p>
        </w:tc>
        <w:tc>
          <w:tcPr>
            <w:tcW w:w="1858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CFF9005">
            <w:pPr>
              <w:rPr>
                <w:sz w:val="2"/>
                <w:szCs w:val="2"/>
              </w:rPr>
            </w:pPr>
          </w:p>
        </w:tc>
        <w:tc>
          <w:tcPr>
            <w:tcW w:w="161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</w:tcBorders>
          </w:tcPr>
          <w:p w14:paraId="610C3336">
            <w:pPr>
              <w:rPr>
                <w:sz w:val="2"/>
                <w:szCs w:val="2"/>
              </w:rPr>
            </w:pPr>
          </w:p>
        </w:tc>
      </w:tr>
      <w:tr w14:paraId="22F1CE4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2" w:hRule="exact"/>
        </w:trPr>
        <w:tc>
          <w:tcPr>
            <w:tcW w:w="737" w:type="dxa"/>
            <w:vMerge w:val="restart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7CB2455">
            <w:pPr>
              <w:pStyle w:val="11"/>
              <w:rPr>
                <w:rFonts w:ascii="Calibri"/>
                <w:b/>
                <w:sz w:val="13"/>
              </w:rPr>
            </w:pPr>
          </w:p>
          <w:p w14:paraId="441DC894">
            <w:pPr>
              <w:pStyle w:val="11"/>
              <w:rPr>
                <w:rFonts w:ascii="Calibri"/>
                <w:b/>
                <w:sz w:val="13"/>
              </w:rPr>
            </w:pPr>
          </w:p>
          <w:p w14:paraId="175CE59D">
            <w:pPr>
              <w:pStyle w:val="11"/>
              <w:spacing w:before="43"/>
              <w:rPr>
                <w:rFonts w:ascii="Calibri"/>
                <w:b/>
                <w:sz w:val="13"/>
              </w:rPr>
            </w:pPr>
          </w:p>
          <w:p w14:paraId="54BB5F74">
            <w:pPr>
              <w:pStyle w:val="11"/>
              <w:ind w:left="26"/>
              <w:jc w:val="center"/>
              <w:rPr>
                <w:sz w:val="13"/>
              </w:rPr>
            </w:pPr>
            <w:r>
              <w:rPr>
                <w:spacing w:val="-10"/>
                <w:w w:val="115"/>
                <w:sz w:val="13"/>
              </w:rPr>
              <w:t>3</w:t>
            </w:r>
          </w:p>
        </w:tc>
        <w:tc>
          <w:tcPr>
            <w:tcW w:w="3236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FCC9087">
            <w:pPr>
              <w:pStyle w:val="11"/>
              <w:spacing w:before="26"/>
              <w:rPr>
                <w:rFonts w:ascii="Calibri"/>
                <w:b/>
                <w:sz w:val="14"/>
              </w:rPr>
            </w:pPr>
          </w:p>
          <w:p w14:paraId="6330E727">
            <w:pPr>
              <w:pStyle w:val="11"/>
              <w:spacing w:before="1" w:line="314" w:lineRule="auto"/>
              <w:ind w:left="28" w:right="84"/>
              <w:rPr>
                <w:sz w:val="14"/>
              </w:rPr>
            </w:pPr>
            <w:r>
              <w:rPr>
                <w:w w:val="120"/>
                <w:sz w:val="14"/>
              </w:rPr>
              <w:t>Memberikan</w:t>
            </w:r>
            <w:r>
              <w:rPr>
                <w:spacing w:val="40"/>
                <w:w w:val="120"/>
                <w:sz w:val="14"/>
              </w:rPr>
              <w:t xml:space="preserve"> </w:t>
            </w:r>
            <w:r>
              <w:rPr>
                <w:w w:val="120"/>
                <w:sz w:val="14"/>
              </w:rPr>
              <w:t>masukan</w:t>
            </w:r>
            <w:r>
              <w:rPr>
                <w:spacing w:val="40"/>
                <w:w w:val="120"/>
                <w:sz w:val="14"/>
              </w:rPr>
              <w:t xml:space="preserve"> </w:t>
            </w:r>
            <w:r>
              <w:rPr>
                <w:w w:val="120"/>
                <w:sz w:val="14"/>
              </w:rPr>
              <w:t>atas</w:t>
            </w:r>
            <w:r>
              <w:rPr>
                <w:spacing w:val="40"/>
                <w:w w:val="120"/>
                <w:sz w:val="14"/>
              </w:rPr>
              <w:t xml:space="preserve"> </w:t>
            </w:r>
            <w:r>
              <w:rPr>
                <w:w w:val="120"/>
                <w:sz w:val="14"/>
              </w:rPr>
              <w:t>usulan</w:t>
            </w:r>
            <w:r>
              <w:rPr>
                <w:spacing w:val="40"/>
                <w:w w:val="120"/>
                <w:sz w:val="14"/>
              </w:rPr>
              <w:t xml:space="preserve"> </w:t>
            </w:r>
            <w:r>
              <w:rPr>
                <w:w w:val="120"/>
                <w:sz w:val="14"/>
              </w:rPr>
              <w:t>dasar</w:t>
            </w:r>
            <w:r>
              <w:rPr>
                <w:spacing w:val="40"/>
                <w:w w:val="120"/>
                <w:sz w:val="14"/>
              </w:rPr>
              <w:t xml:space="preserve"> </w:t>
            </w:r>
            <w:r>
              <w:rPr>
                <w:w w:val="120"/>
                <w:sz w:val="14"/>
              </w:rPr>
              <w:t>hukum yang dijadikan</w:t>
            </w:r>
            <w:r>
              <w:rPr>
                <w:spacing w:val="39"/>
                <w:w w:val="120"/>
                <w:sz w:val="14"/>
              </w:rPr>
              <w:t xml:space="preserve"> </w:t>
            </w:r>
            <w:r>
              <w:rPr>
                <w:w w:val="120"/>
                <w:sz w:val="14"/>
              </w:rPr>
              <w:t>pertimbangan</w:t>
            </w:r>
            <w:r>
              <w:rPr>
                <w:spacing w:val="40"/>
                <w:w w:val="120"/>
                <w:sz w:val="14"/>
              </w:rPr>
              <w:t xml:space="preserve"> </w:t>
            </w:r>
            <w:r>
              <w:rPr>
                <w:w w:val="120"/>
                <w:sz w:val="14"/>
              </w:rPr>
              <w:t>untuk</w:t>
            </w:r>
            <w:r>
              <w:rPr>
                <w:spacing w:val="40"/>
                <w:w w:val="120"/>
                <w:sz w:val="14"/>
              </w:rPr>
              <w:t xml:space="preserve"> </w:t>
            </w:r>
            <w:r>
              <w:rPr>
                <w:w w:val="120"/>
                <w:sz w:val="14"/>
              </w:rPr>
              <w:t>mengecualikan</w:t>
            </w:r>
            <w:r>
              <w:rPr>
                <w:spacing w:val="40"/>
                <w:w w:val="120"/>
                <w:sz w:val="14"/>
              </w:rPr>
              <w:t xml:space="preserve"> </w:t>
            </w:r>
            <w:r>
              <w:rPr>
                <w:w w:val="120"/>
                <w:sz w:val="14"/>
              </w:rPr>
              <w:t>informasi</w:t>
            </w:r>
            <w:r>
              <w:rPr>
                <w:spacing w:val="40"/>
                <w:w w:val="120"/>
                <w:sz w:val="14"/>
              </w:rPr>
              <w:t xml:space="preserve"> </w:t>
            </w:r>
            <w:r>
              <w:rPr>
                <w:w w:val="120"/>
                <w:sz w:val="14"/>
              </w:rPr>
              <w:t>dan</w:t>
            </w:r>
            <w:r>
              <w:rPr>
                <w:spacing w:val="40"/>
                <w:w w:val="120"/>
                <w:sz w:val="14"/>
              </w:rPr>
              <w:t xml:space="preserve"> </w:t>
            </w:r>
            <w:r>
              <w:rPr>
                <w:w w:val="120"/>
                <w:sz w:val="14"/>
              </w:rPr>
              <w:t>memberikan</w:t>
            </w:r>
            <w:r>
              <w:rPr>
                <w:spacing w:val="80"/>
                <w:w w:val="120"/>
                <w:sz w:val="14"/>
              </w:rPr>
              <w:t xml:space="preserve"> </w:t>
            </w:r>
            <w:r>
              <w:rPr>
                <w:w w:val="120"/>
                <w:sz w:val="14"/>
              </w:rPr>
              <w:t>persetujuan</w:t>
            </w:r>
          </w:p>
        </w:tc>
        <w:tc>
          <w:tcPr>
            <w:tcW w:w="3207" w:type="dxa"/>
            <w:gridSpan w:val="5"/>
            <w:tcBorders>
              <w:top w:val="single" w:color="000000" w:sz="6" w:space="0"/>
              <w:left w:val="single" w:color="000000" w:sz="6" w:space="0"/>
              <w:bottom w:val="nil"/>
              <w:right w:val="single" w:color="000000" w:sz="6" w:space="0"/>
            </w:tcBorders>
          </w:tcPr>
          <w:p w14:paraId="25EA9BC6">
            <w:pPr>
              <w:pStyle w:val="11"/>
              <w:rPr>
                <w:rFonts w:ascii="Times New Roman"/>
                <w:sz w:val="16"/>
              </w:rPr>
            </w:pPr>
          </w:p>
        </w:tc>
        <w:tc>
          <w:tcPr>
            <w:tcW w:w="1892" w:type="dxa"/>
            <w:gridSpan w:val="3"/>
            <w:tcBorders>
              <w:top w:val="single" w:color="000000" w:sz="6" w:space="0"/>
              <w:left w:val="single" w:color="000000" w:sz="6" w:space="0"/>
              <w:bottom w:val="nil"/>
              <w:right w:val="single" w:color="000000" w:sz="6" w:space="0"/>
            </w:tcBorders>
          </w:tcPr>
          <w:p w14:paraId="095C8DBE">
            <w:pPr>
              <w:pStyle w:val="11"/>
              <w:rPr>
                <w:rFonts w:ascii="Times New Roman"/>
                <w:sz w:val="16"/>
              </w:rPr>
            </w:pPr>
          </w:p>
        </w:tc>
        <w:tc>
          <w:tcPr>
            <w:tcW w:w="1604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7B477E2">
            <w:pPr>
              <w:pStyle w:val="11"/>
              <w:rPr>
                <w:rFonts w:ascii="Calibri"/>
                <w:b/>
                <w:sz w:val="14"/>
              </w:rPr>
            </w:pPr>
          </w:p>
          <w:p w14:paraId="37902AEF">
            <w:pPr>
              <w:pStyle w:val="11"/>
              <w:spacing w:before="72"/>
              <w:rPr>
                <w:rFonts w:ascii="Calibri"/>
                <w:b/>
                <w:sz w:val="14"/>
              </w:rPr>
            </w:pPr>
          </w:p>
          <w:p w14:paraId="6E4EEB20">
            <w:pPr>
              <w:pStyle w:val="11"/>
              <w:spacing w:line="316" w:lineRule="auto"/>
              <w:ind w:left="306" w:hanging="24"/>
              <w:rPr>
                <w:sz w:val="14"/>
              </w:rPr>
            </w:pPr>
            <w:r>
              <w:rPr>
                <w:w w:val="120"/>
                <w:sz w:val="14"/>
              </w:rPr>
              <w:t>Undangan Uji</w:t>
            </w:r>
            <w:r>
              <w:rPr>
                <w:spacing w:val="40"/>
                <w:w w:val="120"/>
                <w:sz w:val="14"/>
              </w:rPr>
              <w:t xml:space="preserve"> </w:t>
            </w:r>
            <w:r>
              <w:rPr>
                <w:spacing w:val="-2"/>
                <w:w w:val="120"/>
                <w:sz w:val="14"/>
              </w:rPr>
              <w:t>Konsekuensi</w:t>
            </w:r>
          </w:p>
        </w:tc>
        <w:tc>
          <w:tcPr>
            <w:tcW w:w="739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0E6A435">
            <w:pPr>
              <w:pStyle w:val="11"/>
              <w:rPr>
                <w:rFonts w:ascii="Calibri"/>
                <w:b/>
                <w:sz w:val="14"/>
              </w:rPr>
            </w:pPr>
          </w:p>
          <w:p w14:paraId="589BEDCC">
            <w:pPr>
              <w:pStyle w:val="11"/>
              <w:rPr>
                <w:rFonts w:ascii="Calibri"/>
                <w:b/>
                <w:sz w:val="14"/>
              </w:rPr>
            </w:pPr>
          </w:p>
          <w:p w14:paraId="4C768A63">
            <w:pPr>
              <w:pStyle w:val="11"/>
              <w:spacing w:before="7"/>
              <w:rPr>
                <w:rFonts w:ascii="Calibri"/>
                <w:b/>
                <w:sz w:val="14"/>
              </w:rPr>
            </w:pPr>
          </w:p>
          <w:p w14:paraId="0FF7C8E0">
            <w:pPr>
              <w:pStyle w:val="11"/>
              <w:ind w:left="138"/>
              <w:rPr>
                <w:sz w:val="14"/>
              </w:rPr>
            </w:pPr>
            <w:r>
              <w:rPr>
                <w:w w:val="115"/>
                <w:sz w:val="14"/>
              </w:rPr>
              <w:t>3</w:t>
            </w:r>
            <w:r>
              <w:rPr>
                <w:spacing w:val="13"/>
                <w:w w:val="115"/>
                <w:sz w:val="14"/>
              </w:rPr>
              <w:t xml:space="preserve"> </w:t>
            </w:r>
            <w:r>
              <w:rPr>
                <w:spacing w:val="-4"/>
                <w:w w:val="115"/>
                <w:sz w:val="14"/>
              </w:rPr>
              <w:t>Hari</w:t>
            </w:r>
          </w:p>
        </w:tc>
        <w:tc>
          <w:tcPr>
            <w:tcW w:w="1858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B94CE08">
            <w:pPr>
              <w:pStyle w:val="11"/>
              <w:rPr>
                <w:rFonts w:ascii="Calibri"/>
                <w:b/>
                <w:sz w:val="14"/>
              </w:rPr>
            </w:pPr>
          </w:p>
          <w:p w14:paraId="1D81BF9D">
            <w:pPr>
              <w:pStyle w:val="11"/>
              <w:spacing w:before="72"/>
              <w:rPr>
                <w:rFonts w:ascii="Calibri"/>
                <w:b/>
                <w:sz w:val="14"/>
              </w:rPr>
            </w:pPr>
          </w:p>
          <w:p w14:paraId="6361D753">
            <w:pPr>
              <w:pStyle w:val="11"/>
              <w:spacing w:line="316" w:lineRule="auto"/>
              <w:ind w:left="436" w:hanging="135"/>
              <w:rPr>
                <w:sz w:val="14"/>
              </w:rPr>
            </w:pPr>
            <w:r>
              <w:rPr>
                <w:w w:val="115"/>
                <w:sz w:val="14"/>
              </w:rPr>
              <w:t>Draft</w:t>
            </w:r>
            <w:r>
              <w:rPr>
                <w:spacing w:val="22"/>
                <w:w w:val="115"/>
                <w:sz w:val="14"/>
              </w:rPr>
              <w:t xml:space="preserve"> </w:t>
            </w:r>
            <w:r>
              <w:rPr>
                <w:w w:val="115"/>
                <w:sz w:val="14"/>
              </w:rPr>
              <w:t>Lembar</w:t>
            </w:r>
            <w:r>
              <w:rPr>
                <w:spacing w:val="20"/>
                <w:w w:val="115"/>
                <w:sz w:val="14"/>
              </w:rPr>
              <w:t xml:space="preserve"> </w:t>
            </w:r>
            <w:r>
              <w:rPr>
                <w:w w:val="115"/>
                <w:sz w:val="14"/>
              </w:rPr>
              <w:t>Uji</w:t>
            </w:r>
            <w:r>
              <w:rPr>
                <w:spacing w:val="40"/>
                <w:w w:val="115"/>
                <w:sz w:val="14"/>
              </w:rPr>
              <w:t xml:space="preserve"> </w:t>
            </w:r>
            <w:r>
              <w:rPr>
                <w:spacing w:val="-2"/>
                <w:w w:val="115"/>
                <w:sz w:val="14"/>
              </w:rPr>
              <w:t>Konsekuensi</w:t>
            </w:r>
          </w:p>
        </w:tc>
        <w:tc>
          <w:tcPr>
            <w:tcW w:w="1610" w:type="dxa"/>
            <w:vMerge w:val="restart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 w14:paraId="3832B3E8">
            <w:pPr>
              <w:pStyle w:val="11"/>
              <w:rPr>
                <w:rFonts w:ascii="Times New Roman"/>
                <w:sz w:val="16"/>
              </w:rPr>
            </w:pPr>
          </w:p>
        </w:tc>
      </w:tr>
      <w:tr w14:paraId="24303FE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8" w:hRule="exact"/>
        </w:trPr>
        <w:tc>
          <w:tcPr>
            <w:tcW w:w="737" w:type="dxa"/>
            <w:vMerge w:val="continue"/>
            <w:tcBorders>
              <w:top w:val="nil"/>
              <w:bottom w:val="single" w:color="000000" w:sz="6" w:space="0"/>
              <w:right w:val="single" w:color="000000" w:sz="6" w:space="0"/>
            </w:tcBorders>
          </w:tcPr>
          <w:p w14:paraId="79F60374">
            <w:pPr>
              <w:rPr>
                <w:sz w:val="2"/>
                <w:szCs w:val="2"/>
              </w:rPr>
            </w:pPr>
          </w:p>
        </w:tc>
        <w:tc>
          <w:tcPr>
            <w:tcW w:w="3236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617AA5D">
            <w:pPr>
              <w:rPr>
                <w:sz w:val="2"/>
                <w:szCs w:val="2"/>
              </w:rPr>
            </w:pPr>
          </w:p>
        </w:tc>
        <w:tc>
          <w:tcPr>
            <w:tcW w:w="259" w:type="dxa"/>
            <w:vMerge w:val="restart"/>
            <w:tcBorders>
              <w:top w:val="nil"/>
              <w:left w:val="single" w:color="000000" w:sz="6" w:space="0"/>
              <w:bottom w:val="nil"/>
              <w:right w:val="single" w:color="416F9C" w:sz="6" w:space="0"/>
            </w:tcBorders>
          </w:tcPr>
          <w:p w14:paraId="3F577A92">
            <w:pPr>
              <w:pStyle w:val="11"/>
              <w:rPr>
                <w:rFonts w:ascii="Times New Roman"/>
                <w:sz w:val="16"/>
              </w:rPr>
            </w:pPr>
          </w:p>
        </w:tc>
        <w:tc>
          <w:tcPr>
            <w:tcW w:w="1052" w:type="dxa"/>
            <w:tcBorders>
              <w:top w:val="single" w:color="416F9C" w:sz="6" w:space="0"/>
              <w:left w:val="single" w:color="416F9C" w:sz="6" w:space="0"/>
              <w:bottom w:val="nil"/>
              <w:right w:val="single" w:color="416F9C" w:sz="6" w:space="0"/>
            </w:tcBorders>
          </w:tcPr>
          <w:p w14:paraId="2A38F2A6">
            <w:pPr>
              <w:pStyle w:val="11"/>
              <w:rPr>
                <w:rFonts w:ascii="Times New Roman"/>
                <w:sz w:val="4"/>
              </w:rPr>
            </w:pPr>
          </w:p>
        </w:tc>
        <w:tc>
          <w:tcPr>
            <w:tcW w:w="590" w:type="dxa"/>
            <w:vMerge w:val="restart"/>
            <w:tcBorders>
              <w:top w:val="nil"/>
              <w:left w:val="single" w:color="416F9C" w:sz="6" w:space="0"/>
              <w:bottom w:val="single" w:color="000000" w:sz="6" w:space="0"/>
              <w:right w:val="single" w:color="416F9C" w:sz="6" w:space="0"/>
            </w:tcBorders>
          </w:tcPr>
          <w:p w14:paraId="01FFB2B5">
            <w:pPr>
              <w:pStyle w:val="11"/>
              <w:rPr>
                <w:rFonts w:ascii="Times New Roman"/>
                <w:sz w:val="16"/>
              </w:rPr>
            </w:pPr>
          </w:p>
        </w:tc>
        <w:tc>
          <w:tcPr>
            <w:tcW w:w="1062" w:type="dxa"/>
            <w:tcBorders>
              <w:top w:val="single" w:color="416F9C" w:sz="6" w:space="0"/>
              <w:left w:val="single" w:color="416F9C" w:sz="6" w:space="0"/>
              <w:bottom w:val="nil"/>
              <w:right w:val="single" w:color="416F9C" w:sz="6" w:space="0"/>
            </w:tcBorders>
          </w:tcPr>
          <w:p w14:paraId="6C10884B">
            <w:pPr>
              <w:pStyle w:val="11"/>
              <w:rPr>
                <w:rFonts w:ascii="Times New Roman"/>
                <w:sz w:val="4"/>
              </w:rPr>
            </w:pPr>
          </w:p>
        </w:tc>
        <w:tc>
          <w:tcPr>
            <w:tcW w:w="244" w:type="dxa"/>
            <w:vMerge w:val="restart"/>
            <w:tcBorders>
              <w:top w:val="nil"/>
              <w:left w:val="single" w:color="416F9C" w:sz="6" w:space="0"/>
              <w:bottom w:val="single" w:color="000000" w:sz="6" w:space="0"/>
              <w:right w:val="single" w:color="000000" w:sz="6" w:space="0"/>
            </w:tcBorders>
          </w:tcPr>
          <w:p w14:paraId="4EFEE294">
            <w:pPr>
              <w:pStyle w:val="11"/>
              <w:rPr>
                <w:rFonts w:ascii="Times New Roman"/>
                <w:sz w:val="16"/>
              </w:rPr>
            </w:pPr>
          </w:p>
        </w:tc>
        <w:tc>
          <w:tcPr>
            <w:tcW w:w="384" w:type="dxa"/>
            <w:vMerge w:val="restart"/>
            <w:tcBorders>
              <w:top w:val="nil"/>
              <w:left w:val="single" w:color="000000" w:sz="6" w:space="0"/>
              <w:bottom w:val="single" w:color="000000" w:sz="6" w:space="0"/>
              <w:right w:val="single" w:color="416F9C" w:sz="6" w:space="0"/>
            </w:tcBorders>
          </w:tcPr>
          <w:p w14:paraId="0045F1B0">
            <w:pPr>
              <w:pStyle w:val="11"/>
              <w:rPr>
                <w:rFonts w:ascii="Times New Roman"/>
                <w:sz w:val="16"/>
              </w:rPr>
            </w:pPr>
          </w:p>
        </w:tc>
        <w:tc>
          <w:tcPr>
            <w:tcW w:w="1052" w:type="dxa"/>
            <w:tcBorders>
              <w:top w:val="single" w:color="416F9C" w:sz="6" w:space="0"/>
              <w:left w:val="single" w:color="416F9C" w:sz="6" w:space="0"/>
              <w:bottom w:val="nil"/>
              <w:right w:val="single" w:color="416F9C" w:sz="6" w:space="0"/>
            </w:tcBorders>
          </w:tcPr>
          <w:p w14:paraId="0080FC94">
            <w:pPr>
              <w:pStyle w:val="11"/>
              <w:rPr>
                <w:rFonts w:ascii="Times New Roman"/>
                <w:sz w:val="4"/>
              </w:rPr>
            </w:pPr>
          </w:p>
        </w:tc>
        <w:tc>
          <w:tcPr>
            <w:tcW w:w="456" w:type="dxa"/>
            <w:vMerge w:val="restart"/>
            <w:tcBorders>
              <w:top w:val="nil"/>
              <w:left w:val="single" w:color="416F9C" w:sz="6" w:space="0"/>
              <w:bottom w:val="nil"/>
              <w:right w:val="single" w:color="000000" w:sz="6" w:space="0"/>
            </w:tcBorders>
          </w:tcPr>
          <w:p w14:paraId="3D3293E6">
            <w:pPr>
              <w:pStyle w:val="11"/>
              <w:rPr>
                <w:rFonts w:ascii="Times New Roman"/>
                <w:sz w:val="16"/>
              </w:rPr>
            </w:pPr>
          </w:p>
        </w:tc>
        <w:tc>
          <w:tcPr>
            <w:tcW w:w="1604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FD06893">
            <w:pPr>
              <w:rPr>
                <w:sz w:val="2"/>
                <w:szCs w:val="2"/>
              </w:rPr>
            </w:pPr>
          </w:p>
        </w:tc>
        <w:tc>
          <w:tcPr>
            <w:tcW w:w="739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EDB472C">
            <w:pPr>
              <w:rPr>
                <w:sz w:val="2"/>
                <w:szCs w:val="2"/>
              </w:rPr>
            </w:pPr>
          </w:p>
        </w:tc>
        <w:tc>
          <w:tcPr>
            <w:tcW w:w="1858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80736F1">
            <w:pPr>
              <w:rPr>
                <w:sz w:val="2"/>
                <w:szCs w:val="2"/>
              </w:rPr>
            </w:pPr>
          </w:p>
        </w:tc>
        <w:tc>
          <w:tcPr>
            <w:tcW w:w="161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</w:tcBorders>
          </w:tcPr>
          <w:p w14:paraId="27C71F71">
            <w:pPr>
              <w:rPr>
                <w:sz w:val="2"/>
                <w:szCs w:val="2"/>
              </w:rPr>
            </w:pPr>
          </w:p>
        </w:tc>
      </w:tr>
      <w:tr w14:paraId="70FBFAC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2" w:hRule="exact"/>
        </w:trPr>
        <w:tc>
          <w:tcPr>
            <w:tcW w:w="737" w:type="dxa"/>
            <w:vMerge w:val="continue"/>
            <w:tcBorders>
              <w:top w:val="nil"/>
              <w:bottom w:val="single" w:color="000000" w:sz="6" w:space="0"/>
              <w:right w:val="single" w:color="000000" w:sz="6" w:space="0"/>
            </w:tcBorders>
          </w:tcPr>
          <w:p w14:paraId="7049CF59">
            <w:pPr>
              <w:rPr>
                <w:sz w:val="2"/>
                <w:szCs w:val="2"/>
              </w:rPr>
            </w:pPr>
          </w:p>
        </w:tc>
        <w:tc>
          <w:tcPr>
            <w:tcW w:w="3236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1394DAD">
            <w:pPr>
              <w:rPr>
                <w:sz w:val="2"/>
                <w:szCs w:val="2"/>
              </w:rPr>
            </w:pPr>
          </w:p>
        </w:tc>
        <w:tc>
          <w:tcPr>
            <w:tcW w:w="259" w:type="dxa"/>
            <w:vMerge w:val="continue"/>
            <w:tcBorders>
              <w:top w:val="nil"/>
              <w:left w:val="single" w:color="000000" w:sz="6" w:space="0"/>
              <w:bottom w:val="nil"/>
              <w:right w:val="single" w:color="416F9C" w:sz="6" w:space="0"/>
            </w:tcBorders>
          </w:tcPr>
          <w:p w14:paraId="77CE1722">
            <w:pPr>
              <w:rPr>
                <w:sz w:val="2"/>
                <w:szCs w:val="2"/>
              </w:rPr>
            </w:pPr>
          </w:p>
        </w:tc>
        <w:tc>
          <w:tcPr>
            <w:tcW w:w="1052" w:type="dxa"/>
            <w:vMerge w:val="restart"/>
            <w:tcBorders>
              <w:top w:val="nil"/>
              <w:left w:val="single" w:color="416F9C" w:sz="6" w:space="0"/>
              <w:bottom w:val="single" w:color="416F9C" w:sz="6" w:space="0"/>
              <w:right w:val="single" w:color="416F9C" w:sz="6" w:space="0"/>
            </w:tcBorders>
          </w:tcPr>
          <w:p w14:paraId="3CD45FC3">
            <w:pPr>
              <w:pStyle w:val="11"/>
              <w:spacing w:before="25"/>
              <w:ind w:right="8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pacing w:val="-10"/>
                <w:w w:val="105"/>
                <w:sz w:val="16"/>
              </w:rPr>
              <w:t>3</w:t>
            </w:r>
          </w:p>
        </w:tc>
        <w:tc>
          <w:tcPr>
            <w:tcW w:w="590" w:type="dxa"/>
            <w:vMerge w:val="continue"/>
            <w:tcBorders>
              <w:top w:val="nil"/>
              <w:left w:val="single" w:color="416F9C" w:sz="6" w:space="0"/>
              <w:bottom w:val="single" w:color="000000" w:sz="6" w:space="0"/>
              <w:right w:val="single" w:color="416F9C" w:sz="6" w:space="0"/>
            </w:tcBorders>
          </w:tcPr>
          <w:p w14:paraId="7757601E">
            <w:pPr>
              <w:rPr>
                <w:sz w:val="2"/>
                <w:szCs w:val="2"/>
              </w:rPr>
            </w:pPr>
          </w:p>
        </w:tc>
        <w:tc>
          <w:tcPr>
            <w:tcW w:w="1062" w:type="dxa"/>
            <w:vMerge w:val="restart"/>
            <w:tcBorders>
              <w:top w:val="nil"/>
              <w:left w:val="single" w:color="416F9C" w:sz="6" w:space="0"/>
              <w:bottom w:val="single" w:color="416F9C" w:sz="6" w:space="0"/>
              <w:right w:val="single" w:color="416F9C" w:sz="6" w:space="0"/>
            </w:tcBorders>
          </w:tcPr>
          <w:p w14:paraId="7C2B3755">
            <w:pPr>
              <w:pStyle w:val="11"/>
              <w:spacing w:before="25"/>
              <w:ind w:left="65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pacing w:val="-10"/>
                <w:w w:val="105"/>
                <w:sz w:val="16"/>
              </w:rPr>
              <w:t>3</w:t>
            </w:r>
          </w:p>
        </w:tc>
        <w:tc>
          <w:tcPr>
            <w:tcW w:w="244" w:type="dxa"/>
            <w:vMerge w:val="continue"/>
            <w:tcBorders>
              <w:top w:val="nil"/>
              <w:left w:val="single" w:color="416F9C" w:sz="6" w:space="0"/>
              <w:bottom w:val="single" w:color="000000" w:sz="6" w:space="0"/>
              <w:right w:val="single" w:color="000000" w:sz="6" w:space="0"/>
            </w:tcBorders>
          </w:tcPr>
          <w:p w14:paraId="1254B99E">
            <w:pPr>
              <w:rPr>
                <w:sz w:val="2"/>
                <w:szCs w:val="2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416F9C" w:sz="6" w:space="0"/>
            </w:tcBorders>
          </w:tcPr>
          <w:p w14:paraId="4A0E9ADC">
            <w:pPr>
              <w:rPr>
                <w:sz w:val="2"/>
                <w:szCs w:val="2"/>
              </w:rPr>
            </w:pPr>
          </w:p>
        </w:tc>
        <w:tc>
          <w:tcPr>
            <w:tcW w:w="1052" w:type="dxa"/>
            <w:vMerge w:val="restart"/>
            <w:tcBorders>
              <w:top w:val="nil"/>
              <w:left w:val="single" w:color="416F9C" w:sz="6" w:space="0"/>
              <w:bottom w:val="single" w:color="416F9C" w:sz="6" w:space="0"/>
              <w:right w:val="single" w:color="416F9C" w:sz="6" w:space="0"/>
            </w:tcBorders>
          </w:tcPr>
          <w:p w14:paraId="37CC2B5A">
            <w:pPr>
              <w:pStyle w:val="11"/>
              <w:spacing w:before="25"/>
              <w:ind w:left="7"/>
              <w:jc w:val="center"/>
              <w:rPr>
                <w:rFonts w:ascii="Calibri"/>
                <w:sz w:val="16"/>
              </w:rPr>
            </w:pPr>
            <w:r>
              <w:rPr>
                <w:rFonts w:ascii="Calibri"/>
                <w:spacing w:val="-10"/>
                <w:w w:val="105"/>
                <w:sz w:val="16"/>
              </w:rPr>
              <w:t>3</w:t>
            </w:r>
          </w:p>
        </w:tc>
        <w:tc>
          <w:tcPr>
            <w:tcW w:w="456" w:type="dxa"/>
            <w:vMerge w:val="continue"/>
            <w:tcBorders>
              <w:top w:val="nil"/>
              <w:left w:val="single" w:color="416F9C" w:sz="6" w:space="0"/>
              <w:bottom w:val="nil"/>
              <w:right w:val="single" w:color="000000" w:sz="6" w:space="0"/>
            </w:tcBorders>
          </w:tcPr>
          <w:p w14:paraId="10D2783B">
            <w:pPr>
              <w:rPr>
                <w:sz w:val="2"/>
                <w:szCs w:val="2"/>
              </w:rPr>
            </w:pPr>
          </w:p>
        </w:tc>
        <w:tc>
          <w:tcPr>
            <w:tcW w:w="1604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78AA2F9">
            <w:pPr>
              <w:rPr>
                <w:sz w:val="2"/>
                <w:szCs w:val="2"/>
              </w:rPr>
            </w:pPr>
          </w:p>
        </w:tc>
        <w:tc>
          <w:tcPr>
            <w:tcW w:w="739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967E7F4">
            <w:pPr>
              <w:rPr>
                <w:sz w:val="2"/>
                <w:szCs w:val="2"/>
              </w:rPr>
            </w:pPr>
          </w:p>
        </w:tc>
        <w:tc>
          <w:tcPr>
            <w:tcW w:w="1858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7413641">
            <w:pPr>
              <w:rPr>
                <w:sz w:val="2"/>
                <w:szCs w:val="2"/>
              </w:rPr>
            </w:pPr>
          </w:p>
        </w:tc>
        <w:tc>
          <w:tcPr>
            <w:tcW w:w="161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</w:tcBorders>
          </w:tcPr>
          <w:p w14:paraId="1A4710AE">
            <w:pPr>
              <w:rPr>
                <w:sz w:val="2"/>
                <w:szCs w:val="2"/>
              </w:rPr>
            </w:pPr>
          </w:p>
        </w:tc>
      </w:tr>
      <w:tr w14:paraId="5FB045D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5" w:hRule="exact"/>
        </w:trPr>
        <w:tc>
          <w:tcPr>
            <w:tcW w:w="737" w:type="dxa"/>
            <w:vMerge w:val="continue"/>
            <w:tcBorders>
              <w:top w:val="nil"/>
              <w:bottom w:val="single" w:color="000000" w:sz="6" w:space="0"/>
              <w:right w:val="single" w:color="000000" w:sz="6" w:space="0"/>
            </w:tcBorders>
          </w:tcPr>
          <w:p w14:paraId="598E872F">
            <w:pPr>
              <w:rPr>
                <w:sz w:val="2"/>
                <w:szCs w:val="2"/>
              </w:rPr>
            </w:pPr>
          </w:p>
        </w:tc>
        <w:tc>
          <w:tcPr>
            <w:tcW w:w="3236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1702A48">
            <w:pPr>
              <w:rPr>
                <w:sz w:val="2"/>
                <w:szCs w:val="2"/>
              </w:rPr>
            </w:pPr>
          </w:p>
        </w:tc>
        <w:tc>
          <w:tcPr>
            <w:tcW w:w="259" w:type="dxa"/>
            <w:vMerge w:val="continue"/>
            <w:tcBorders>
              <w:top w:val="nil"/>
              <w:left w:val="single" w:color="000000" w:sz="6" w:space="0"/>
              <w:bottom w:val="nil"/>
              <w:right w:val="single" w:color="416F9C" w:sz="6" w:space="0"/>
            </w:tcBorders>
          </w:tcPr>
          <w:p w14:paraId="0FD5636B">
            <w:pPr>
              <w:rPr>
                <w:sz w:val="2"/>
                <w:szCs w:val="2"/>
              </w:rPr>
            </w:pPr>
          </w:p>
        </w:tc>
        <w:tc>
          <w:tcPr>
            <w:tcW w:w="1052" w:type="dxa"/>
            <w:vMerge w:val="continue"/>
            <w:tcBorders>
              <w:top w:val="nil"/>
              <w:left w:val="single" w:color="416F9C" w:sz="6" w:space="0"/>
              <w:bottom w:val="single" w:color="416F9C" w:sz="6" w:space="0"/>
              <w:right w:val="single" w:color="416F9C" w:sz="6" w:space="0"/>
            </w:tcBorders>
          </w:tcPr>
          <w:p w14:paraId="168872E8">
            <w:pPr>
              <w:rPr>
                <w:sz w:val="2"/>
                <w:szCs w:val="2"/>
              </w:rPr>
            </w:pPr>
          </w:p>
        </w:tc>
        <w:tc>
          <w:tcPr>
            <w:tcW w:w="590" w:type="dxa"/>
            <w:vMerge w:val="restart"/>
            <w:tcBorders>
              <w:top w:val="single" w:color="000000" w:sz="6" w:space="0"/>
              <w:left w:val="single" w:color="416F9C" w:sz="6" w:space="0"/>
              <w:bottom w:val="nil"/>
              <w:right w:val="single" w:color="416F9C" w:sz="6" w:space="0"/>
            </w:tcBorders>
          </w:tcPr>
          <w:p w14:paraId="20C76D83">
            <w:pPr>
              <w:pStyle w:val="11"/>
              <w:rPr>
                <w:rFonts w:ascii="Times New Roman"/>
                <w:sz w:val="16"/>
              </w:rPr>
            </w:pPr>
          </w:p>
        </w:tc>
        <w:tc>
          <w:tcPr>
            <w:tcW w:w="1062" w:type="dxa"/>
            <w:vMerge w:val="continue"/>
            <w:tcBorders>
              <w:top w:val="nil"/>
              <w:left w:val="single" w:color="416F9C" w:sz="6" w:space="0"/>
              <w:bottom w:val="single" w:color="416F9C" w:sz="6" w:space="0"/>
              <w:right w:val="single" w:color="416F9C" w:sz="6" w:space="0"/>
            </w:tcBorders>
          </w:tcPr>
          <w:p w14:paraId="14BE8819">
            <w:pPr>
              <w:rPr>
                <w:sz w:val="2"/>
                <w:szCs w:val="2"/>
              </w:rPr>
            </w:pPr>
          </w:p>
        </w:tc>
        <w:tc>
          <w:tcPr>
            <w:tcW w:w="244" w:type="dxa"/>
            <w:vMerge w:val="restart"/>
            <w:tcBorders>
              <w:top w:val="single" w:color="000000" w:sz="6" w:space="0"/>
              <w:left w:val="single" w:color="416F9C" w:sz="6" w:space="0"/>
              <w:bottom w:val="nil"/>
              <w:right w:val="single" w:color="000000" w:sz="6" w:space="0"/>
            </w:tcBorders>
          </w:tcPr>
          <w:p w14:paraId="21B74B43">
            <w:pPr>
              <w:pStyle w:val="11"/>
              <w:rPr>
                <w:rFonts w:ascii="Times New Roman"/>
                <w:sz w:val="16"/>
              </w:rPr>
            </w:pPr>
          </w:p>
        </w:tc>
        <w:tc>
          <w:tcPr>
            <w:tcW w:w="384" w:type="dxa"/>
            <w:vMerge w:val="restart"/>
            <w:tcBorders>
              <w:top w:val="single" w:color="000000" w:sz="6" w:space="0"/>
              <w:left w:val="single" w:color="000000" w:sz="6" w:space="0"/>
              <w:bottom w:val="nil"/>
              <w:right w:val="single" w:color="416F9C" w:sz="6" w:space="0"/>
            </w:tcBorders>
          </w:tcPr>
          <w:p w14:paraId="24904072">
            <w:pPr>
              <w:pStyle w:val="11"/>
              <w:rPr>
                <w:rFonts w:ascii="Times New Roman"/>
                <w:sz w:val="16"/>
              </w:rPr>
            </w:pPr>
          </w:p>
        </w:tc>
        <w:tc>
          <w:tcPr>
            <w:tcW w:w="1052" w:type="dxa"/>
            <w:vMerge w:val="continue"/>
            <w:tcBorders>
              <w:top w:val="nil"/>
              <w:left w:val="single" w:color="416F9C" w:sz="6" w:space="0"/>
              <w:bottom w:val="single" w:color="416F9C" w:sz="6" w:space="0"/>
              <w:right w:val="single" w:color="416F9C" w:sz="6" w:space="0"/>
            </w:tcBorders>
          </w:tcPr>
          <w:p w14:paraId="0B94CB6A">
            <w:pPr>
              <w:rPr>
                <w:sz w:val="2"/>
                <w:szCs w:val="2"/>
              </w:rPr>
            </w:pPr>
          </w:p>
        </w:tc>
        <w:tc>
          <w:tcPr>
            <w:tcW w:w="456" w:type="dxa"/>
            <w:vMerge w:val="continue"/>
            <w:tcBorders>
              <w:top w:val="nil"/>
              <w:left w:val="single" w:color="416F9C" w:sz="6" w:space="0"/>
              <w:bottom w:val="nil"/>
              <w:right w:val="single" w:color="000000" w:sz="6" w:space="0"/>
            </w:tcBorders>
          </w:tcPr>
          <w:p w14:paraId="09E22ADC">
            <w:pPr>
              <w:rPr>
                <w:sz w:val="2"/>
                <w:szCs w:val="2"/>
              </w:rPr>
            </w:pPr>
          </w:p>
        </w:tc>
        <w:tc>
          <w:tcPr>
            <w:tcW w:w="1604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F4E766E">
            <w:pPr>
              <w:rPr>
                <w:sz w:val="2"/>
                <w:szCs w:val="2"/>
              </w:rPr>
            </w:pPr>
          </w:p>
        </w:tc>
        <w:tc>
          <w:tcPr>
            <w:tcW w:w="739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C69C470">
            <w:pPr>
              <w:rPr>
                <w:sz w:val="2"/>
                <w:szCs w:val="2"/>
              </w:rPr>
            </w:pPr>
          </w:p>
        </w:tc>
        <w:tc>
          <w:tcPr>
            <w:tcW w:w="1858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D714438">
            <w:pPr>
              <w:rPr>
                <w:sz w:val="2"/>
                <w:szCs w:val="2"/>
              </w:rPr>
            </w:pPr>
          </w:p>
        </w:tc>
        <w:tc>
          <w:tcPr>
            <w:tcW w:w="161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</w:tcBorders>
          </w:tcPr>
          <w:p w14:paraId="60C51CAA">
            <w:pPr>
              <w:rPr>
                <w:sz w:val="2"/>
                <w:szCs w:val="2"/>
              </w:rPr>
            </w:pPr>
          </w:p>
        </w:tc>
      </w:tr>
      <w:tr w14:paraId="2F827B4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4" w:hRule="exact"/>
        </w:trPr>
        <w:tc>
          <w:tcPr>
            <w:tcW w:w="737" w:type="dxa"/>
            <w:vMerge w:val="continue"/>
            <w:tcBorders>
              <w:top w:val="nil"/>
              <w:bottom w:val="single" w:color="000000" w:sz="6" w:space="0"/>
              <w:right w:val="single" w:color="000000" w:sz="6" w:space="0"/>
            </w:tcBorders>
          </w:tcPr>
          <w:p w14:paraId="7035A994">
            <w:pPr>
              <w:rPr>
                <w:sz w:val="2"/>
                <w:szCs w:val="2"/>
              </w:rPr>
            </w:pPr>
          </w:p>
        </w:tc>
        <w:tc>
          <w:tcPr>
            <w:tcW w:w="3236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F14C815">
            <w:pPr>
              <w:rPr>
                <w:sz w:val="2"/>
                <w:szCs w:val="2"/>
              </w:rPr>
            </w:pPr>
          </w:p>
        </w:tc>
        <w:tc>
          <w:tcPr>
            <w:tcW w:w="259" w:type="dxa"/>
            <w:vMerge w:val="continue"/>
            <w:tcBorders>
              <w:top w:val="nil"/>
              <w:left w:val="single" w:color="000000" w:sz="6" w:space="0"/>
              <w:bottom w:val="nil"/>
              <w:right w:val="single" w:color="416F9C" w:sz="6" w:space="0"/>
            </w:tcBorders>
          </w:tcPr>
          <w:p w14:paraId="33C042C9">
            <w:pPr>
              <w:rPr>
                <w:sz w:val="2"/>
                <w:szCs w:val="2"/>
              </w:rPr>
            </w:pPr>
          </w:p>
        </w:tc>
        <w:tc>
          <w:tcPr>
            <w:tcW w:w="1052" w:type="dxa"/>
            <w:tcBorders>
              <w:top w:val="single" w:color="416F9C" w:sz="6" w:space="0"/>
              <w:left w:val="nil"/>
              <w:bottom w:val="nil"/>
              <w:right w:val="nil"/>
            </w:tcBorders>
          </w:tcPr>
          <w:p w14:paraId="43CE3DDD">
            <w:pPr>
              <w:pStyle w:val="11"/>
              <w:rPr>
                <w:rFonts w:ascii="Times New Roman"/>
                <w:sz w:val="4"/>
              </w:rPr>
            </w:pPr>
          </w:p>
        </w:tc>
        <w:tc>
          <w:tcPr>
            <w:tcW w:w="590" w:type="dxa"/>
            <w:vMerge w:val="continue"/>
            <w:tcBorders>
              <w:top w:val="nil"/>
              <w:left w:val="single" w:color="416F9C" w:sz="6" w:space="0"/>
              <w:bottom w:val="nil"/>
              <w:right w:val="single" w:color="416F9C" w:sz="6" w:space="0"/>
            </w:tcBorders>
          </w:tcPr>
          <w:p w14:paraId="058CDED1">
            <w:pPr>
              <w:rPr>
                <w:sz w:val="2"/>
                <w:szCs w:val="2"/>
              </w:rPr>
            </w:pPr>
          </w:p>
        </w:tc>
        <w:tc>
          <w:tcPr>
            <w:tcW w:w="1062" w:type="dxa"/>
            <w:tcBorders>
              <w:top w:val="single" w:color="416F9C" w:sz="6" w:space="0"/>
              <w:left w:val="nil"/>
              <w:bottom w:val="nil"/>
              <w:right w:val="nil"/>
            </w:tcBorders>
          </w:tcPr>
          <w:p w14:paraId="15D3EB5B">
            <w:pPr>
              <w:pStyle w:val="11"/>
              <w:rPr>
                <w:rFonts w:ascii="Times New Roman"/>
                <w:sz w:val="4"/>
              </w:rPr>
            </w:pPr>
          </w:p>
        </w:tc>
        <w:tc>
          <w:tcPr>
            <w:tcW w:w="244" w:type="dxa"/>
            <w:vMerge w:val="continue"/>
            <w:tcBorders>
              <w:top w:val="nil"/>
              <w:left w:val="single" w:color="416F9C" w:sz="6" w:space="0"/>
              <w:bottom w:val="nil"/>
              <w:right w:val="single" w:color="000000" w:sz="6" w:space="0"/>
            </w:tcBorders>
          </w:tcPr>
          <w:p w14:paraId="1533A20C">
            <w:pPr>
              <w:rPr>
                <w:sz w:val="2"/>
                <w:szCs w:val="2"/>
              </w:rPr>
            </w:pPr>
          </w:p>
        </w:tc>
        <w:tc>
          <w:tcPr>
            <w:tcW w:w="384" w:type="dxa"/>
            <w:vMerge w:val="continue"/>
            <w:tcBorders>
              <w:top w:val="nil"/>
              <w:left w:val="single" w:color="000000" w:sz="6" w:space="0"/>
              <w:bottom w:val="nil"/>
              <w:right w:val="single" w:color="416F9C" w:sz="6" w:space="0"/>
            </w:tcBorders>
          </w:tcPr>
          <w:p w14:paraId="253ACBF1">
            <w:pPr>
              <w:rPr>
                <w:sz w:val="2"/>
                <w:szCs w:val="2"/>
              </w:rPr>
            </w:pPr>
          </w:p>
        </w:tc>
        <w:tc>
          <w:tcPr>
            <w:tcW w:w="1052" w:type="dxa"/>
            <w:tcBorders>
              <w:top w:val="single" w:color="416F9C" w:sz="6" w:space="0"/>
              <w:left w:val="nil"/>
              <w:bottom w:val="nil"/>
              <w:right w:val="nil"/>
            </w:tcBorders>
          </w:tcPr>
          <w:p w14:paraId="2F552D10">
            <w:pPr>
              <w:pStyle w:val="11"/>
              <w:rPr>
                <w:rFonts w:ascii="Times New Roman"/>
                <w:sz w:val="4"/>
              </w:rPr>
            </w:pPr>
          </w:p>
        </w:tc>
        <w:tc>
          <w:tcPr>
            <w:tcW w:w="456" w:type="dxa"/>
            <w:vMerge w:val="continue"/>
            <w:tcBorders>
              <w:top w:val="nil"/>
              <w:left w:val="single" w:color="416F9C" w:sz="6" w:space="0"/>
              <w:bottom w:val="nil"/>
              <w:right w:val="single" w:color="000000" w:sz="6" w:space="0"/>
            </w:tcBorders>
          </w:tcPr>
          <w:p w14:paraId="5FC0F92A">
            <w:pPr>
              <w:rPr>
                <w:sz w:val="2"/>
                <w:szCs w:val="2"/>
              </w:rPr>
            </w:pPr>
          </w:p>
        </w:tc>
        <w:tc>
          <w:tcPr>
            <w:tcW w:w="1604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BD593D2">
            <w:pPr>
              <w:rPr>
                <w:sz w:val="2"/>
                <w:szCs w:val="2"/>
              </w:rPr>
            </w:pPr>
          </w:p>
        </w:tc>
        <w:tc>
          <w:tcPr>
            <w:tcW w:w="739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A225C46">
            <w:pPr>
              <w:rPr>
                <w:sz w:val="2"/>
                <w:szCs w:val="2"/>
              </w:rPr>
            </w:pPr>
          </w:p>
        </w:tc>
        <w:tc>
          <w:tcPr>
            <w:tcW w:w="1858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570B38B">
            <w:pPr>
              <w:rPr>
                <w:sz w:val="2"/>
                <w:szCs w:val="2"/>
              </w:rPr>
            </w:pPr>
          </w:p>
        </w:tc>
        <w:tc>
          <w:tcPr>
            <w:tcW w:w="161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</w:tcBorders>
          </w:tcPr>
          <w:p w14:paraId="166FF839">
            <w:pPr>
              <w:rPr>
                <w:sz w:val="2"/>
                <w:szCs w:val="2"/>
              </w:rPr>
            </w:pPr>
          </w:p>
        </w:tc>
      </w:tr>
      <w:tr w14:paraId="4E83CE3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1" w:hRule="exact"/>
        </w:trPr>
        <w:tc>
          <w:tcPr>
            <w:tcW w:w="737" w:type="dxa"/>
            <w:vMerge w:val="continue"/>
            <w:tcBorders>
              <w:top w:val="nil"/>
              <w:bottom w:val="single" w:color="000000" w:sz="6" w:space="0"/>
              <w:right w:val="single" w:color="000000" w:sz="6" w:space="0"/>
            </w:tcBorders>
          </w:tcPr>
          <w:p w14:paraId="7BE6624A">
            <w:pPr>
              <w:rPr>
                <w:sz w:val="2"/>
                <w:szCs w:val="2"/>
              </w:rPr>
            </w:pPr>
          </w:p>
        </w:tc>
        <w:tc>
          <w:tcPr>
            <w:tcW w:w="3236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7CBB3B1">
            <w:pPr>
              <w:rPr>
                <w:sz w:val="2"/>
                <w:szCs w:val="2"/>
              </w:rPr>
            </w:pPr>
          </w:p>
        </w:tc>
        <w:tc>
          <w:tcPr>
            <w:tcW w:w="3207" w:type="dxa"/>
            <w:gridSpan w:val="5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322CEF7">
            <w:pPr>
              <w:pStyle w:val="11"/>
              <w:rPr>
                <w:rFonts w:ascii="Times New Roman"/>
                <w:sz w:val="16"/>
              </w:rPr>
            </w:pPr>
          </w:p>
        </w:tc>
        <w:tc>
          <w:tcPr>
            <w:tcW w:w="1892" w:type="dxa"/>
            <w:gridSpan w:val="3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55CECDC">
            <w:pPr>
              <w:pStyle w:val="11"/>
              <w:rPr>
                <w:rFonts w:ascii="Times New Roman"/>
                <w:sz w:val="16"/>
              </w:rPr>
            </w:pPr>
          </w:p>
        </w:tc>
        <w:tc>
          <w:tcPr>
            <w:tcW w:w="1604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0071074">
            <w:pPr>
              <w:rPr>
                <w:sz w:val="2"/>
                <w:szCs w:val="2"/>
              </w:rPr>
            </w:pPr>
          </w:p>
        </w:tc>
        <w:tc>
          <w:tcPr>
            <w:tcW w:w="739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4F1F81D">
            <w:pPr>
              <w:rPr>
                <w:sz w:val="2"/>
                <w:szCs w:val="2"/>
              </w:rPr>
            </w:pPr>
          </w:p>
        </w:tc>
        <w:tc>
          <w:tcPr>
            <w:tcW w:w="1858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31A0A01">
            <w:pPr>
              <w:rPr>
                <w:sz w:val="2"/>
                <w:szCs w:val="2"/>
              </w:rPr>
            </w:pPr>
          </w:p>
        </w:tc>
        <w:tc>
          <w:tcPr>
            <w:tcW w:w="1610" w:type="dxa"/>
            <w:vMerge w:val="continue"/>
            <w:tcBorders>
              <w:top w:val="nil"/>
              <w:left w:val="single" w:color="000000" w:sz="6" w:space="0"/>
              <w:bottom w:val="single" w:color="000000" w:sz="6" w:space="0"/>
            </w:tcBorders>
          </w:tcPr>
          <w:p w14:paraId="47B8F525">
            <w:pPr>
              <w:rPr>
                <w:sz w:val="2"/>
                <w:szCs w:val="2"/>
              </w:rPr>
            </w:pPr>
          </w:p>
        </w:tc>
      </w:tr>
      <w:tr w14:paraId="1BBAF28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02" w:hRule="exact"/>
        </w:trPr>
        <w:tc>
          <w:tcPr>
            <w:tcW w:w="737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5B2DA70">
            <w:pPr>
              <w:pStyle w:val="11"/>
              <w:rPr>
                <w:rFonts w:ascii="Calibri"/>
                <w:b/>
                <w:sz w:val="13"/>
              </w:rPr>
            </w:pPr>
          </w:p>
          <w:p w14:paraId="27761F73">
            <w:pPr>
              <w:pStyle w:val="11"/>
              <w:spacing w:before="44"/>
              <w:rPr>
                <w:rFonts w:ascii="Calibri"/>
                <w:b/>
                <w:sz w:val="13"/>
              </w:rPr>
            </w:pPr>
          </w:p>
          <w:p w14:paraId="4F4745E9">
            <w:pPr>
              <w:pStyle w:val="11"/>
              <w:ind w:left="26"/>
              <w:jc w:val="center"/>
              <w:rPr>
                <w:sz w:val="13"/>
              </w:rPr>
            </w:pPr>
            <w:r>
              <w:rPr>
                <w:spacing w:val="-10"/>
                <w:w w:val="115"/>
                <w:sz w:val="13"/>
              </w:rPr>
              <w:t>4</w:t>
            </w:r>
          </w:p>
        </w:tc>
        <w:tc>
          <w:tcPr>
            <w:tcW w:w="32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7E4F45C">
            <w:pPr>
              <w:pStyle w:val="11"/>
              <w:spacing w:before="145" w:line="316" w:lineRule="auto"/>
              <w:ind w:left="28" w:right="413"/>
              <w:rPr>
                <w:sz w:val="14"/>
              </w:rPr>
            </w:pPr>
            <w:r>
              <w:rPr>
                <w:w w:val="120"/>
                <w:sz w:val="14"/>
              </w:rPr>
              <w:t>Memeriksa hasil</w:t>
            </w:r>
            <w:r>
              <w:rPr>
                <w:spacing w:val="40"/>
                <w:w w:val="120"/>
                <w:sz w:val="14"/>
              </w:rPr>
              <w:t xml:space="preserve"> </w:t>
            </w:r>
            <w:r>
              <w:rPr>
                <w:w w:val="120"/>
                <w:sz w:val="14"/>
              </w:rPr>
              <w:t>masukan terhadap</w:t>
            </w:r>
            <w:r>
              <w:rPr>
                <w:spacing w:val="40"/>
                <w:w w:val="120"/>
                <w:sz w:val="14"/>
              </w:rPr>
              <w:t xml:space="preserve"> </w:t>
            </w:r>
            <w:r>
              <w:rPr>
                <w:w w:val="120"/>
                <w:sz w:val="14"/>
              </w:rPr>
              <w:t>dasar hukum yang dijadikan dasar</w:t>
            </w:r>
            <w:r>
              <w:rPr>
                <w:spacing w:val="40"/>
                <w:w w:val="120"/>
                <w:sz w:val="14"/>
              </w:rPr>
              <w:t xml:space="preserve"> </w:t>
            </w:r>
            <w:r>
              <w:rPr>
                <w:spacing w:val="-2"/>
                <w:w w:val="120"/>
                <w:sz w:val="14"/>
              </w:rPr>
              <w:t>pengecualian</w:t>
            </w:r>
          </w:p>
        </w:tc>
        <w:tc>
          <w:tcPr>
            <w:tcW w:w="3207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14D6372">
            <w:pPr>
              <w:pStyle w:val="11"/>
              <w:spacing w:before="180"/>
              <w:rPr>
                <w:rFonts w:ascii="Calibri"/>
                <w:b/>
                <w:sz w:val="16"/>
              </w:rPr>
            </w:pPr>
          </w:p>
          <w:p w14:paraId="54DA523C">
            <w:pPr>
              <w:pStyle w:val="11"/>
              <w:ind w:right="675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pacing w:val="-10"/>
                <w:w w:val="105"/>
                <w:sz w:val="16"/>
              </w:rPr>
              <w:t>4</w:t>
            </w:r>
          </w:p>
        </w:tc>
        <w:tc>
          <w:tcPr>
            <w:tcW w:w="1892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2F8F9532">
            <w:pPr>
              <w:pStyle w:val="11"/>
              <w:rPr>
                <w:rFonts w:ascii="Times New Roman"/>
                <w:sz w:val="16"/>
              </w:rPr>
            </w:pPr>
          </w:p>
        </w:tc>
        <w:tc>
          <w:tcPr>
            <w:tcW w:w="16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906AA4D">
            <w:pPr>
              <w:pStyle w:val="11"/>
              <w:spacing w:before="84"/>
              <w:rPr>
                <w:rFonts w:ascii="Calibri"/>
                <w:b/>
                <w:sz w:val="14"/>
              </w:rPr>
            </w:pPr>
          </w:p>
          <w:p w14:paraId="4C6F5BBF">
            <w:pPr>
              <w:pStyle w:val="11"/>
              <w:spacing w:line="309" w:lineRule="auto"/>
              <w:ind w:left="306" w:hanging="140"/>
              <w:rPr>
                <w:sz w:val="14"/>
              </w:rPr>
            </w:pPr>
            <w:r>
              <w:rPr>
                <w:w w:val="115"/>
                <w:sz w:val="14"/>
              </w:rPr>
              <w:t>Draft</w:t>
            </w:r>
            <w:r>
              <w:rPr>
                <w:spacing w:val="23"/>
                <w:w w:val="115"/>
                <w:sz w:val="14"/>
              </w:rPr>
              <w:t xml:space="preserve"> </w:t>
            </w:r>
            <w:r>
              <w:rPr>
                <w:w w:val="115"/>
                <w:sz w:val="14"/>
              </w:rPr>
              <w:t>Lembar</w:t>
            </w:r>
            <w:r>
              <w:rPr>
                <w:spacing w:val="21"/>
                <w:w w:val="115"/>
                <w:sz w:val="14"/>
              </w:rPr>
              <w:t xml:space="preserve"> </w:t>
            </w:r>
            <w:r>
              <w:rPr>
                <w:w w:val="115"/>
                <w:sz w:val="14"/>
              </w:rPr>
              <w:t>Uji</w:t>
            </w:r>
            <w:r>
              <w:rPr>
                <w:spacing w:val="40"/>
                <w:w w:val="115"/>
                <w:sz w:val="14"/>
              </w:rPr>
              <w:t xml:space="preserve"> </w:t>
            </w:r>
            <w:r>
              <w:rPr>
                <w:spacing w:val="-2"/>
                <w:w w:val="115"/>
                <w:sz w:val="14"/>
              </w:rPr>
              <w:t>Konsekuensi</w:t>
            </w:r>
          </w:p>
        </w:tc>
        <w:tc>
          <w:tcPr>
            <w:tcW w:w="7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416E72D">
            <w:pPr>
              <w:pStyle w:val="11"/>
              <w:rPr>
                <w:rFonts w:ascii="Calibri"/>
                <w:b/>
                <w:sz w:val="14"/>
              </w:rPr>
            </w:pPr>
          </w:p>
          <w:p w14:paraId="11645D3D">
            <w:pPr>
              <w:pStyle w:val="11"/>
              <w:spacing w:before="19"/>
              <w:rPr>
                <w:rFonts w:ascii="Calibri"/>
                <w:b/>
                <w:sz w:val="14"/>
              </w:rPr>
            </w:pPr>
          </w:p>
          <w:p w14:paraId="27B4BDE7">
            <w:pPr>
              <w:pStyle w:val="11"/>
              <w:spacing w:before="1"/>
              <w:ind w:left="19" w:right="13"/>
              <w:jc w:val="center"/>
              <w:rPr>
                <w:sz w:val="14"/>
              </w:rPr>
            </w:pPr>
            <w:r>
              <w:rPr>
                <w:w w:val="115"/>
                <w:sz w:val="14"/>
              </w:rPr>
              <w:t>1</w:t>
            </w:r>
            <w:r>
              <w:rPr>
                <w:spacing w:val="13"/>
                <w:w w:val="115"/>
                <w:sz w:val="14"/>
              </w:rPr>
              <w:t xml:space="preserve"> </w:t>
            </w:r>
            <w:r>
              <w:rPr>
                <w:spacing w:val="-4"/>
                <w:w w:val="115"/>
                <w:sz w:val="14"/>
              </w:rPr>
              <w:t>Hari</w:t>
            </w:r>
          </w:p>
        </w:tc>
        <w:tc>
          <w:tcPr>
            <w:tcW w:w="18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2C284BE">
            <w:pPr>
              <w:pStyle w:val="11"/>
              <w:spacing w:before="84"/>
              <w:rPr>
                <w:rFonts w:ascii="Calibri"/>
                <w:b/>
                <w:sz w:val="14"/>
              </w:rPr>
            </w:pPr>
          </w:p>
          <w:p w14:paraId="1B1FD9E0">
            <w:pPr>
              <w:pStyle w:val="11"/>
              <w:spacing w:line="309" w:lineRule="auto"/>
              <w:ind w:left="427" w:firstLine="81"/>
              <w:rPr>
                <w:sz w:val="14"/>
              </w:rPr>
            </w:pPr>
            <w:r>
              <w:rPr>
                <w:w w:val="115"/>
                <w:sz w:val="14"/>
              </w:rPr>
              <w:t>Lembar Uji</w:t>
            </w:r>
            <w:r>
              <w:rPr>
                <w:spacing w:val="40"/>
                <w:w w:val="115"/>
                <w:sz w:val="14"/>
              </w:rPr>
              <w:t xml:space="preserve"> </w:t>
            </w:r>
            <w:r>
              <w:rPr>
                <w:spacing w:val="-2"/>
                <w:w w:val="115"/>
                <w:sz w:val="14"/>
              </w:rPr>
              <w:t>Konsekuensi</w:t>
            </w:r>
          </w:p>
        </w:tc>
        <w:tc>
          <w:tcPr>
            <w:tcW w:w="16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 w14:paraId="0C2DDFE9">
            <w:pPr>
              <w:pStyle w:val="11"/>
              <w:rPr>
                <w:rFonts w:ascii="Times New Roman"/>
                <w:sz w:val="16"/>
              </w:rPr>
            </w:pPr>
          </w:p>
        </w:tc>
      </w:tr>
      <w:tr w14:paraId="5EB3C92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75" w:hRule="exact"/>
        </w:trPr>
        <w:tc>
          <w:tcPr>
            <w:tcW w:w="737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549F45A">
            <w:pPr>
              <w:pStyle w:val="11"/>
              <w:rPr>
                <w:rFonts w:ascii="Calibri"/>
                <w:b/>
                <w:sz w:val="13"/>
              </w:rPr>
            </w:pPr>
          </w:p>
          <w:p w14:paraId="25BA4102">
            <w:pPr>
              <w:pStyle w:val="11"/>
              <w:spacing w:before="125"/>
              <w:rPr>
                <w:rFonts w:ascii="Calibri"/>
                <w:b/>
                <w:sz w:val="13"/>
              </w:rPr>
            </w:pPr>
          </w:p>
          <w:p w14:paraId="5BB41C33">
            <w:pPr>
              <w:pStyle w:val="11"/>
              <w:ind w:left="26"/>
              <w:jc w:val="center"/>
              <w:rPr>
                <w:sz w:val="13"/>
              </w:rPr>
            </w:pPr>
            <w:r>
              <w:rPr>
                <w:spacing w:val="-10"/>
                <w:w w:val="115"/>
                <w:sz w:val="13"/>
              </w:rPr>
              <w:t>5</w:t>
            </w:r>
          </w:p>
        </w:tc>
        <w:tc>
          <w:tcPr>
            <w:tcW w:w="32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2489AF8">
            <w:pPr>
              <w:pStyle w:val="11"/>
              <w:spacing w:before="156"/>
              <w:rPr>
                <w:rFonts w:ascii="Calibri"/>
                <w:b/>
                <w:sz w:val="14"/>
              </w:rPr>
            </w:pPr>
          </w:p>
          <w:p w14:paraId="29184721">
            <w:pPr>
              <w:pStyle w:val="11"/>
              <w:spacing w:line="316" w:lineRule="auto"/>
              <w:ind w:left="28" w:right="413"/>
              <w:rPr>
                <w:sz w:val="14"/>
              </w:rPr>
            </w:pPr>
            <w:r>
              <w:rPr>
                <w:w w:val="115"/>
                <w:sz w:val="14"/>
              </w:rPr>
              <w:t>Menetapkan Informasi</w:t>
            </w:r>
            <w:r>
              <w:rPr>
                <w:spacing w:val="40"/>
                <w:w w:val="115"/>
                <w:sz w:val="14"/>
              </w:rPr>
              <w:t xml:space="preserve"> </w:t>
            </w:r>
            <w:r>
              <w:rPr>
                <w:w w:val="115"/>
                <w:sz w:val="14"/>
              </w:rPr>
              <w:t>yang</w:t>
            </w:r>
            <w:r>
              <w:rPr>
                <w:spacing w:val="40"/>
                <w:w w:val="115"/>
                <w:sz w:val="14"/>
              </w:rPr>
              <w:t xml:space="preserve"> </w:t>
            </w:r>
            <w:r>
              <w:rPr>
                <w:spacing w:val="-2"/>
                <w:w w:val="115"/>
                <w:sz w:val="14"/>
              </w:rPr>
              <w:t>dikecualikan</w:t>
            </w:r>
          </w:p>
        </w:tc>
        <w:tc>
          <w:tcPr>
            <w:tcW w:w="3207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7927EEB0">
            <w:pPr>
              <w:pStyle w:val="11"/>
              <w:rPr>
                <w:rFonts w:ascii="Calibri"/>
                <w:b/>
                <w:sz w:val="16"/>
              </w:rPr>
            </w:pPr>
          </w:p>
          <w:p w14:paraId="135D7D18">
            <w:pPr>
              <w:pStyle w:val="11"/>
              <w:spacing w:before="61"/>
              <w:rPr>
                <w:rFonts w:ascii="Calibri"/>
                <w:b/>
                <w:sz w:val="16"/>
              </w:rPr>
            </w:pPr>
          </w:p>
          <w:p w14:paraId="343B63FE">
            <w:pPr>
              <w:pStyle w:val="11"/>
              <w:ind w:right="680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pacing w:val="-10"/>
                <w:w w:val="105"/>
                <w:sz w:val="16"/>
              </w:rPr>
              <w:t>5</w:t>
            </w:r>
          </w:p>
        </w:tc>
        <w:tc>
          <w:tcPr>
            <w:tcW w:w="1892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A159B34">
            <w:pPr>
              <w:pStyle w:val="11"/>
              <w:rPr>
                <w:rFonts w:ascii="Times New Roman"/>
                <w:sz w:val="16"/>
              </w:rPr>
            </w:pPr>
          </w:p>
        </w:tc>
        <w:tc>
          <w:tcPr>
            <w:tcW w:w="16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5230825C">
            <w:pPr>
              <w:pStyle w:val="11"/>
              <w:spacing w:before="111" w:line="316" w:lineRule="auto"/>
              <w:ind w:left="136" w:right="137"/>
              <w:jc w:val="center"/>
              <w:rPr>
                <w:sz w:val="14"/>
              </w:rPr>
            </w:pPr>
            <w:r>
              <w:rPr>
                <w:w w:val="115"/>
                <w:sz w:val="14"/>
              </w:rPr>
              <w:t>Draft Penetapan</w:t>
            </w:r>
            <w:r>
              <w:rPr>
                <w:spacing w:val="40"/>
                <w:w w:val="115"/>
                <w:sz w:val="14"/>
              </w:rPr>
              <w:t xml:space="preserve"> </w:t>
            </w:r>
            <w:r>
              <w:rPr>
                <w:spacing w:val="-2"/>
                <w:w w:val="115"/>
                <w:sz w:val="14"/>
              </w:rPr>
              <w:t>Klasifikasi</w:t>
            </w:r>
            <w:r>
              <w:rPr>
                <w:spacing w:val="40"/>
                <w:w w:val="115"/>
                <w:sz w:val="14"/>
              </w:rPr>
              <w:t xml:space="preserve"> </w:t>
            </w:r>
            <w:r>
              <w:rPr>
                <w:w w:val="115"/>
                <w:sz w:val="14"/>
              </w:rPr>
              <w:t>Informasi yang</w:t>
            </w:r>
            <w:r>
              <w:rPr>
                <w:spacing w:val="40"/>
                <w:w w:val="115"/>
                <w:sz w:val="14"/>
              </w:rPr>
              <w:t xml:space="preserve"> </w:t>
            </w:r>
            <w:r>
              <w:rPr>
                <w:spacing w:val="-2"/>
                <w:w w:val="115"/>
                <w:sz w:val="14"/>
              </w:rPr>
              <w:t>dikecualikan</w:t>
            </w:r>
          </w:p>
        </w:tc>
        <w:tc>
          <w:tcPr>
            <w:tcW w:w="7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3F52B18">
            <w:pPr>
              <w:pStyle w:val="11"/>
              <w:rPr>
                <w:rFonts w:ascii="Calibri"/>
                <w:b/>
                <w:sz w:val="14"/>
              </w:rPr>
            </w:pPr>
          </w:p>
          <w:p w14:paraId="62719E8B">
            <w:pPr>
              <w:pStyle w:val="11"/>
              <w:spacing w:before="96"/>
              <w:rPr>
                <w:rFonts w:ascii="Calibri"/>
                <w:b/>
                <w:sz w:val="14"/>
              </w:rPr>
            </w:pPr>
          </w:p>
          <w:p w14:paraId="7B3AF978">
            <w:pPr>
              <w:pStyle w:val="11"/>
              <w:ind w:left="19" w:right="13"/>
              <w:jc w:val="center"/>
              <w:rPr>
                <w:sz w:val="14"/>
              </w:rPr>
            </w:pPr>
            <w:r>
              <w:rPr>
                <w:w w:val="115"/>
                <w:sz w:val="14"/>
              </w:rPr>
              <w:t>3</w:t>
            </w:r>
            <w:r>
              <w:rPr>
                <w:spacing w:val="13"/>
                <w:w w:val="115"/>
                <w:sz w:val="14"/>
              </w:rPr>
              <w:t xml:space="preserve"> </w:t>
            </w:r>
            <w:r>
              <w:rPr>
                <w:spacing w:val="-4"/>
                <w:w w:val="115"/>
                <w:sz w:val="14"/>
              </w:rPr>
              <w:t>Hari</w:t>
            </w:r>
          </w:p>
        </w:tc>
        <w:tc>
          <w:tcPr>
            <w:tcW w:w="18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993E447">
            <w:pPr>
              <w:pStyle w:val="11"/>
              <w:spacing w:before="50"/>
              <w:rPr>
                <w:rFonts w:ascii="Calibri"/>
                <w:b/>
                <w:sz w:val="14"/>
              </w:rPr>
            </w:pPr>
          </w:p>
          <w:p w14:paraId="6327016B">
            <w:pPr>
              <w:pStyle w:val="11"/>
              <w:spacing w:before="1" w:line="312" w:lineRule="auto"/>
              <w:ind w:left="187" w:right="184" w:firstLine="6"/>
              <w:jc w:val="center"/>
              <w:rPr>
                <w:sz w:val="14"/>
              </w:rPr>
            </w:pPr>
            <w:r>
              <w:rPr>
                <w:w w:val="120"/>
                <w:sz w:val="14"/>
              </w:rPr>
              <w:t>Surat Penetapan</w:t>
            </w:r>
            <w:r>
              <w:rPr>
                <w:spacing w:val="40"/>
                <w:w w:val="120"/>
                <w:sz w:val="14"/>
              </w:rPr>
              <w:t xml:space="preserve"> </w:t>
            </w:r>
            <w:r>
              <w:rPr>
                <w:w w:val="115"/>
                <w:sz w:val="14"/>
              </w:rPr>
              <w:t>Klasifikasi Informasi</w:t>
            </w:r>
            <w:r>
              <w:rPr>
                <w:spacing w:val="40"/>
                <w:w w:val="120"/>
                <w:sz w:val="14"/>
              </w:rPr>
              <w:t xml:space="preserve"> </w:t>
            </w:r>
            <w:r>
              <w:rPr>
                <w:w w:val="120"/>
                <w:sz w:val="14"/>
              </w:rPr>
              <w:t>yang dikecualikan</w:t>
            </w:r>
          </w:p>
        </w:tc>
        <w:tc>
          <w:tcPr>
            <w:tcW w:w="16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 w14:paraId="51772070">
            <w:pPr>
              <w:pStyle w:val="11"/>
              <w:rPr>
                <w:rFonts w:ascii="Times New Roman"/>
                <w:sz w:val="16"/>
              </w:rPr>
            </w:pPr>
          </w:p>
        </w:tc>
      </w:tr>
      <w:tr w14:paraId="1CEC4D9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63" w:hRule="exact"/>
        </w:trPr>
        <w:tc>
          <w:tcPr>
            <w:tcW w:w="737" w:type="dxa"/>
            <w:tcBorders>
              <w:top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FD270E1">
            <w:pPr>
              <w:pStyle w:val="11"/>
              <w:rPr>
                <w:rFonts w:ascii="Calibri"/>
                <w:b/>
                <w:sz w:val="13"/>
              </w:rPr>
            </w:pPr>
          </w:p>
          <w:p w14:paraId="2CF90684">
            <w:pPr>
              <w:pStyle w:val="11"/>
              <w:rPr>
                <w:rFonts w:ascii="Calibri"/>
                <w:b/>
                <w:sz w:val="13"/>
              </w:rPr>
            </w:pPr>
          </w:p>
          <w:p w14:paraId="5B194F43">
            <w:pPr>
              <w:pStyle w:val="11"/>
              <w:spacing w:before="105"/>
              <w:rPr>
                <w:rFonts w:ascii="Calibri"/>
                <w:b/>
                <w:sz w:val="13"/>
              </w:rPr>
            </w:pPr>
          </w:p>
          <w:p w14:paraId="61D8F765">
            <w:pPr>
              <w:pStyle w:val="11"/>
              <w:ind w:left="26"/>
              <w:jc w:val="center"/>
              <w:rPr>
                <w:sz w:val="13"/>
              </w:rPr>
            </w:pPr>
            <w:r>
              <w:rPr>
                <w:spacing w:val="-10"/>
                <w:w w:val="115"/>
                <w:sz w:val="13"/>
              </w:rPr>
              <w:t>6</w:t>
            </w:r>
          </w:p>
        </w:tc>
        <w:tc>
          <w:tcPr>
            <w:tcW w:w="3236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02070BCF">
            <w:pPr>
              <w:pStyle w:val="11"/>
              <w:tabs>
                <w:tab w:val="left" w:pos="849"/>
                <w:tab w:val="left" w:pos="1440"/>
              </w:tabs>
              <w:spacing w:before="49" w:line="314" w:lineRule="auto"/>
              <w:ind w:left="28" w:right="16"/>
              <w:jc w:val="both"/>
              <w:rPr>
                <w:sz w:val="14"/>
              </w:rPr>
            </w:pPr>
            <w:r>
              <w:rPr>
                <w:w w:val="115"/>
                <w:sz w:val="14"/>
              </w:rPr>
              <w:t>Mengelola dan Menyimpan dokumen</w:t>
            </w:r>
            <w:r>
              <w:rPr>
                <w:spacing w:val="40"/>
                <w:w w:val="115"/>
                <w:sz w:val="14"/>
              </w:rPr>
              <w:t xml:space="preserve"> </w:t>
            </w:r>
            <w:r>
              <w:rPr>
                <w:w w:val="115"/>
                <w:sz w:val="14"/>
              </w:rPr>
              <w:t>informasi</w:t>
            </w:r>
            <w:r>
              <w:rPr>
                <w:spacing w:val="80"/>
                <w:w w:val="115"/>
                <w:sz w:val="14"/>
              </w:rPr>
              <w:t xml:space="preserve"> </w:t>
            </w:r>
            <w:r>
              <w:rPr>
                <w:w w:val="115"/>
                <w:sz w:val="14"/>
              </w:rPr>
              <w:t>yang</w:t>
            </w:r>
            <w:r>
              <w:rPr>
                <w:spacing w:val="40"/>
                <w:w w:val="115"/>
                <w:sz w:val="14"/>
              </w:rPr>
              <w:t xml:space="preserve">  </w:t>
            </w:r>
            <w:r>
              <w:rPr>
                <w:w w:val="115"/>
                <w:sz w:val="14"/>
              </w:rPr>
              <w:t>dikecualikan</w:t>
            </w:r>
            <w:r>
              <w:rPr>
                <w:spacing w:val="40"/>
                <w:w w:val="115"/>
                <w:sz w:val="14"/>
              </w:rPr>
              <w:t xml:space="preserve">  </w:t>
            </w:r>
            <w:r>
              <w:rPr>
                <w:w w:val="115"/>
                <w:sz w:val="14"/>
              </w:rPr>
              <w:t>dalam</w:t>
            </w:r>
            <w:r>
              <w:rPr>
                <w:spacing w:val="40"/>
                <w:w w:val="115"/>
                <w:sz w:val="14"/>
              </w:rPr>
              <w:t xml:space="preserve"> </w:t>
            </w:r>
            <w:r>
              <w:rPr>
                <w:spacing w:val="-2"/>
                <w:w w:val="115"/>
                <w:sz w:val="14"/>
              </w:rPr>
              <w:t>bentuk</w:t>
            </w:r>
            <w:r>
              <w:rPr>
                <w:sz w:val="14"/>
              </w:rPr>
              <w:tab/>
            </w:r>
            <w:r>
              <w:rPr>
                <w:spacing w:val="-4"/>
                <w:w w:val="115"/>
                <w:sz w:val="14"/>
              </w:rPr>
              <w:t>soft</w:t>
            </w:r>
            <w:r>
              <w:rPr>
                <w:sz w:val="14"/>
              </w:rPr>
              <w:tab/>
            </w:r>
            <w:r>
              <w:rPr>
                <w:w w:val="115"/>
                <w:sz w:val="14"/>
              </w:rPr>
              <w:t>copy dan tempat</w:t>
            </w:r>
            <w:r>
              <w:rPr>
                <w:spacing w:val="40"/>
                <w:w w:val="115"/>
                <w:sz w:val="14"/>
              </w:rPr>
              <w:t xml:space="preserve"> </w:t>
            </w:r>
            <w:r>
              <w:rPr>
                <w:w w:val="115"/>
                <w:sz w:val="14"/>
              </w:rPr>
              <w:t>penyimpanan</w:t>
            </w:r>
            <w:r>
              <w:rPr>
                <w:spacing w:val="80"/>
                <w:w w:val="150"/>
                <w:sz w:val="14"/>
              </w:rPr>
              <w:t xml:space="preserve"> </w:t>
            </w:r>
            <w:r>
              <w:rPr>
                <w:w w:val="115"/>
                <w:sz w:val="14"/>
              </w:rPr>
              <w:t>dokumen</w:t>
            </w:r>
            <w:r>
              <w:rPr>
                <w:spacing w:val="80"/>
                <w:w w:val="150"/>
                <w:sz w:val="14"/>
              </w:rPr>
              <w:t xml:space="preserve"> </w:t>
            </w:r>
            <w:r>
              <w:rPr>
                <w:w w:val="115"/>
                <w:sz w:val="14"/>
              </w:rPr>
              <w:t>dalm</w:t>
            </w:r>
            <w:r>
              <w:rPr>
                <w:spacing w:val="80"/>
                <w:w w:val="150"/>
                <w:sz w:val="14"/>
              </w:rPr>
              <w:t xml:space="preserve"> </w:t>
            </w:r>
            <w:r>
              <w:rPr>
                <w:w w:val="115"/>
                <w:sz w:val="14"/>
              </w:rPr>
              <w:t>bentuk</w:t>
            </w:r>
            <w:r>
              <w:rPr>
                <w:spacing w:val="80"/>
                <w:w w:val="115"/>
                <w:sz w:val="14"/>
              </w:rPr>
              <w:t xml:space="preserve"> </w:t>
            </w:r>
            <w:r>
              <w:rPr>
                <w:w w:val="115"/>
                <w:sz w:val="14"/>
              </w:rPr>
              <w:t>hard</w:t>
            </w:r>
            <w:r>
              <w:rPr>
                <w:spacing w:val="40"/>
                <w:w w:val="115"/>
                <w:sz w:val="14"/>
              </w:rPr>
              <w:t xml:space="preserve"> </w:t>
            </w:r>
            <w:r>
              <w:rPr>
                <w:w w:val="115"/>
                <w:sz w:val="14"/>
              </w:rPr>
              <w:t>copy</w:t>
            </w:r>
            <w:r>
              <w:rPr>
                <w:spacing w:val="40"/>
                <w:w w:val="115"/>
                <w:sz w:val="14"/>
              </w:rPr>
              <w:t xml:space="preserve"> </w:t>
            </w:r>
            <w:r>
              <w:rPr>
                <w:w w:val="115"/>
                <w:sz w:val="14"/>
              </w:rPr>
              <w:t>dengan</w:t>
            </w:r>
            <w:r>
              <w:rPr>
                <w:spacing w:val="40"/>
                <w:w w:val="115"/>
                <w:sz w:val="14"/>
              </w:rPr>
              <w:t xml:space="preserve"> </w:t>
            </w:r>
            <w:r>
              <w:rPr>
                <w:w w:val="115"/>
                <w:sz w:val="14"/>
              </w:rPr>
              <w:t>tata</w:t>
            </w:r>
            <w:r>
              <w:rPr>
                <w:spacing w:val="40"/>
                <w:w w:val="115"/>
                <w:sz w:val="14"/>
              </w:rPr>
              <w:t xml:space="preserve"> </w:t>
            </w:r>
            <w:r>
              <w:rPr>
                <w:w w:val="115"/>
                <w:sz w:val="14"/>
              </w:rPr>
              <w:t>cara</w:t>
            </w:r>
            <w:r>
              <w:rPr>
                <w:spacing w:val="40"/>
                <w:w w:val="115"/>
                <w:sz w:val="14"/>
              </w:rPr>
              <w:t xml:space="preserve"> </w:t>
            </w:r>
            <w:r>
              <w:rPr>
                <w:w w:val="115"/>
                <w:sz w:val="14"/>
              </w:rPr>
              <w:t>seperti</w:t>
            </w:r>
          </w:p>
          <w:p w14:paraId="7C1C5B08">
            <w:pPr>
              <w:pStyle w:val="11"/>
              <w:spacing w:line="160" w:lineRule="exact"/>
              <w:ind w:left="28"/>
              <w:jc w:val="both"/>
              <w:rPr>
                <w:sz w:val="14"/>
              </w:rPr>
            </w:pPr>
            <w:r>
              <w:rPr>
                <w:w w:val="115"/>
                <w:sz w:val="14"/>
              </w:rPr>
              <w:t>mengarsip</w:t>
            </w:r>
            <w:r>
              <w:rPr>
                <w:spacing w:val="55"/>
                <w:w w:val="115"/>
                <w:sz w:val="14"/>
              </w:rPr>
              <w:t xml:space="preserve"> </w:t>
            </w:r>
            <w:r>
              <w:rPr>
                <w:spacing w:val="-2"/>
                <w:w w:val="115"/>
                <w:sz w:val="14"/>
              </w:rPr>
              <w:t>dokumen</w:t>
            </w:r>
          </w:p>
        </w:tc>
        <w:tc>
          <w:tcPr>
            <w:tcW w:w="3207" w:type="dxa"/>
            <w:gridSpan w:val="5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253D848">
            <w:pPr>
              <w:pStyle w:val="11"/>
              <w:rPr>
                <w:rFonts w:ascii="Calibri"/>
                <w:b/>
                <w:sz w:val="16"/>
              </w:rPr>
            </w:pPr>
          </w:p>
          <w:p w14:paraId="2CFD15CB">
            <w:pPr>
              <w:pStyle w:val="11"/>
              <w:spacing w:before="128"/>
              <w:rPr>
                <w:rFonts w:ascii="Calibri"/>
                <w:b/>
                <w:sz w:val="16"/>
              </w:rPr>
            </w:pPr>
          </w:p>
          <w:p w14:paraId="2BA26875">
            <w:pPr>
              <w:pStyle w:val="11"/>
              <w:ind w:right="675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pacing w:val="-10"/>
                <w:w w:val="105"/>
                <w:sz w:val="16"/>
              </w:rPr>
              <w:t>6</w:t>
            </w:r>
          </w:p>
        </w:tc>
        <w:tc>
          <w:tcPr>
            <w:tcW w:w="1892" w:type="dxa"/>
            <w:gridSpan w:val="3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3F152AFF">
            <w:pPr>
              <w:pStyle w:val="11"/>
              <w:rPr>
                <w:rFonts w:ascii="Times New Roman"/>
                <w:sz w:val="16"/>
              </w:rPr>
            </w:pPr>
          </w:p>
        </w:tc>
        <w:tc>
          <w:tcPr>
            <w:tcW w:w="1604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67D583C1">
            <w:pPr>
              <w:pStyle w:val="11"/>
              <w:rPr>
                <w:rFonts w:ascii="Calibri"/>
                <w:b/>
                <w:sz w:val="14"/>
              </w:rPr>
            </w:pPr>
          </w:p>
          <w:p w14:paraId="54D7BEC3">
            <w:pPr>
              <w:pStyle w:val="11"/>
              <w:rPr>
                <w:rFonts w:ascii="Calibri"/>
                <w:b/>
                <w:sz w:val="14"/>
              </w:rPr>
            </w:pPr>
          </w:p>
          <w:p w14:paraId="34593A8D">
            <w:pPr>
              <w:pStyle w:val="11"/>
              <w:spacing w:before="74"/>
              <w:rPr>
                <w:rFonts w:ascii="Calibri"/>
                <w:b/>
                <w:sz w:val="14"/>
              </w:rPr>
            </w:pPr>
          </w:p>
          <w:p w14:paraId="0FB28D59">
            <w:pPr>
              <w:pStyle w:val="11"/>
              <w:ind w:left="162"/>
              <w:rPr>
                <w:sz w:val="14"/>
              </w:rPr>
            </w:pPr>
            <w:r>
              <w:rPr>
                <w:w w:val="115"/>
                <w:sz w:val="14"/>
              </w:rPr>
              <w:t>Alat</w:t>
            </w:r>
            <w:r>
              <w:rPr>
                <w:spacing w:val="33"/>
                <w:w w:val="115"/>
                <w:sz w:val="14"/>
              </w:rPr>
              <w:t xml:space="preserve"> </w:t>
            </w:r>
            <w:r>
              <w:rPr>
                <w:w w:val="115"/>
                <w:sz w:val="14"/>
              </w:rPr>
              <w:t>Tulis</w:t>
            </w:r>
            <w:r>
              <w:rPr>
                <w:spacing w:val="39"/>
                <w:w w:val="115"/>
                <w:sz w:val="14"/>
              </w:rPr>
              <w:t xml:space="preserve"> </w:t>
            </w:r>
            <w:r>
              <w:rPr>
                <w:spacing w:val="-2"/>
                <w:w w:val="115"/>
                <w:sz w:val="14"/>
              </w:rPr>
              <w:t>Kantor</w:t>
            </w:r>
          </w:p>
        </w:tc>
        <w:tc>
          <w:tcPr>
            <w:tcW w:w="739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48B9D11B">
            <w:pPr>
              <w:pStyle w:val="11"/>
              <w:rPr>
                <w:rFonts w:ascii="Calibri"/>
                <w:b/>
                <w:sz w:val="14"/>
              </w:rPr>
            </w:pPr>
          </w:p>
          <w:p w14:paraId="2D9525F7">
            <w:pPr>
              <w:pStyle w:val="11"/>
              <w:rPr>
                <w:rFonts w:ascii="Calibri"/>
                <w:b/>
                <w:sz w:val="14"/>
              </w:rPr>
            </w:pPr>
          </w:p>
          <w:p w14:paraId="0A1B1320">
            <w:pPr>
              <w:pStyle w:val="11"/>
              <w:spacing w:before="74"/>
              <w:rPr>
                <w:rFonts w:ascii="Calibri"/>
                <w:b/>
                <w:sz w:val="14"/>
              </w:rPr>
            </w:pPr>
          </w:p>
          <w:p w14:paraId="5AE97B3B">
            <w:pPr>
              <w:pStyle w:val="11"/>
              <w:ind w:left="19"/>
              <w:jc w:val="center"/>
              <w:rPr>
                <w:sz w:val="14"/>
              </w:rPr>
            </w:pPr>
            <w:r>
              <w:rPr>
                <w:spacing w:val="-2"/>
                <w:w w:val="115"/>
                <w:sz w:val="14"/>
              </w:rPr>
              <w:t>Tentatif</w:t>
            </w:r>
          </w:p>
        </w:tc>
        <w:tc>
          <w:tcPr>
            <w:tcW w:w="1858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</w:tcPr>
          <w:p w14:paraId="1F024970">
            <w:pPr>
              <w:pStyle w:val="11"/>
              <w:rPr>
                <w:rFonts w:ascii="Calibri"/>
                <w:b/>
                <w:sz w:val="14"/>
              </w:rPr>
            </w:pPr>
          </w:p>
          <w:p w14:paraId="4B999276">
            <w:pPr>
              <w:pStyle w:val="11"/>
              <w:spacing w:before="134"/>
              <w:rPr>
                <w:rFonts w:ascii="Calibri"/>
                <w:b/>
                <w:sz w:val="14"/>
              </w:rPr>
            </w:pPr>
          </w:p>
          <w:p w14:paraId="744637E7">
            <w:pPr>
              <w:pStyle w:val="11"/>
              <w:spacing w:line="316" w:lineRule="auto"/>
              <w:ind w:left="33" w:firstLine="384"/>
              <w:rPr>
                <w:sz w:val="14"/>
              </w:rPr>
            </w:pPr>
            <w:r>
              <w:rPr>
                <w:spacing w:val="-2"/>
                <w:w w:val="115"/>
                <w:sz w:val="14"/>
              </w:rPr>
              <w:t>Dokumentasi</w:t>
            </w:r>
            <w:r>
              <w:rPr>
                <w:spacing w:val="40"/>
                <w:w w:val="115"/>
                <w:sz w:val="14"/>
              </w:rPr>
              <w:t xml:space="preserve"> </w:t>
            </w:r>
            <w:r>
              <w:rPr>
                <w:w w:val="115"/>
                <w:sz w:val="14"/>
              </w:rPr>
              <w:t>Informasi dikecualikan</w:t>
            </w:r>
          </w:p>
        </w:tc>
        <w:tc>
          <w:tcPr>
            <w:tcW w:w="16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</w:tcBorders>
          </w:tcPr>
          <w:p w14:paraId="61254B29">
            <w:pPr>
              <w:pStyle w:val="11"/>
              <w:rPr>
                <w:rFonts w:ascii="Calibri"/>
                <w:b/>
                <w:sz w:val="12"/>
              </w:rPr>
            </w:pPr>
          </w:p>
          <w:p w14:paraId="07930D7C">
            <w:pPr>
              <w:pStyle w:val="11"/>
              <w:rPr>
                <w:rFonts w:ascii="Calibri"/>
                <w:b/>
                <w:sz w:val="12"/>
              </w:rPr>
            </w:pPr>
          </w:p>
          <w:p w14:paraId="6CD16457">
            <w:pPr>
              <w:pStyle w:val="11"/>
              <w:spacing w:before="65"/>
              <w:rPr>
                <w:rFonts w:ascii="Calibri"/>
                <w:b/>
                <w:sz w:val="12"/>
              </w:rPr>
            </w:pPr>
          </w:p>
          <w:p w14:paraId="41E7B17B">
            <w:pPr>
              <w:pStyle w:val="11"/>
              <w:spacing w:line="312" w:lineRule="auto"/>
              <w:ind w:left="66" w:firstLine="220"/>
              <w:rPr>
                <w:sz w:val="12"/>
              </w:rPr>
            </w:pPr>
            <w:r>
              <w:rPr>
                <w:w w:val="120"/>
                <w:sz w:val="12"/>
              </w:rPr>
              <w:t>PPID</w:t>
            </w:r>
            <w:r>
              <w:rPr>
                <w:spacing w:val="-8"/>
                <w:w w:val="120"/>
                <w:sz w:val="12"/>
              </w:rPr>
              <w:t xml:space="preserve"> </w:t>
            </w:r>
            <w:r>
              <w:rPr>
                <w:w w:val="120"/>
                <w:sz w:val="12"/>
              </w:rPr>
              <w:t>Pelaksana</w:t>
            </w:r>
            <w:r>
              <w:rPr>
                <w:spacing w:val="40"/>
                <w:w w:val="120"/>
                <w:sz w:val="12"/>
              </w:rPr>
              <w:t xml:space="preserve"> </w:t>
            </w:r>
            <w:r>
              <w:rPr>
                <w:w w:val="120"/>
                <w:sz w:val="12"/>
              </w:rPr>
              <w:t>dibantu</w:t>
            </w:r>
            <w:r>
              <w:rPr>
                <w:spacing w:val="4"/>
                <w:w w:val="120"/>
                <w:sz w:val="12"/>
              </w:rPr>
              <w:t xml:space="preserve"> </w:t>
            </w:r>
            <w:r>
              <w:rPr>
                <w:w w:val="120"/>
                <w:sz w:val="12"/>
              </w:rPr>
              <w:t>oleh</w:t>
            </w:r>
            <w:r>
              <w:rPr>
                <w:spacing w:val="-8"/>
                <w:w w:val="120"/>
                <w:sz w:val="12"/>
              </w:rPr>
              <w:t xml:space="preserve"> </w:t>
            </w:r>
            <w:r>
              <w:rPr>
                <w:w w:val="120"/>
                <w:sz w:val="12"/>
              </w:rPr>
              <w:t>PPID</w:t>
            </w:r>
            <w:r>
              <w:rPr>
                <w:spacing w:val="8"/>
                <w:w w:val="120"/>
                <w:sz w:val="12"/>
              </w:rPr>
              <w:t xml:space="preserve"> </w:t>
            </w:r>
            <w:r>
              <w:rPr>
                <w:w w:val="120"/>
                <w:sz w:val="12"/>
              </w:rPr>
              <w:t>staf</w:t>
            </w:r>
          </w:p>
        </w:tc>
      </w:tr>
      <w:tr w14:paraId="128B201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2" w:hRule="exact"/>
        </w:trPr>
        <w:tc>
          <w:tcPr>
            <w:tcW w:w="737" w:type="dxa"/>
            <w:tcBorders>
              <w:top w:val="single" w:color="000000" w:sz="6" w:space="0"/>
              <w:right w:val="single" w:color="000000" w:sz="6" w:space="0"/>
            </w:tcBorders>
          </w:tcPr>
          <w:p w14:paraId="13FF003C">
            <w:pPr>
              <w:pStyle w:val="11"/>
              <w:rPr>
                <w:rFonts w:ascii="Calibri"/>
                <w:b/>
                <w:sz w:val="13"/>
              </w:rPr>
            </w:pPr>
          </w:p>
          <w:p w14:paraId="6061795B">
            <w:pPr>
              <w:pStyle w:val="11"/>
              <w:spacing w:before="19"/>
              <w:rPr>
                <w:rFonts w:ascii="Calibri"/>
                <w:b/>
                <w:sz w:val="13"/>
              </w:rPr>
            </w:pPr>
          </w:p>
          <w:p w14:paraId="4244D806">
            <w:pPr>
              <w:pStyle w:val="11"/>
              <w:ind w:left="26"/>
              <w:jc w:val="center"/>
              <w:rPr>
                <w:sz w:val="13"/>
              </w:rPr>
            </w:pPr>
            <w:r>
              <w:rPr>
                <w:spacing w:val="-10"/>
                <w:w w:val="115"/>
                <w:sz w:val="13"/>
              </w:rPr>
              <w:t>7</w:t>
            </w:r>
          </w:p>
        </w:tc>
        <w:tc>
          <w:tcPr>
            <w:tcW w:w="3236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</w:tcPr>
          <w:p w14:paraId="6C0FF801">
            <w:pPr>
              <w:pStyle w:val="11"/>
              <w:spacing w:before="15" w:line="316" w:lineRule="auto"/>
              <w:ind w:left="28" w:right="413"/>
              <w:rPr>
                <w:sz w:val="14"/>
              </w:rPr>
            </w:pPr>
            <w:r>
              <w:rPr>
                <w:w w:val="115"/>
                <w:sz w:val="14"/>
              </w:rPr>
              <w:t>Mengunggah daftar</w:t>
            </w:r>
            <w:r>
              <w:rPr>
                <w:spacing w:val="40"/>
                <w:w w:val="115"/>
                <w:sz w:val="14"/>
              </w:rPr>
              <w:t xml:space="preserve"> </w:t>
            </w:r>
            <w:r>
              <w:rPr>
                <w:w w:val="115"/>
                <w:sz w:val="14"/>
              </w:rPr>
              <w:t>Informasi yang</w:t>
            </w:r>
            <w:r>
              <w:rPr>
                <w:spacing w:val="40"/>
                <w:w w:val="115"/>
                <w:sz w:val="14"/>
              </w:rPr>
              <w:t xml:space="preserve"> </w:t>
            </w:r>
            <w:r>
              <w:rPr>
                <w:w w:val="115"/>
                <w:sz w:val="14"/>
              </w:rPr>
              <w:t>dikecualikan</w:t>
            </w:r>
            <w:r>
              <w:rPr>
                <w:spacing w:val="40"/>
                <w:w w:val="115"/>
                <w:sz w:val="14"/>
              </w:rPr>
              <w:t xml:space="preserve"> </w:t>
            </w:r>
            <w:r>
              <w:rPr>
                <w:w w:val="115"/>
                <w:sz w:val="14"/>
              </w:rPr>
              <w:t>ke website resmi</w:t>
            </w:r>
            <w:r>
              <w:rPr>
                <w:spacing w:val="40"/>
                <w:w w:val="115"/>
                <w:sz w:val="14"/>
              </w:rPr>
              <w:t xml:space="preserve"> </w:t>
            </w:r>
            <w:r>
              <w:rPr>
                <w:w w:val="115"/>
                <w:sz w:val="14"/>
              </w:rPr>
              <w:t>pemerintah</w:t>
            </w:r>
            <w:r>
              <w:rPr>
                <w:spacing w:val="40"/>
                <w:w w:val="115"/>
                <w:sz w:val="14"/>
              </w:rPr>
              <w:t xml:space="preserve"> </w:t>
            </w:r>
            <w:r>
              <w:rPr>
                <w:w w:val="115"/>
                <w:sz w:val="14"/>
              </w:rPr>
              <w:t>daerah</w:t>
            </w:r>
            <w:r>
              <w:rPr>
                <w:spacing w:val="40"/>
                <w:w w:val="115"/>
                <w:sz w:val="14"/>
              </w:rPr>
              <w:t xml:space="preserve"> </w:t>
            </w:r>
            <w:r>
              <w:rPr>
                <w:w w:val="115"/>
                <w:sz w:val="14"/>
              </w:rPr>
              <w:t>maupun</w:t>
            </w:r>
            <w:r>
              <w:rPr>
                <w:spacing w:val="40"/>
                <w:w w:val="115"/>
                <w:sz w:val="14"/>
              </w:rPr>
              <w:t xml:space="preserve"> </w:t>
            </w:r>
            <w:r>
              <w:rPr>
                <w:w w:val="115"/>
                <w:sz w:val="14"/>
              </w:rPr>
              <w:t>melalui</w:t>
            </w:r>
          </w:p>
          <w:p w14:paraId="68DF1F2C">
            <w:pPr>
              <w:pStyle w:val="11"/>
              <w:spacing w:line="159" w:lineRule="exact"/>
              <w:ind w:left="28"/>
              <w:rPr>
                <w:sz w:val="14"/>
              </w:rPr>
            </w:pPr>
            <w:r>
              <w:rPr>
                <w:w w:val="115"/>
                <w:sz w:val="14"/>
              </w:rPr>
              <w:t>sarana</w:t>
            </w:r>
            <w:r>
              <w:rPr>
                <w:spacing w:val="73"/>
                <w:w w:val="115"/>
                <w:sz w:val="14"/>
              </w:rPr>
              <w:t xml:space="preserve"> </w:t>
            </w:r>
            <w:r>
              <w:rPr>
                <w:w w:val="115"/>
                <w:sz w:val="14"/>
              </w:rPr>
              <w:t>informasi</w:t>
            </w:r>
            <w:r>
              <w:rPr>
                <w:spacing w:val="74"/>
                <w:w w:val="150"/>
                <w:sz w:val="14"/>
              </w:rPr>
              <w:t xml:space="preserve"> </w:t>
            </w:r>
            <w:r>
              <w:rPr>
                <w:spacing w:val="-2"/>
                <w:w w:val="115"/>
                <w:sz w:val="14"/>
              </w:rPr>
              <w:t>lainnya</w:t>
            </w:r>
          </w:p>
        </w:tc>
        <w:tc>
          <w:tcPr>
            <w:tcW w:w="3207" w:type="dxa"/>
            <w:gridSpan w:val="5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</w:tcPr>
          <w:p w14:paraId="2FC02E0C">
            <w:pPr>
              <w:pStyle w:val="11"/>
              <w:spacing w:before="40"/>
              <w:rPr>
                <w:rFonts w:ascii="Calibri"/>
                <w:b/>
                <w:sz w:val="16"/>
              </w:rPr>
            </w:pPr>
          </w:p>
          <w:p w14:paraId="16EE8D8B">
            <w:pPr>
              <w:pStyle w:val="11"/>
              <w:spacing w:before="1"/>
              <w:ind w:right="675"/>
              <w:jc w:val="right"/>
              <w:rPr>
                <w:rFonts w:ascii="Calibri"/>
                <w:sz w:val="16"/>
              </w:rPr>
            </w:pPr>
            <w:r>
              <w:rPr>
                <w:rFonts w:ascii="Calibri"/>
                <w:spacing w:val="-10"/>
                <w:w w:val="105"/>
                <w:sz w:val="16"/>
              </w:rPr>
              <w:t>7</w:t>
            </w:r>
          </w:p>
        </w:tc>
        <w:tc>
          <w:tcPr>
            <w:tcW w:w="1892" w:type="dxa"/>
            <w:gridSpan w:val="3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</w:tcPr>
          <w:p w14:paraId="4A443E07">
            <w:pPr>
              <w:pStyle w:val="11"/>
              <w:rPr>
                <w:rFonts w:ascii="Times New Roman"/>
                <w:sz w:val="16"/>
              </w:rPr>
            </w:pPr>
          </w:p>
        </w:tc>
        <w:tc>
          <w:tcPr>
            <w:tcW w:w="1604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</w:tcPr>
          <w:p w14:paraId="6DA2394F">
            <w:pPr>
              <w:pStyle w:val="11"/>
              <w:spacing w:before="60"/>
              <w:rPr>
                <w:rFonts w:ascii="Calibri"/>
                <w:b/>
                <w:sz w:val="14"/>
              </w:rPr>
            </w:pPr>
          </w:p>
          <w:p w14:paraId="6AC7A9BC">
            <w:pPr>
              <w:pStyle w:val="11"/>
              <w:spacing w:line="316" w:lineRule="auto"/>
              <w:ind w:left="100" w:hanging="58"/>
              <w:rPr>
                <w:sz w:val="14"/>
              </w:rPr>
            </w:pPr>
            <w:r>
              <w:rPr>
                <w:w w:val="115"/>
                <w:sz w:val="14"/>
              </w:rPr>
              <w:t>Website dan Sarana</w:t>
            </w:r>
            <w:r>
              <w:rPr>
                <w:spacing w:val="40"/>
                <w:w w:val="115"/>
                <w:sz w:val="14"/>
              </w:rPr>
              <w:t xml:space="preserve"> </w:t>
            </w:r>
            <w:r>
              <w:rPr>
                <w:w w:val="115"/>
                <w:sz w:val="14"/>
              </w:rPr>
              <w:t>Informasi</w:t>
            </w:r>
            <w:r>
              <w:rPr>
                <w:spacing w:val="36"/>
                <w:w w:val="115"/>
                <w:sz w:val="14"/>
              </w:rPr>
              <w:t xml:space="preserve"> </w:t>
            </w:r>
            <w:r>
              <w:rPr>
                <w:w w:val="115"/>
                <w:sz w:val="14"/>
              </w:rPr>
              <w:t>Lainnya</w:t>
            </w:r>
          </w:p>
        </w:tc>
        <w:tc>
          <w:tcPr>
            <w:tcW w:w="739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</w:tcPr>
          <w:p w14:paraId="4913AA8F">
            <w:pPr>
              <w:pStyle w:val="11"/>
              <w:rPr>
                <w:rFonts w:ascii="Calibri"/>
                <w:b/>
                <w:sz w:val="14"/>
              </w:rPr>
            </w:pPr>
          </w:p>
          <w:p w14:paraId="219CC4B5">
            <w:pPr>
              <w:pStyle w:val="11"/>
              <w:rPr>
                <w:rFonts w:ascii="Calibri"/>
                <w:b/>
                <w:sz w:val="14"/>
              </w:rPr>
            </w:pPr>
          </w:p>
          <w:p w14:paraId="7D06D52B">
            <w:pPr>
              <w:pStyle w:val="11"/>
              <w:ind w:left="19"/>
              <w:jc w:val="center"/>
              <w:rPr>
                <w:sz w:val="14"/>
              </w:rPr>
            </w:pPr>
            <w:r>
              <w:rPr>
                <w:spacing w:val="-2"/>
                <w:w w:val="115"/>
                <w:sz w:val="14"/>
              </w:rPr>
              <w:t>Tentatif</w:t>
            </w:r>
          </w:p>
        </w:tc>
        <w:tc>
          <w:tcPr>
            <w:tcW w:w="1858" w:type="dxa"/>
            <w:tcBorders>
              <w:top w:val="single" w:color="000000" w:sz="6" w:space="0"/>
              <w:left w:val="single" w:color="000000" w:sz="6" w:space="0"/>
              <w:right w:val="single" w:color="000000" w:sz="6" w:space="0"/>
            </w:tcBorders>
          </w:tcPr>
          <w:p w14:paraId="2993924B">
            <w:pPr>
              <w:pStyle w:val="11"/>
              <w:spacing w:before="121" w:line="316" w:lineRule="auto"/>
              <w:ind w:left="187" w:right="184" w:firstLine="6"/>
              <w:jc w:val="center"/>
              <w:rPr>
                <w:sz w:val="14"/>
              </w:rPr>
            </w:pPr>
            <w:r>
              <w:rPr>
                <w:w w:val="120"/>
                <w:sz w:val="14"/>
              </w:rPr>
              <w:t>Surat Penetapan</w:t>
            </w:r>
            <w:r>
              <w:rPr>
                <w:spacing w:val="40"/>
                <w:w w:val="120"/>
                <w:sz w:val="14"/>
              </w:rPr>
              <w:t xml:space="preserve"> </w:t>
            </w:r>
            <w:r>
              <w:rPr>
                <w:w w:val="115"/>
                <w:sz w:val="14"/>
              </w:rPr>
              <w:t>Klasifikasi Informasi</w:t>
            </w:r>
            <w:r>
              <w:rPr>
                <w:spacing w:val="40"/>
                <w:w w:val="120"/>
                <w:sz w:val="14"/>
              </w:rPr>
              <w:t xml:space="preserve"> </w:t>
            </w:r>
            <w:r>
              <w:rPr>
                <w:w w:val="120"/>
                <w:sz w:val="14"/>
              </w:rPr>
              <w:t>yang dikecualikan</w:t>
            </w:r>
          </w:p>
        </w:tc>
        <w:tc>
          <w:tcPr>
            <w:tcW w:w="1610" w:type="dxa"/>
            <w:tcBorders>
              <w:top w:val="single" w:color="000000" w:sz="6" w:space="0"/>
              <w:left w:val="single" w:color="000000" w:sz="6" w:space="0"/>
            </w:tcBorders>
          </w:tcPr>
          <w:p w14:paraId="09A976CA">
            <w:pPr>
              <w:pStyle w:val="11"/>
              <w:rPr>
                <w:rFonts w:ascii="Times New Roman"/>
                <w:sz w:val="16"/>
              </w:rPr>
            </w:pPr>
          </w:p>
        </w:tc>
      </w:tr>
    </w:tbl>
    <w:p w14:paraId="03476A4C">
      <w:pPr>
        <w:pStyle w:val="11"/>
        <w:spacing w:after="0"/>
        <w:rPr>
          <w:rFonts w:ascii="Times New Roman"/>
          <w:sz w:val="16"/>
        </w:rPr>
        <w:sectPr>
          <w:pgSz w:w="16840" w:h="11910" w:orient="landscape"/>
          <w:pgMar w:top="1100" w:right="708" w:bottom="280" w:left="992" w:header="720" w:footer="720" w:gutter="0"/>
          <w:cols w:space="720" w:num="1"/>
        </w:sectPr>
      </w:pPr>
    </w:p>
    <w:p w14:paraId="0D39A5E1">
      <w:pPr>
        <w:pStyle w:val="8"/>
        <w:spacing w:before="4"/>
        <w:rPr>
          <w:rFonts w:ascii="Calibri"/>
          <w:b/>
          <w:sz w:val="16"/>
        </w:rPr>
      </w:pPr>
    </w:p>
    <w:p w14:paraId="11B02F0C">
      <w:pPr>
        <w:pStyle w:val="8"/>
        <w:spacing w:after="0"/>
        <w:rPr>
          <w:rFonts w:ascii="Calibri"/>
          <w:b/>
          <w:sz w:val="16"/>
        </w:rPr>
        <w:sectPr>
          <w:pgSz w:w="16840" w:h="11910" w:orient="landscape"/>
          <w:pgMar w:top="1340" w:right="708" w:bottom="280" w:left="992" w:header="720" w:footer="720" w:gutter="0"/>
          <w:cols w:space="720" w:num="1"/>
        </w:sectPr>
      </w:pPr>
    </w:p>
    <w:p w14:paraId="12E43AA0">
      <w:pPr>
        <w:tabs>
          <w:tab w:val="left" w:pos="1843"/>
          <w:tab w:val="left" w:pos="2126"/>
        </w:tabs>
        <w:spacing w:before="19" w:line="336" w:lineRule="exact"/>
        <w:ind w:left="139" w:right="8345" w:firstLine="0"/>
        <w:jc w:val="left"/>
        <w:rPr>
          <w:rFonts w:ascii="Arial MT"/>
          <w:sz w:val="22"/>
        </w:rPr>
      </w:pPr>
      <w:r>
        <w:rPr>
          <w:rFonts w:ascii="Arial MT"/>
          <w:sz w:val="22"/>
        </w:rPr>
        <w:t>Lampiran I</w:t>
      </w:r>
      <w:r>
        <w:rPr>
          <w:rFonts w:ascii="Arial MT"/>
          <w:sz w:val="22"/>
        </w:rPr>
        <w:tab/>
      </w:r>
      <w:r>
        <w:rPr>
          <w:rFonts w:ascii="Arial MT"/>
          <w:spacing w:val="-10"/>
          <w:sz w:val="22"/>
        </w:rPr>
        <w:t>:</w:t>
      </w:r>
      <w:r>
        <w:rPr>
          <w:rFonts w:ascii="Arial MT"/>
          <w:sz w:val="22"/>
        </w:rPr>
        <w:tab/>
      </w:r>
      <w:r>
        <w:rPr>
          <w:rFonts w:ascii="Arial MT"/>
          <w:sz w:val="22"/>
        </w:rPr>
        <w:t>Keputusan</w:t>
      </w:r>
      <w:r>
        <w:rPr>
          <w:rFonts w:ascii="Arial MT"/>
          <w:spacing w:val="-7"/>
          <w:sz w:val="22"/>
        </w:rPr>
        <w:t xml:space="preserve"> </w:t>
      </w:r>
      <w:r>
        <w:rPr>
          <w:rFonts w:ascii="Arial MT"/>
          <w:sz w:val="22"/>
        </w:rPr>
        <w:t>Kepala</w:t>
      </w:r>
      <w:r>
        <w:rPr>
          <w:rFonts w:ascii="Arial MT"/>
          <w:spacing w:val="-7"/>
          <w:sz w:val="22"/>
        </w:rPr>
        <w:t xml:space="preserve"> </w:t>
      </w:r>
      <w:r>
        <w:rPr>
          <w:rFonts w:ascii="Arial MT"/>
          <w:sz w:val="22"/>
        </w:rPr>
        <w:t>Kantor</w:t>
      </w:r>
      <w:r>
        <w:rPr>
          <w:rFonts w:ascii="Arial MT"/>
          <w:spacing w:val="-6"/>
          <w:sz w:val="22"/>
        </w:rPr>
        <w:t xml:space="preserve"> </w:t>
      </w:r>
      <w:r>
        <w:rPr>
          <w:rFonts w:ascii="Arial MT"/>
          <w:sz w:val="22"/>
        </w:rPr>
        <w:t>UPBU</w:t>
      </w:r>
      <w:r>
        <w:rPr>
          <w:rFonts w:ascii="Arial MT"/>
          <w:spacing w:val="-5"/>
          <w:sz w:val="22"/>
        </w:rPr>
        <w:t xml:space="preserve"> </w:t>
      </w:r>
      <w:r>
        <w:rPr>
          <w:rFonts w:ascii="Arial MT"/>
          <w:sz w:val="22"/>
        </w:rPr>
        <w:t>Kelas</w:t>
      </w:r>
      <w:r>
        <w:rPr>
          <w:rFonts w:ascii="Arial MT"/>
          <w:spacing w:val="-9"/>
          <w:sz w:val="22"/>
        </w:rPr>
        <w:t xml:space="preserve"> </w:t>
      </w:r>
      <w:r>
        <w:rPr>
          <w:rFonts w:ascii="Arial MT"/>
          <w:sz w:val="22"/>
        </w:rPr>
        <w:t>III</w:t>
      </w:r>
      <w:r>
        <w:rPr>
          <w:rFonts w:ascii="Arial MT"/>
          <w:spacing w:val="-8"/>
          <w:sz w:val="22"/>
        </w:rPr>
        <w:t xml:space="preserve"> </w:t>
      </w:r>
      <w:r>
        <w:rPr>
          <w:rFonts w:ascii="Arial MT"/>
          <w:sz w:val="22"/>
        </w:rPr>
        <w:t>Buli</w:t>
      </w:r>
      <w:r>
        <w:rPr>
          <w:rFonts w:ascii="Arial MT"/>
          <w:spacing w:val="-5"/>
          <w:sz w:val="22"/>
        </w:rPr>
        <w:t xml:space="preserve"> </w:t>
      </w:r>
      <w:r>
        <w:rPr>
          <w:rFonts w:ascii="Arial MT"/>
          <w:sz w:val="22"/>
        </w:rPr>
        <w:t xml:space="preserve">Maba </w:t>
      </w:r>
      <w:r>
        <w:rPr>
          <w:rFonts w:ascii="Arial MT"/>
          <w:spacing w:val="-2"/>
          <w:sz w:val="22"/>
        </w:rPr>
        <w:t>Nomor</w:t>
      </w:r>
      <w:r>
        <w:rPr>
          <w:rFonts w:ascii="Arial MT"/>
          <w:sz w:val="22"/>
        </w:rPr>
        <w:tab/>
      </w:r>
      <w:r>
        <w:rPr>
          <w:rFonts w:ascii="Arial MT"/>
          <w:spacing w:val="-10"/>
          <w:sz w:val="22"/>
        </w:rPr>
        <w:t>:</w:t>
      </w:r>
      <w:r>
        <w:rPr>
          <w:rFonts w:ascii="Arial MT"/>
          <w:sz w:val="22"/>
        </w:rPr>
        <w:tab/>
      </w:r>
      <w:r>
        <w:rPr>
          <w:rFonts w:ascii="Arial MT"/>
          <w:spacing w:val="-2"/>
          <w:sz w:val="22"/>
        </w:rPr>
        <w:t>KP.004/52b/V/BLI-2023</w:t>
      </w:r>
    </w:p>
    <w:p w14:paraId="40733DB7">
      <w:pPr>
        <w:tabs>
          <w:tab w:val="left" w:pos="1843"/>
          <w:tab w:val="left" w:pos="2126"/>
        </w:tabs>
        <w:spacing w:before="0" w:line="229" w:lineRule="exact"/>
        <w:ind w:left="139" w:right="0" w:firstLine="0"/>
        <w:jc w:val="left"/>
        <w:rPr>
          <w:rFonts w:ascii="Arial MT"/>
          <w:sz w:val="22"/>
        </w:rPr>
      </w:pPr>
      <w:r>
        <w:rPr>
          <w:rFonts w:ascii="Arial MT"/>
          <w:spacing w:val="-2"/>
          <w:sz w:val="22"/>
        </w:rPr>
        <w:t>Tanggal</w:t>
      </w:r>
      <w:r>
        <w:rPr>
          <w:rFonts w:ascii="Arial MT"/>
          <w:sz w:val="22"/>
        </w:rPr>
        <w:tab/>
      </w:r>
      <w:r>
        <w:rPr>
          <w:rFonts w:ascii="Arial MT"/>
          <w:spacing w:val="-10"/>
          <w:sz w:val="22"/>
        </w:rPr>
        <w:t>:</w:t>
      </w:r>
      <w:r>
        <w:rPr>
          <w:rFonts w:ascii="Arial MT"/>
          <w:sz w:val="22"/>
        </w:rPr>
        <w:tab/>
      </w:r>
      <w:r>
        <w:rPr>
          <w:rFonts w:ascii="Arial MT"/>
          <w:sz w:val="22"/>
        </w:rPr>
        <w:t>05</w:t>
      </w:r>
      <w:r>
        <w:rPr>
          <w:rFonts w:ascii="Arial MT"/>
          <w:spacing w:val="-1"/>
          <w:sz w:val="22"/>
        </w:rPr>
        <w:t xml:space="preserve"> </w:t>
      </w:r>
      <w:r>
        <w:rPr>
          <w:rFonts w:ascii="Arial MT"/>
          <w:sz w:val="22"/>
        </w:rPr>
        <w:t>Mei</w:t>
      </w:r>
      <w:r>
        <w:rPr>
          <w:rFonts w:ascii="Arial MT"/>
          <w:spacing w:val="-2"/>
          <w:sz w:val="22"/>
        </w:rPr>
        <w:t xml:space="preserve"> </w:t>
      </w:r>
      <w:r>
        <w:rPr>
          <w:rFonts w:ascii="Arial MT"/>
          <w:spacing w:val="-4"/>
          <w:sz w:val="22"/>
        </w:rPr>
        <w:t>2023</w:t>
      </w:r>
    </w:p>
    <w:p w14:paraId="1ED7820F">
      <w:pPr>
        <w:pStyle w:val="8"/>
        <w:spacing w:before="199"/>
        <w:rPr>
          <w:rFonts w:ascii="Arial MT"/>
        </w:rPr>
      </w:pPr>
    </w:p>
    <w:tbl>
      <w:tblPr>
        <w:tblStyle w:val="7"/>
        <w:tblW w:w="0" w:type="auto"/>
        <w:tblInd w:w="14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04"/>
        <w:gridCol w:w="2252"/>
        <w:gridCol w:w="5244"/>
      </w:tblGrid>
      <w:tr w14:paraId="3EAF27E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5" w:hRule="atLeast"/>
        </w:trPr>
        <w:tc>
          <w:tcPr>
            <w:tcW w:w="7404" w:type="dxa"/>
            <w:vMerge w:val="restart"/>
          </w:tcPr>
          <w:p w14:paraId="2D27EE3E">
            <w:pPr>
              <w:pStyle w:val="11"/>
              <w:spacing w:before="11"/>
              <w:rPr>
                <w:rFonts w:ascii="Arial MT"/>
                <w:sz w:val="18"/>
              </w:rPr>
            </w:pPr>
          </w:p>
          <w:p w14:paraId="72D51D6F">
            <w:pPr>
              <w:pStyle w:val="11"/>
              <w:ind w:left="2941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drawing>
                <wp:inline distT="0" distB="0" distL="0" distR="0">
                  <wp:extent cx="747395" cy="867410"/>
                  <wp:effectExtent l="0" t="0" r="0" b="0"/>
                  <wp:docPr id="340" name="Image 340" descr="LOGO KEMENHUB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0" name="Image 340" descr="LOGO KEMENHUB.png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7544" cy="8675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6DBD62FA">
            <w:pPr>
              <w:pStyle w:val="11"/>
              <w:spacing w:before="8"/>
              <w:ind w:left="25" w:right="2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KEMENTERIAN</w:t>
            </w:r>
            <w:r>
              <w:rPr>
                <w:rFonts w:ascii="Arial"/>
                <w:b/>
                <w:spacing w:val="4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PERHUBUNGAN</w:t>
            </w:r>
          </w:p>
          <w:p w14:paraId="4D87F9B4">
            <w:pPr>
              <w:pStyle w:val="11"/>
              <w:ind w:left="25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DIREKTORAT</w:t>
            </w:r>
            <w:r>
              <w:rPr>
                <w:rFonts w:ascii="Arial"/>
                <w:b/>
                <w:spacing w:val="-8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JENDERAL</w:t>
            </w:r>
            <w:r>
              <w:rPr>
                <w:rFonts w:asci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PERHUBUNGAN</w:t>
            </w:r>
            <w:r>
              <w:rPr>
                <w:rFonts w:asci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UDARA</w:t>
            </w:r>
          </w:p>
          <w:p w14:paraId="4054EC46">
            <w:pPr>
              <w:pStyle w:val="11"/>
              <w:spacing w:before="4"/>
              <w:ind w:left="25" w:right="1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KANTOR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UPBU</w:t>
            </w:r>
            <w:r>
              <w:rPr>
                <w:rFonts w:asci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KELAS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III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BULI</w:t>
            </w:r>
            <w:r>
              <w:rPr>
                <w:rFonts w:asci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/>
                <w:b/>
                <w:spacing w:val="-4"/>
                <w:sz w:val="16"/>
              </w:rPr>
              <w:t>MABA</w:t>
            </w:r>
          </w:p>
        </w:tc>
        <w:tc>
          <w:tcPr>
            <w:tcW w:w="2252" w:type="dxa"/>
          </w:tcPr>
          <w:p w14:paraId="10EF6E58">
            <w:pPr>
              <w:pStyle w:val="11"/>
              <w:spacing w:line="186" w:lineRule="exact"/>
              <w:ind w:left="114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No.</w:t>
            </w:r>
            <w:r>
              <w:rPr>
                <w:rFonts w:ascii="Arial MT"/>
                <w:spacing w:val="3"/>
                <w:sz w:val="18"/>
              </w:rPr>
              <w:t xml:space="preserve"> </w:t>
            </w:r>
            <w:r>
              <w:rPr>
                <w:rFonts w:ascii="Arial MT"/>
                <w:spacing w:val="-5"/>
                <w:sz w:val="18"/>
              </w:rPr>
              <w:t>SOP</w:t>
            </w:r>
          </w:p>
        </w:tc>
        <w:tc>
          <w:tcPr>
            <w:tcW w:w="5244" w:type="dxa"/>
          </w:tcPr>
          <w:p w14:paraId="7F5375F3">
            <w:pPr>
              <w:pStyle w:val="11"/>
              <w:rPr>
                <w:rFonts w:hint="default" w:ascii="Times New Roman"/>
                <w:sz w:val="14"/>
                <w:lang w:val="en-US"/>
              </w:rPr>
            </w:pPr>
            <w:r>
              <w:rPr>
                <w:rFonts w:hint="default" w:ascii="Times New Roman"/>
                <w:sz w:val="14"/>
                <w:lang w:val="en-US"/>
              </w:rPr>
              <w:t xml:space="preserve"> 84/SOP/PGQ/08/2026</w:t>
            </w:r>
          </w:p>
        </w:tc>
      </w:tr>
      <w:tr w14:paraId="61AD9A8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</w:trPr>
        <w:tc>
          <w:tcPr>
            <w:tcW w:w="7404" w:type="dxa"/>
            <w:vMerge w:val="continue"/>
            <w:tcBorders>
              <w:top w:val="nil"/>
            </w:tcBorders>
          </w:tcPr>
          <w:p w14:paraId="27CA1489">
            <w:pPr>
              <w:rPr>
                <w:sz w:val="2"/>
                <w:szCs w:val="2"/>
              </w:rPr>
            </w:pPr>
          </w:p>
        </w:tc>
        <w:tc>
          <w:tcPr>
            <w:tcW w:w="2252" w:type="dxa"/>
          </w:tcPr>
          <w:p w14:paraId="1132B9A0">
            <w:pPr>
              <w:pStyle w:val="11"/>
              <w:spacing w:line="191" w:lineRule="exact"/>
              <w:ind w:left="114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Tgl.</w:t>
            </w:r>
            <w:r>
              <w:rPr>
                <w:rFonts w:ascii="Arial MT"/>
                <w:spacing w:val="2"/>
                <w:sz w:val="18"/>
              </w:rPr>
              <w:t xml:space="preserve"> </w:t>
            </w:r>
            <w:r>
              <w:rPr>
                <w:rFonts w:ascii="Arial MT"/>
                <w:spacing w:val="-2"/>
                <w:sz w:val="18"/>
              </w:rPr>
              <w:t>Pembuatan</w:t>
            </w:r>
          </w:p>
        </w:tc>
        <w:tc>
          <w:tcPr>
            <w:tcW w:w="5244" w:type="dxa"/>
          </w:tcPr>
          <w:p w14:paraId="0F20DAF0">
            <w:pPr>
              <w:pStyle w:val="11"/>
              <w:spacing w:line="160" w:lineRule="exact"/>
              <w:ind w:left="3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>05</w:t>
            </w:r>
            <w:r>
              <w:rPr>
                <w:rFonts w:ascii="Times New Roman"/>
                <w:spacing w:val="-8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t>Mei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rFonts w:ascii="Times New Roman"/>
                <w:spacing w:val="-4"/>
                <w:sz w:val="14"/>
              </w:rPr>
              <w:t>2023</w:t>
            </w:r>
          </w:p>
        </w:tc>
      </w:tr>
      <w:tr w14:paraId="011EC9B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5" w:hRule="atLeast"/>
        </w:trPr>
        <w:tc>
          <w:tcPr>
            <w:tcW w:w="7404" w:type="dxa"/>
            <w:vMerge w:val="continue"/>
            <w:tcBorders>
              <w:top w:val="nil"/>
            </w:tcBorders>
          </w:tcPr>
          <w:p w14:paraId="0DA9B1BF">
            <w:pPr>
              <w:rPr>
                <w:sz w:val="2"/>
                <w:szCs w:val="2"/>
              </w:rPr>
            </w:pPr>
          </w:p>
        </w:tc>
        <w:tc>
          <w:tcPr>
            <w:tcW w:w="2252" w:type="dxa"/>
          </w:tcPr>
          <w:p w14:paraId="03C4C630">
            <w:pPr>
              <w:pStyle w:val="11"/>
              <w:spacing w:line="186" w:lineRule="exact"/>
              <w:ind w:left="114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Tgl.</w:t>
            </w:r>
            <w:r>
              <w:rPr>
                <w:rFonts w:ascii="Arial MT"/>
                <w:spacing w:val="2"/>
                <w:sz w:val="18"/>
              </w:rPr>
              <w:t xml:space="preserve"> </w:t>
            </w:r>
            <w:r>
              <w:rPr>
                <w:rFonts w:ascii="Arial MT"/>
                <w:spacing w:val="-2"/>
                <w:sz w:val="18"/>
              </w:rPr>
              <w:t>Revisi</w:t>
            </w:r>
          </w:p>
        </w:tc>
        <w:tc>
          <w:tcPr>
            <w:tcW w:w="5244" w:type="dxa"/>
          </w:tcPr>
          <w:p w14:paraId="3D10896C">
            <w:pPr>
              <w:pStyle w:val="11"/>
              <w:rPr>
                <w:rFonts w:ascii="Times New Roman"/>
                <w:sz w:val="14"/>
              </w:rPr>
            </w:pPr>
          </w:p>
        </w:tc>
      </w:tr>
      <w:tr w14:paraId="2E5FAF2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" w:hRule="atLeast"/>
        </w:trPr>
        <w:tc>
          <w:tcPr>
            <w:tcW w:w="7404" w:type="dxa"/>
            <w:vMerge w:val="continue"/>
            <w:tcBorders>
              <w:top w:val="nil"/>
            </w:tcBorders>
          </w:tcPr>
          <w:p w14:paraId="0E51049E">
            <w:pPr>
              <w:rPr>
                <w:sz w:val="2"/>
                <w:szCs w:val="2"/>
              </w:rPr>
            </w:pPr>
          </w:p>
        </w:tc>
        <w:tc>
          <w:tcPr>
            <w:tcW w:w="2252" w:type="dxa"/>
          </w:tcPr>
          <w:p w14:paraId="00DDECF9">
            <w:pPr>
              <w:pStyle w:val="11"/>
              <w:spacing w:line="186" w:lineRule="exact"/>
              <w:ind w:left="114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Tgl.</w:t>
            </w:r>
            <w:r>
              <w:rPr>
                <w:rFonts w:ascii="Arial MT"/>
                <w:spacing w:val="1"/>
                <w:sz w:val="18"/>
              </w:rPr>
              <w:t xml:space="preserve"> </w:t>
            </w:r>
            <w:r>
              <w:rPr>
                <w:rFonts w:ascii="Arial MT"/>
                <w:spacing w:val="-2"/>
                <w:sz w:val="18"/>
              </w:rPr>
              <w:t>Efektif</w:t>
            </w:r>
          </w:p>
        </w:tc>
        <w:tc>
          <w:tcPr>
            <w:tcW w:w="5244" w:type="dxa"/>
          </w:tcPr>
          <w:p w14:paraId="178673C6">
            <w:pPr>
              <w:pStyle w:val="11"/>
              <w:spacing w:line="155" w:lineRule="exact"/>
              <w:ind w:left="3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>05</w:t>
            </w:r>
            <w:r>
              <w:rPr>
                <w:rFonts w:ascii="Times New Roman"/>
                <w:spacing w:val="-8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t>Mei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rFonts w:ascii="Times New Roman"/>
                <w:spacing w:val="-4"/>
                <w:sz w:val="14"/>
              </w:rPr>
              <w:t>2023</w:t>
            </w:r>
          </w:p>
        </w:tc>
      </w:tr>
      <w:tr w14:paraId="61C6BAB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72" w:hRule="atLeast"/>
        </w:trPr>
        <w:tc>
          <w:tcPr>
            <w:tcW w:w="7404" w:type="dxa"/>
            <w:vMerge w:val="continue"/>
            <w:tcBorders>
              <w:top w:val="nil"/>
            </w:tcBorders>
          </w:tcPr>
          <w:p w14:paraId="19C214A9">
            <w:pPr>
              <w:rPr>
                <w:sz w:val="2"/>
                <w:szCs w:val="2"/>
              </w:rPr>
            </w:pPr>
          </w:p>
        </w:tc>
        <w:tc>
          <w:tcPr>
            <w:tcW w:w="2252" w:type="dxa"/>
          </w:tcPr>
          <w:p w14:paraId="343F2E43">
            <w:pPr>
              <w:pStyle w:val="11"/>
              <w:spacing w:line="206" w:lineRule="exact"/>
              <w:ind w:left="114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Disahkan</w:t>
            </w:r>
            <w:r>
              <w:rPr>
                <w:rFonts w:ascii="Arial MT"/>
                <w:spacing w:val="-10"/>
                <w:sz w:val="18"/>
              </w:rPr>
              <w:t xml:space="preserve"> </w:t>
            </w:r>
            <w:r>
              <w:rPr>
                <w:rFonts w:ascii="Arial MT"/>
                <w:spacing w:val="-4"/>
                <w:sz w:val="18"/>
              </w:rPr>
              <w:t>Oleh</w:t>
            </w:r>
          </w:p>
        </w:tc>
        <w:tc>
          <w:tcPr>
            <w:tcW w:w="5244" w:type="dxa"/>
          </w:tcPr>
          <w:p w14:paraId="079A0676">
            <w:pPr>
              <w:pStyle w:val="11"/>
              <w:spacing w:before="127"/>
              <w:ind w:firstLine="1886" w:firstLineChars="1150"/>
              <w:rPr>
                <w:sz w:val="16"/>
              </w:rPr>
            </w:pPr>
            <w:r>
              <w:rPr>
                <w:color w:val="1D2938"/>
                <w:spacing w:val="-2"/>
                <w:w w:val="105"/>
                <w:sz w:val="16"/>
              </w:rPr>
              <w:t>Kepala Kantor</w:t>
            </w:r>
          </w:p>
          <w:p w14:paraId="0DB53CCB">
            <w:pPr>
              <w:pStyle w:val="11"/>
              <w:spacing w:before="27"/>
              <w:ind w:firstLine="1764" w:firstLineChars="1050"/>
              <w:rPr>
                <w:sz w:val="16"/>
              </w:rPr>
            </w:pPr>
            <w:r>
              <w:rPr>
                <w:color w:val="1D2938"/>
                <w:w w:val="105"/>
                <w:sz w:val="16"/>
              </w:rPr>
              <w:t>UPBU</w:t>
            </w:r>
            <w:r>
              <w:rPr>
                <w:color w:val="1D2938"/>
                <w:spacing w:val="-9"/>
                <w:w w:val="105"/>
                <w:sz w:val="16"/>
              </w:rPr>
              <w:t xml:space="preserve"> </w:t>
            </w:r>
            <w:r>
              <w:rPr>
                <w:color w:val="1D2938"/>
                <w:w w:val="105"/>
                <w:sz w:val="16"/>
              </w:rPr>
              <w:t>Kelas</w:t>
            </w:r>
            <w:r>
              <w:rPr>
                <w:color w:val="1D2938"/>
                <w:spacing w:val="-8"/>
                <w:w w:val="105"/>
                <w:sz w:val="16"/>
              </w:rPr>
              <w:t xml:space="preserve"> </w:t>
            </w:r>
            <w:r>
              <w:rPr>
                <w:color w:val="1D2938"/>
                <w:w w:val="105"/>
                <w:sz w:val="16"/>
              </w:rPr>
              <w:t>III</w:t>
            </w:r>
            <w:r>
              <w:rPr>
                <w:color w:val="1D2938"/>
                <w:spacing w:val="-8"/>
                <w:w w:val="105"/>
                <w:sz w:val="16"/>
              </w:rPr>
              <w:t xml:space="preserve"> </w:t>
            </w:r>
            <w:r>
              <w:rPr>
                <w:color w:val="1D2938"/>
                <w:spacing w:val="-4"/>
                <w:w w:val="105"/>
                <w:sz w:val="16"/>
              </w:rPr>
              <w:t>Buli</w:t>
            </w:r>
          </w:p>
          <w:p w14:paraId="1390274C">
            <w:pPr>
              <w:pStyle w:val="11"/>
              <w:rPr>
                <w:rFonts w:ascii="Arial MT"/>
                <w:sz w:val="16"/>
              </w:rPr>
            </w:pPr>
            <w:r>
              <w:rPr>
                <w:b/>
                <w:bCs/>
              </w:rPr>
              <w:drawing>
                <wp:anchor distT="0" distB="0" distL="114300" distR="114300" simplePos="0" relativeHeight="251707392" behindDoc="1" locked="0" layoutInCell="1" allowOverlap="1">
                  <wp:simplePos x="0" y="0"/>
                  <wp:positionH relativeFrom="column">
                    <wp:posOffset>828040</wp:posOffset>
                  </wp:positionH>
                  <wp:positionV relativeFrom="paragraph">
                    <wp:posOffset>28575</wp:posOffset>
                  </wp:positionV>
                  <wp:extent cx="899160" cy="836930"/>
                  <wp:effectExtent l="0" t="0" r="0" b="1270"/>
                  <wp:wrapNone/>
                  <wp:docPr id="419" name="Picture 41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19" name="Picture 419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9160" cy="836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20F00CFC">
            <w:pPr>
              <w:pStyle w:val="11"/>
              <w:rPr>
                <w:rFonts w:ascii="Arial MT"/>
                <w:sz w:val="16"/>
              </w:rPr>
            </w:pPr>
            <w:r>
              <w:drawing>
                <wp:anchor distT="0" distB="0" distL="114300" distR="114300" simplePos="0" relativeHeight="251708416" behindDoc="0" locked="0" layoutInCell="1" allowOverlap="1">
                  <wp:simplePos x="0" y="0"/>
                  <wp:positionH relativeFrom="column">
                    <wp:posOffset>1561465</wp:posOffset>
                  </wp:positionH>
                  <wp:positionV relativeFrom="paragraph">
                    <wp:posOffset>75565</wp:posOffset>
                  </wp:positionV>
                  <wp:extent cx="911225" cy="554355"/>
                  <wp:effectExtent l="0" t="0" r="3175" b="9525"/>
                  <wp:wrapNone/>
                  <wp:docPr id="420" name="Picture 4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0" name="Picture 420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1225" cy="554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681CB433">
            <w:pPr>
              <w:pStyle w:val="11"/>
              <w:rPr>
                <w:rFonts w:ascii="Arial MT"/>
                <w:sz w:val="16"/>
              </w:rPr>
            </w:pPr>
          </w:p>
          <w:p w14:paraId="183E6C0F">
            <w:pPr>
              <w:pStyle w:val="11"/>
              <w:rPr>
                <w:rFonts w:ascii="Arial MT"/>
                <w:sz w:val="16"/>
              </w:rPr>
            </w:pPr>
          </w:p>
          <w:p w14:paraId="50939C53">
            <w:pPr>
              <w:pStyle w:val="11"/>
              <w:rPr>
                <w:rFonts w:ascii="Arial MT"/>
                <w:sz w:val="16"/>
              </w:rPr>
            </w:pPr>
          </w:p>
          <w:p w14:paraId="7332EA8C">
            <w:pPr>
              <w:pStyle w:val="11"/>
              <w:spacing w:before="93"/>
              <w:rPr>
                <w:rFonts w:ascii="Arial MT"/>
                <w:sz w:val="16"/>
              </w:rPr>
            </w:pPr>
          </w:p>
          <w:p w14:paraId="5953DC9E">
            <w:pPr>
              <w:pStyle w:val="11"/>
              <w:spacing w:line="183" w:lineRule="exact"/>
              <w:ind w:left="12" w:right="9"/>
              <w:jc w:val="center"/>
              <w:rPr>
                <w:color w:val="1D2938"/>
                <w:spacing w:val="-2"/>
                <w:w w:val="105"/>
                <w:sz w:val="16"/>
              </w:rPr>
            </w:pPr>
            <w:r>
              <w:rPr>
                <w:color w:val="1D2938"/>
                <w:spacing w:val="-2"/>
                <w:w w:val="105"/>
                <w:sz w:val="16"/>
              </w:rPr>
              <w:t>OMAR</w:t>
            </w:r>
            <w:r>
              <w:rPr>
                <w:color w:val="1D2938"/>
                <w:spacing w:val="-10"/>
                <w:w w:val="105"/>
                <w:sz w:val="16"/>
              </w:rPr>
              <w:t xml:space="preserve"> </w:t>
            </w:r>
            <w:r>
              <w:rPr>
                <w:color w:val="1D2938"/>
                <w:spacing w:val="-2"/>
                <w:w w:val="105"/>
                <w:sz w:val="16"/>
              </w:rPr>
              <w:t>AMADOR</w:t>
            </w:r>
            <w:r>
              <w:rPr>
                <w:color w:val="1D2938"/>
                <w:spacing w:val="-9"/>
                <w:w w:val="105"/>
                <w:sz w:val="16"/>
              </w:rPr>
              <w:t xml:space="preserve"> </w:t>
            </w:r>
            <w:r>
              <w:rPr>
                <w:color w:val="1D2938"/>
                <w:spacing w:val="-2"/>
                <w:w w:val="105"/>
                <w:sz w:val="16"/>
              </w:rPr>
              <w:t>RICARDO</w:t>
            </w:r>
            <w:r>
              <w:rPr>
                <w:color w:val="1D2938"/>
                <w:spacing w:val="-10"/>
                <w:w w:val="105"/>
                <w:sz w:val="16"/>
              </w:rPr>
              <w:t xml:space="preserve"> </w:t>
            </w:r>
            <w:r>
              <w:rPr>
                <w:color w:val="1D2938"/>
                <w:spacing w:val="-2"/>
                <w:w w:val="105"/>
                <w:sz w:val="16"/>
              </w:rPr>
              <w:t>BAAY,</w:t>
            </w:r>
            <w:r>
              <w:rPr>
                <w:color w:val="1D2938"/>
                <w:spacing w:val="-10"/>
                <w:w w:val="105"/>
                <w:sz w:val="16"/>
              </w:rPr>
              <w:t xml:space="preserve"> </w:t>
            </w:r>
            <w:r>
              <w:rPr>
                <w:color w:val="1D2938"/>
                <w:spacing w:val="-2"/>
                <w:w w:val="105"/>
                <w:sz w:val="16"/>
              </w:rPr>
              <w:t>SE</w:t>
            </w:r>
          </w:p>
          <w:p w14:paraId="4D1F0E7F">
            <w:pPr>
              <w:pStyle w:val="11"/>
              <w:spacing w:line="183" w:lineRule="exact"/>
              <w:ind w:left="12" w:right="9"/>
              <w:jc w:val="center"/>
              <w:rPr>
                <w:rFonts w:ascii="Arial"/>
                <w:b/>
                <w:sz w:val="16"/>
              </w:rPr>
            </w:pPr>
            <w:r>
              <w:rPr>
                <w:color w:val="1D2938"/>
                <w:spacing w:val="-2"/>
                <w:w w:val="105"/>
                <w:sz w:val="16"/>
              </w:rPr>
              <w:t xml:space="preserve"> </w:t>
            </w:r>
            <w:r>
              <w:rPr>
                <w:color w:val="1D2938"/>
                <w:w w:val="105"/>
                <w:sz w:val="16"/>
              </w:rPr>
              <w:t>NIP. 197503102005021001</w:t>
            </w:r>
          </w:p>
        </w:tc>
      </w:tr>
      <w:tr w14:paraId="1DDCD88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5" w:hRule="atLeast"/>
        </w:trPr>
        <w:tc>
          <w:tcPr>
            <w:tcW w:w="7404" w:type="dxa"/>
            <w:vMerge w:val="continue"/>
            <w:tcBorders>
              <w:top w:val="nil"/>
            </w:tcBorders>
          </w:tcPr>
          <w:p w14:paraId="597AAC73">
            <w:pPr>
              <w:rPr>
                <w:sz w:val="2"/>
                <w:szCs w:val="2"/>
              </w:rPr>
            </w:pPr>
          </w:p>
        </w:tc>
        <w:tc>
          <w:tcPr>
            <w:tcW w:w="2252" w:type="dxa"/>
          </w:tcPr>
          <w:p w14:paraId="1F5784B9">
            <w:pPr>
              <w:pStyle w:val="11"/>
              <w:spacing w:line="186" w:lineRule="exact"/>
              <w:ind w:left="114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NAMA</w:t>
            </w:r>
            <w:r>
              <w:rPr>
                <w:rFonts w:ascii="Arial MT"/>
                <w:spacing w:val="-2"/>
                <w:sz w:val="18"/>
              </w:rPr>
              <w:t xml:space="preserve"> </w:t>
            </w:r>
            <w:r>
              <w:rPr>
                <w:rFonts w:ascii="Arial MT"/>
                <w:spacing w:val="-5"/>
                <w:sz w:val="18"/>
              </w:rPr>
              <w:t>SOP</w:t>
            </w:r>
          </w:p>
        </w:tc>
        <w:tc>
          <w:tcPr>
            <w:tcW w:w="5244" w:type="dxa"/>
          </w:tcPr>
          <w:p w14:paraId="3380FA22">
            <w:pPr>
              <w:pStyle w:val="11"/>
              <w:spacing w:line="186" w:lineRule="exact"/>
              <w:ind w:left="115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PENGADUAN</w:t>
            </w:r>
            <w:r>
              <w:rPr>
                <w:rFonts w:ascii="Arial"/>
                <w:b/>
                <w:spacing w:val="-9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INFORMASI</w:t>
            </w:r>
            <w:r>
              <w:rPr>
                <w:rFonts w:asci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PUBLIK</w:t>
            </w:r>
          </w:p>
        </w:tc>
      </w:tr>
      <w:tr w14:paraId="2FF3A0D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1" w:hRule="atLeast"/>
        </w:trPr>
        <w:tc>
          <w:tcPr>
            <w:tcW w:w="7404" w:type="dxa"/>
          </w:tcPr>
          <w:p w14:paraId="6C793F25">
            <w:pPr>
              <w:pStyle w:val="11"/>
              <w:spacing w:line="191" w:lineRule="exact"/>
              <w:ind w:left="115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DASAR</w:t>
            </w:r>
            <w:r>
              <w:rPr>
                <w:rFonts w:ascii="Arial"/>
                <w:b/>
                <w:spacing w:val="-2"/>
                <w:sz w:val="18"/>
              </w:rPr>
              <w:t xml:space="preserve"> HUKUM</w:t>
            </w:r>
          </w:p>
        </w:tc>
        <w:tc>
          <w:tcPr>
            <w:tcW w:w="7496" w:type="dxa"/>
            <w:gridSpan w:val="2"/>
          </w:tcPr>
          <w:p w14:paraId="4443E194">
            <w:pPr>
              <w:pStyle w:val="11"/>
              <w:spacing w:line="191" w:lineRule="exact"/>
              <w:ind w:left="11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KUALIFIKASI</w:t>
            </w:r>
            <w:r>
              <w:rPr>
                <w:rFonts w:ascii="Arial"/>
                <w:b/>
                <w:spacing w:val="-8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PELAKSANA</w:t>
            </w:r>
          </w:p>
        </w:tc>
      </w:tr>
      <w:tr w14:paraId="4D8D0D9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5" w:hRule="atLeast"/>
        </w:trPr>
        <w:tc>
          <w:tcPr>
            <w:tcW w:w="7404" w:type="dxa"/>
          </w:tcPr>
          <w:p w14:paraId="6815679F">
            <w:pPr>
              <w:pStyle w:val="11"/>
              <w:numPr>
                <w:ilvl w:val="0"/>
                <w:numId w:val="59"/>
              </w:numPr>
              <w:tabs>
                <w:tab w:val="left" w:pos="475"/>
              </w:tabs>
              <w:spacing w:before="0" w:after="0" w:line="240" w:lineRule="auto"/>
              <w:ind w:left="475" w:right="217" w:hanging="360"/>
              <w:jc w:val="left"/>
              <w:rPr>
                <w:rFonts w:ascii="Arial MT"/>
                <w:sz w:val="22"/>
              </w:rPr>
            </w:pPr>
            <w:r>
              <w:rPr>
                <w:rFonts w:ascii="Arial MT"/>
                <w:sz w:val="22"/>
              </w:rPr>
              <w:t>Keputusan Menteri Perhubungan No. PM 46 Tahun 2018 tentang Pengelolaan</w:t>
            </w:r>
            <w:r>
              <w:rPr>
                <w:rFonts w:ascii="Arial MT"/>
                <w:spacing w:val="-4"/>
                <w:sz w:val="22"/>
              </w:rPr>
              <w:t xml:space="preserve"> </w:t>
            </w:r>
            <w:r>
              <w:rPr>
                <w:rFonts w:ascii="Arial MT"/>
                <w:sz w:val="22"/>
              </w:rPr>
              <w:t>Informasi</w:t>
            </w:r>
            <w:r>
              <w:rPr>
                <w:rFonts w:ascii="Arial MT"/>
                <w:spacing w:val="-11"/>
                <w:sz w:val="22"/>
              </w:rPr>
              <w:t xml:space="preserve"> </w:t>
            </w:r>
            <w:r>
              <w:rPr>
                <w:rFonts w:ascii="Arial MT"/>
                <w:sz w:val="22"/>
              </w:rPr>
              <w:t>dan</w:t>
            </w:r>
            <w:r>
              <w:rPr>
                <w:rFonts w:ascii="Arial MT"/>
                <w:spacing w:val="-4"/>
                <w:sz w:val="22"/>
              </w:rPr>
              <w:t xml:space="preserve"> </w:t>
            </w:r>
            <w:r>
              <w:rPr>
                <w:rFonts w:ascii="Arial MT"/>
                <w:sz w:val="22"/>
              </w:rPr>
              <w:t>Dokumentasi</w:t>
            </w:r>
            <w:r>
              <w:rPr>
                <w:rFonts w:ascii="Arial MT"/>
                <w:spacing w:val="-6"/>
                <w:sz w:val="22"/>
              </w:rPr>
              <w:t xml:space="preserve"> </w:t>
            </w:r>
            <w:r>
              <w:rPr>
                <w:rFonts w:ascii="Arial MT"/>
                <w:sz w:val="22"/>
              </w:rPr>
              <w:t>di</w:t>
            </w:r>
            <w:r>
              <w:rPr>
                <w:rFonts w:ascii="Arial MT"/>
                <w:spacing w:val="-11"/>
                <w:sz w:val="22"/>
              </w:rPr>
              <w:t xml:space="preserve"> </w:t>
            </w:r>
            <w:r>
              <w:rPr>
                <w:rFonts w:ascii="Arial MT"/>
                <w:sz w:val="22"/>
              </w:rPr>
              <w:t>Lingkungan</w:t>
            </w:r>
            <w:r>
              <w:rPr>
                <w:rFonts w:ascii="Arial MT"/>
                <w:spacing w:val="-8"/>
                <w:sz w:val="22"/>
              </w:rPr>
              <w:t xml:space="preserve"> </w:t>
            </w:r>
            <w:r>
              <w:rPr>
                <w:rFonts w:ascii="Arial MT"/>
                <w:sz w:val="22"/>
              </w:rPr>
              <w:t xml:space="preserve">Kementerian Perhubungan perlu ditetapkan Struktur dan Tata Kerja Organisasi Pelayanan Informasi Publik di Lingkungan Kementerian </w:t>
            </w:r>
            <w:r>
              <w:rPr>
                <w:rFonts w:ascii="Arial MT"/>
                <w:spacing w:val="-2"/>
                <w:sz w:val="22"/>
              </w:rPr>
              <w:t>Perhubungan.</w:t>
            </w:r>
          </w:p>
          <w:p w14:paraId="35902A83">
            <w:pPr>
              <w:pStyle w:val="11"/>
              <w:numPr>
                <w:ilvl w:val="0"/>
                <w:numId w:val="59"/>
              </w:numPr>
              <w:tabs>
                <w:tab w:val="left" w:pos="474"/>
              </w:tabs>
              <w:spacing w:before="2" w:after="0" w:line="251" w:lineRule="exact"/>
              <w:ind w:left="474" w:right="0" w:hanging="359"/>
              <w:jc w:val="left"/>
              <w:rPr>
                <w:rFonts w:ascii="Arial MT"/>
                <w:sz w:val="22"/>
              </w:rPr>
            </w:pPr>
            <w:r>
              <w:rPr>
                <w:rFonts w:ascii="Arial MT"/>
                <w:sz w:val="22"/>
              </w:rPr>
              <w:t>UU</w:t>
            </w:r>
            <w:r>
              <w:rPr>
                <w:rFonts w:ascii="Arial MT"/>
                <w:spacing w:val="-5"/>
                <w:sz w:val="22"/>
              </w:rPr>
              <w:t xml:space="preserve"> </w:t>
            </w:r>
            <w:r>
              <w:rPr>
                <w:rFonts w:ascii="Arial MT"/>
                <w:sz w:val="22"/>
              </w:rPr>
              <w:t>Nomor</w:t>
            </w:r>
            <w:r>
              <w:rPr>
                <w:rFonts w:ascii="Arial MT"/>
                <w:spacing w:val="-6"/>
                <w:sz w:val="22"/>
              </w:rPr>
              <w:t xml:space="preserve"> </w:t>
            </w:r>
            <w:r>
              <w:rPr>
                <w:rFonts w:ascii="Arial MT"/>
                <w:sz w:val="22"/>
              </w:rPr>
              <w:t>14</w:t>
            </w:r>
            <w:r>
              <w:rPr>
                <w:rFonts w:ascii="Arial MT"/>
                <w:spacing w:val="-3"/>
                <w:sz w:val="22"/>
              </w:rPr>
              <w:t xml:space="preserve"> </w:t>
            </w:r>
            <w:r>
              <w:rPr>
                <w:rFonts w:ascii="Arial MT"/>
                <w:sz w:val="22"/>
              </w:rPr>
              <w:t>tahun</w:t>
            </w:r>
            <w:r>
              <w:rPr>
                <w:rFonts w:ascii="Arial MT"/>
                <w:spacing w:val="-7"/>
                <w:sz w:val="22"/>
              </w:rPr>
              <w:t xml:space="preserve"> </w:t>
            </w:r>
            <w:r>
              <w:rPr>
                <w:rFonts w:ascii="Arial MT"/>
                <w:sz w:val="22"/>
              </w:rPr>
              <w:t>2008</w:t>
            </w:r>
            <w:r>
              <w:rPr>
                <w:rFonts w:ascii="Arial MT"/>
                <w:spacing w:val="-3"/>
                <w:sz w:val="22"/>
              </w:rPr>
              <w:t xml:space="preserve"> </w:t>
            </w:r>
            <w:r>
              <w:rPr>
                <w:rFonts w:ascii="Arial MT"/>
                <w:sz w:val="22"/>
              </w:rPr>
              <w:t>tentang</w:t>
            </w:r>
            <w:r>
              <w:rPr>
                <w:rFonts w:ascii="Arial MT"/>
                <w:spacing w:val="-7"/>
                <w:sz w:val="22"/>
              </w:rPr>
              <w:t xml:space="preserve"> </w:t>
            </w:r>
            <w:r>
              <w:rPr>
                <w:rFonts w:ascii="Arial MT"/>
                <w:sz w:val="22"/>
              </w:rPr>
              <w:t>Keterbukaan</w:t>
            </w:r>
            <w:r>
              <w:rPr>
                <w:rFonts w:ascii="Arial MT"/>
                <w:spacing w:val="-3"/>
                <w:sz w:val="22"/>
              </w:rPr>
              <w:t xml:space="preserve"> </w:t>
            </w:r>
            <w:r>
              <w:rPr>
                <w:rFonts w:ascii="Arial MT"/>
                <w:sz w:val="22"/>
              </w:rPr>
              <w:t>informasi</w:t>
            </w:r>
            <w:r>
              <w:rPr>
                <w:rFonts w:ascii="Arial MT"/>
                <w:spacing w:val="-4"/>
                <w:sz w:val="22"/>
              </w:rPr>
              <w:t xml:space="preserve"> </w:t>
            </w:r>
            <w:r>
              <w:rPr>
                <w:rFonts w:ascii="Arial MT"/>
                <w:spacing w:val="-2"/>
                <w:sz w:val="22"/>
              </w:rPr>
              <w:t>Publik.</w:t>
            </w:r>
          </w:p>
          <w:p w14:paraId="69E9563E">
            <w:pPr>
              <w:pStyle w:val="11"/>
              <w:numPr>
                <w:ilvl w:val="0"/>
                <w:numId w:val="59"/>
              </w:numPr>
              <w:tabs>
                <w:tab w:val="left" w:pos="475"/>
              </w:tabs>
              <w:spacing w:before="0" w:after="0" w:line="240" w:lineRule="auto"/>
              <w:ind w:left="475" w:right="698" w:hanging="360"/>
              <w:jc w:val="left"/>
              <w:rPr>
                <w:rFonts w:ascii="Arial MT"/>
                <w:sz w:val="22"/>
              </w:rPr>
            </w:pPr>
            <w:r>
              <w:rPr>
                <w:rFonts w:ascii="Arial MT"/>
                <w:sz w:val="22"/>
              </w:rPr>
              <w:t>PERKI</w:t>
            </w:r>
            <w:r>
              <w:rPr>
                <w:rFonts w:ascii="Arial MT"/>
                <w:spacing w:val="-8"/>
                <w:sz w:val="22"/>
              </w:rPr>
              <w:t xml:space="preserve"> </w:t>
            </w:r>
            <w:r>
              <w:rPr>
                <w:rFonts w:ascii="Arial MT"/>
                <w:sz w:val="22"/>
              </w:rPr>
              <w:t>Nomor</w:t>
            </w:r>
            <w:r>
              <w:rPr>
                <w:rFonts w:ascii="Arial MT"/>
                <w:spacing w:val="-6"/>
                <w:sz w:val="22"/>
              </w:rPr>
              <w:t xml:space="preserve"> </w:t>
            </w:r>
            <w:r>
              <w:rPr>
                <w:rFonts w:ascii="Arial MT"/>
                <w:sz w:val="22"/>
              </w:rPr>
              <w:t>1</w:t>
            </w:r>
            <w:r>
              <w:rPr>
                <w:rFonts w:ascii="Arial MT"/>
                <w:spacing w:val="-7"/>
                <w:sz w:val="22"/>
              </w:rPr>
              <w:t xml:space="preserve"> </w:t>
            </w:r>
            <w:r>
              <w:rPr>
                <w:rFonts w:ascii="Arial MT"/>
                <w:sz w:val="22"/>
              </w:rPr>
              <w:t>tahun</w:t>
            </w:r>
            <w:r>
              <w:rPr>
                <w:rFonts w:ascii="Arial MT"/>
                <w:spacing w:val="-3"/>
                <w:sz w:val="22"/>
              </w:rPr>
              <w:t xml:space="preserve"> </w:t>
            </w:r>
            <w:r>
              <w:rPr>
                <w:rFonts w:ascii="Arial MT"/>
                <w:sz w:val="22"/>
              </w:rPr>
              <w:t>2010</w:t>
            </w:r>
            <w:r>
              <w:rPr>
                <w:rFonts w:ascii="Arial MT"/>
                <w:spacing w:val="-3"/>
                <w:sz w:val="22"/>
              </w:rPr>
              <w:t xml:space="preserve"> </w:t>
            </w:r>
            <w:r>
              <w:rPr>
                <w:rFonts w:ascii="Arial MT"/>
                <w:sz w:val="22"/>
              </w:rPr>
              <w:t>tentang</w:t>
            </w:r>
            <w:r>
              <w:rPr>
                <w:rFonts w:ascii="Arial MT"/>
                <w:spacing w:val="-7"/>
                <w:sz w:val="22"/>
              </w:rPr>
              <w:t xml:space="preserve"> </w:t>
            </w:r>
            <w:r>
              <w:rPr>
                <w:rFonts w:ascii="Arial MT"/>
                <w:sz w:val="22"/>
              </w:rPr>
              <w:t>Standar</w:t>
            </w:r>
            <w:r>
              <w:rPr>
                <w:rFonts w:ascii="Arial MT"/>
                <w:spacing w:val="-11"/>
                <w:sz w:val="22"/>
              </w:rPr>
              <w:t xml:space="preserve"> </w:t>
            </w:r>
            <w:r>
              <w:rPr>
                <w:rFonts w:ascii="Arial MT"/>
                <w:sz w:val="22"/>
              </w:rPr>
              <w:t>Layanan</w:t>
            </w:r>
            <w:r>
              <w:rPr>
                <w:rFonts w:ascii="Arial MT"/>
                <w:spacing w:val="-3"/>
                <w:sz w:val="22"/>
              </w:rPr>
              <w:t xml:space="preserve"> </w:t>
            </w:r>
            <w:r>
              <w:rPr>
                <w:rFonts w:ascii="Arial MT"/>
                <w:sz w:val="22"/>
              </w:rPr>
              <w:t xml:space="preserve">Informasi </w:t>
            </w:r>
            <w:r>
              <w:rPr>
                <w:rFonts w:ascii="Arial MT"/>
                <w:spacing w:val="-2"/>
                <w:sz w:val="22"/>
              </w:rPr>
              <w:t>Publik</w:t>
            </w:r>
          </w:p>
          <w:p w14:paraId="26DF6F86">
            <w:pPr>
              <w:pStyle w:val="11"/>
              <w:numPr>
                <w:ilvl w:val="0"/>
                <w:numId w:val="59"/>
              </w:numPr>
              <w:tabs>
                <w:tab w:val="left" w:pos="475"/>
              </w:tabs>
              <w:spacing w:before="1" w:after="0" w:line="240" w:lineRule="auto"/>
              <w:ind w:left="475" w:right="417" w:hanging="360"/>
              <w:jc w:val="left"/>
              <w:rPr>
                <w:rFonts w:ascii="Arial MT"/>
                <w:sz w:val="22"/>
              </w:rPr>
            </w:pPr>
            <w:r>
              <w:rPr>
                <w:rFonts w:ascii="Arial MT"/>
                <w:sz w:val="22"/>
              </w:rPr>
              <w:t>Surat</w:t>
            </w:r>
            <w:r>
              <w:rPr>
                <w:rFonts w:ascii="Arial MT"/>
                <w:spacing w:val="-7"/>
                <w:sz w:val="22"/>
              </w:rPr>
              <w:t xml:space="preserve"> </w:t>
            </w:r>
            <w:r>
              <w:rPr>
                <w:rFonts w:ascii="Arial MT"/>
                <w:sz w:val="22"/>
              </w:rPr>
              <w:t>Keputusan</w:t>
            </w:r>
            <w:r>
              <w:rPr>
                <w:rFonts w:ascii="Arial MT"/>
                <w:spacing w:val="-2"/>
                <w:sz w:val="22"/>
              </w:rPr>
              <w:t xml:space="preserve"> </w:t>
            </w:r>
            <w:r>
              <w:rPr>
                <w:rFonts w:ascii="Arial MT"/>
                <w:sz w:val="22"/>
              </w:rPr>
              <w:t>Kepala</w:t>
            </w:r>
            <w:r>
              <w:rPr>
                <w:rFonts w:ascii="Arial MT"/>
                <w:spacing w:val="-6"/>
                <w:sz w:val="22"/>
              </w:rPr>
              <w:t xml:space="preserve"> </w:t>
            </w:r>
            <w:r>
              <w:rPr>
                <w:rFonts w:ascii="Arial MT"/>
                <w:sz w:val="22"/>
              </w:rPr>
              <w:t>Kantor</w:t>
            </w:r>
            <w:r>
              <w:rPr>
                <w:rFonts w:ascii="Arial MT"/>
                <w:spacing w:val="-5"/>
                <w:sz w:val="22"/>
              </w:rPr>
              <w:t xml:space="preserve"> </w:t>
            </w:r>
            <w:r>
              <w:rPr>
                <w:rFonts w:ascii="Arial MT"/>
                <w:sz w:val="22"/>
              </w:rPr>
              <w:t>UPBU</w:t>
            </w:r>
            <w:r>
              <w:rPr>
                <w:rFonts w:ascii="Arial MT"/>
                <w:spacing w:val="-9"/>
                <w:sz w:val="22"/>
              </w:rPr>
              <w:t xml:space="preserve"> </w:t>
            </w:r>
            <w:r>
              <w:rPr>
                <w:rFonts w:ascii="Arial MT"/>
                <w:sz w:val="22"/>
              </w:rPr>
              <w:t>Kelas</w:t>
            </w:r>
            <w:r>
              <w:rPr>
                <w:rFonts w:ascii="Arial MT"/>
                <w:spacing w:val="-3"/>
                <w:sz w:val="22"/>
              </w:rPr>
              <w:t xml:space="preserve"> </w:t>
            </w:r>
            <w:r>
              <w:rPr>
                <w:rFonts w:ascii="Arial MT"/>
                <w:sz w:val="22"/>
              </w:rPr>
              <w:t>III</w:t>
            </w:r>
            <w:r>
              <w:rPr>
                <w:rFonts w:ascii="Arial MT"/>
                <w:spacing w:val="-7"/>
                <w:sz w:val="22"/>
              </w:rPr>
              <w:t xml:space="preserve"> </w:t>
            </w:r>
            <w:r>
              <w:rPr>
                <w:rFonts w:ascii="Arial MT"/>
                <w:sz w:val="22"/>
              </w:rPr>
              <w:t>Buli</w:t>
            </w:r>
            <w:r>
              <w:rPr>
                <w:rFonts w:ascii="Arial MT"/>
                <w:spacing w:val="-4"/>
                <w:sz w:val="22"/>
              </w:rPr>
              <w:t xml:space="preserve"> </w:t>
            </w:r>
            <w:r>
              <w:rPr>
                <w:rFonts w:ascii="Arial MT"/>
                <w:sz w:val="22"/>
              </w:rPr>
              <w:t>Maba</w:t>
            </w:r>
            <w:r>
              <w:rPr>
                <w:rFonts w:ascii="Arial MT"/>
                <w:spacing w:val="-2"/>
                <w:sz w:val="22"/>
              </w:rPr>
              <w:t xml:space="preserve"> </w:t>
            </w:r>
            <w:r>
              <w:rPr>
                <w:rFonts w:ascii="Arial MT"/>
                <w:sz w:val="22"/>
              </w:rPr>
              <w:t>Nomor</w:t>
            </w:r>
            <w:r>
              <w:rPr>
                <w:rFonts w:ascii="Arial MT"/>
                <w:spacing w:val="-5"/>
                <w:sz w:val="22"/>
              </w:rPr>
              <w:t xml:space="preserve"> </w:t>
            </w:r>
            <w:r>
              <w:rPr>
                <w:rFonts w:ascii="Arial MT"/>
                <w:sz w:val="22"/>
              </w:rPr>
              <w:t>: KP.004/52b/V/BLI-2023 tentang Pejabat Pengelola Informasi dan Dokumentasi (PPID) Pelaksana di Lingkungan Kantor Unit Penyelenggara Bandar Udara Kelas III Buli Maba.</w:t>
            </w:r>
          </w:p>
          <w:p w14:paraId="7A5FAE48">
            <w:pPr>
              <w:pStyle w:val="11"/>
              <w:spacing w:line="188" w:lineRule="exact"/>
              <w:ind w:left="206"/>
              <w:rPr>
                <w:rFonts w:ascii="Arial MT"/>
                <w:sz w:val="18"/>
              </w:rPr>
            </w:pPr>
            <w:r>
              <w:rPr>
                <w:rFonts w:ascii="Arial MT"/>
                <w:spacing w:val="-5"/>
                <w:sz w:val="18"/>
              </w:rPr>
              <w:t>1.</w:t>
            </w:r>
          </w:p>
        </w:tc>
        <w:tc>
          <w:tcPr>
            <w:tcW w:w="7496" w:type="dxa"/>
            <w:gridSpan w:val="2"/>
          </w:tcPr>
          <w:p w14:paraId="29745B11">
            <w:pPr>
              <w:pStyle w:val="11"/>
              <w:numPr>
                <w:ilvl w:val="0"/>
                <w:numId w:val="60"/>
              </w:numPr>
              <w:tabs>
                <w:tab w:val="left" w:pos="536"/>
              </w:tabs>
              <w:spacing w:before="0" w:after="0" w:line="203" w:lineRule="exact"/>
              <w:ind w:left="536" w:right="0" w:hanging="360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Memiliki</w:t>
            </w:r>
            <w:r>
              <w:rPr>
                <w:rFonts w:ascii="Arial MT"/>
                <w:spacing w:val="-6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pengetahuan</w:t>
            </w:r>
            <w:r>
              <w:rPr>
                <w:rFonts w:ascii="Arial MT"/>
                <w:spacing w:val="-12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tentang</w:t>
            </w:r>
            <w:r>
              <w:rPr>
                <w:rFonts w:ascii="Arial MT"/>
                <w:spacing w:val="-8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Pelayanan</w:t>
            </w:r>
            <w:r>
              <w:rPr>
                <w:rFonts w:ascii="Arial MT"/>
                <w:spacing w:val="-9"/>
                <w:sz w:val="18"/>
              </w:rPr>
              <w:t xml:space="preserve"> </w:t>
            </w:r>
            <w:r>
              <w:rPr>
                <w:rFonts w:ascii="Arial MT"/>
                <w:spacing w:val="-2"/>
                <w:sz w:val="18"/>
              </w:rPr>
              <w:t>Publik;</w:t>
            </w:r>
          </w:p>
          <w:p w14:paraId="67B6F0E3">
            <w:pPr>
              <w:pStyle w:val="11"/>
              <w:numPr>
                <w:ilvl w:val="0"/>
                <w:numId w:val="60"/>
              </w:numPr>
              <w:tabs>
                <w:tab w:val="left" w:pos="536"/>
              </w:tabs>
              <w:spacing w:before="0" w:after="0" w:line="204" w:lineRule="exact"/>
              <w:ind w:left="536" w:right="0" w:hanging="360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Menguasai</w:t>
            </w:r>
            <w:r>
              <w:rPr>
                <w:rFonts w:ascii="Arial MT"/>
                <w:spacing w:val="-6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Tata</w:t>
            </w:r>
            <w:r>
              <w:rPr>
                <w:rFonts w:ascii="Arial MT"/>
                <w:spacing w:val="-8"/>
                <w:sz w:val="18"/>
              </w:rPr>
              <w:t xml:space="preserve"> </w:t>
            </w:r>
            <w:r>
              <w:rPr>
                <w:rFonts w:ascii="Arial MT"/>
                <w:spacing w:val="-2"/>
                <w:sz w:val="18"/>
              </w:rPr>
              <w:t>Pembukuan.</w:t>
            </w:r>
          </w:p>
        </w:tc>
      </w:tr>
      <w:tr w14:paraId="3B7BF7F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1" w:hRule="atLeast"/>
        </w:trPr>
        <w:tc>
          <w:tcPr>
            <w:tcW w:w="7404" w:type="dxa"/>
          </w:tcPr>
          <w:p w14:paraId="250AEFDE">
            <w:pPr>
              <w:pStyle w:val="11"/>
              <w:spacing w:line="191" w:lineRule="exact"/>
              <w:ind w:left="115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KETERKAITAN</w:t>
            </w:r>
          </w:p>
        </w:tc>
        <w:tc>
          <w:tcPr>
            <w:tcW w:w="7496" w:type="dxa"/>
            <w:gridSpan w:val="2"/>
          </w:tcPr>
          <w:p w14:paraId="5AD1F2A5">
            <w:pPr>
              <w:pStyle w:val="11"/>
              <w:spacing w:line="191" w:lineRule="exact"/>
              <w:ind w:left="114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PERALATAN/PERLENGKAPAN</w:t>
            </w:r>
          </w:p>
        </w:tc>
      </w:tr>
      <w:tr w14:paraId="53EE80E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8" w:hRule="atLeast"/>
        </w:trPr>
        <w:tc>
          <w:tcPr>
            <w:tcW w:w="7404" w:type="dxa"/>
          </w:tcPr>
          <w:p w14:paraId="0984788C">
            <w:pPr>
              <w:pStyle w:val="11"/>
              <w:numPr>
                <w:ilvl w:val="0"/>
                <w:numId w:val="61"/>
              </w:numPr>
              <w:tabs>
                <w:tab w:val="left" w:pos="566"/>
              </w:tabs>
              <w:spacing w:before="0" w:after="0" w:line="206" w:lineRule="exact"/>
              <w:ind w:left="566" w:right="0" w:hanging="360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Dengan</w:t>
            </w:r>
            <w:r>
              <w:rPr>
                <w:rFonts w:ascii="Arial MT"/>
                <w:spacing w:val="-13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masyarakat</w:t>
            </w:r>
            <w:r>
              <w:rPr>
                <w:rFonts w:ascii="Arial MT"/>
                <w:spacing w:val="-4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yang</w:t>
            </w:r>
            <w:r>
              <w:rPr>
                <w:rFonts w:ascii="Arial MT"/>
                <w:spacing w:val="-13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membutuhkan</w:t>
            </w:r>
            <w:r>
              <w:rPr>
                <w:rFonts w:ascii="Arial MT"/>
                <w:spacing w:val="-12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Informasi</w:t>
            </w:r>
            <w:r>
              <w:rPr>
                <w:rFonts w:ascii="Arial MT"/>
                <w:spacing w:val="-9"/>
                <w:sz w:val="18"/>
              </w:rPr>
              <w:t xml:space="preserve"> </w:t>
            </w:r>
            <w:r>
              <w:rPr>
                <w:rFonts w:ascii="Arial MT"/>
                <w:spacing w:val="-2"/>
                <w:sz w:val="18"/>
              </w:rPr>
              <w:t>Terdokumentasi.</w:t>
            </w:r>
          </w:p>
        </w:tc>
        <w:tc>
          <w:tcPr>
            <w:tcW w:w="7496" w:type="dxa"/>
            <w:gridSpan w:val="2"/>
          </w:tcPr>
          <w:p w14:paraId="64587273">
            <w:pPr>
              <w:pStyle w:val="11"/>
              <w:numPr>
                <w:ilvl w:val="0"/>
                <w:numId w:val="62"/>
              </w:numPr>
              <w:tabs>
                <w:tab w:val="left" w:pos="834"/>
              </w:tabs>
              <w:spacing w:before="0" w:after="0" w:line="206" w:lineRule="exact"/>
              <w:ind w:left="834" w:right="0" w:hanging="360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ATK/Formulir</w:t>
            </w:r>
            <w:r>
              <w:rPr>
                <w:rFonts w:ascii="Arial MT"/>
                <w:spacing w:val="-13"/>
                <w:sz w:val="18"/>
              </w:rPr>
              <w:t xml:space="preserve"> </w:t>
            </w:r>
            <w:r>
              <w:rPr>
                <w:rFonts w:ascii="Arial MT"/>
                <w:spacing w:val="-2"/>
                <w:sz w:val="18"/>
              </w:rPr>
              <w:t>Isian</w:t>
            </w:r>
          </w:p>
          <w:p w14:paraId="5DD3E91D">
            <w:pPr>
              <w:pStyle w:val="11"/>
              <w:numPr>
                <w:ilvl w:val="0"/>
                <w:numId w:val="62"/>
              </w:numPr>
              <w:tabs>
                <w:tab w:val="left" w:pos="834"/>
              </w:tabs>
              <w:spacing w:before="0" w:after="0" w:line="197" w:lineRule="exact"/>
              <w:ind w:left="834" w:right="0" w:hanging="360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Komputer</w:t>
            </w:r>
            <w:r>
              <w:rPr>
                <w:rFonts w:ascii="Arial MT"/>
                <w:spacing w:val="2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dan</w:t>
            </w:r>
            <w:r>
              <w:rPr>
                <w:rFonts w:ascii="Arial MT"/>
                <w:spacing w:val="-6"/>
                <w:sz w:val="18"/>
              </w:rPr>
              <w:t xml:space="preserve"> </w:t>
            </w:r>
            <w:r>
              <w:rPr>
                <w:rFonts w:ascii="Arial MT"/>
                <w:spacing w:val="-2"/>
                <w:sz w:val="18"/>
              </w:rPr>
              <w:t>Printer</w:t>
            </w:r>
          </w:p>
          <w:p w14:paraId="31526041">
            <w:pPr>
              <w:pStyle w:val="11"/>
              <w:numPr>
                <w:ilvl w:val="0"/>
                <w:numId w:val="62"/>
              </w:numPr>
              <w:tabs>
                <w:tab w:val="left" w:pos="834"/>
              </w:tabs>
              <w:spacing w:before="0" w:after="0" w:line="196" w:lineRule="exact"/>
              <w:ind w:left="834" w:right="0" w:hanging="360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Jaringan</w:t>
            </w:r>
            <w:r>
              <w:rPr>
                <w:rFonts w:ascii="Arial MT"/>
                <w:spacing w:val="-4"/>
                <w:sz w:val="18"/>
              </w:rPr>
              <w:t xml:space="preserve"> </w:t>
            </w:r>
            <w:r>
              <w:rPr>
                <w:rFonts w:ascii="Arial MT"/>
                <w:spacing w:val="-2"/>
                <w:sz w:val="18"/>
              </w:rPr>
              <w:t>Internet</w:t>
            </w:r>
          </w:p>
        </w:tc>
      </w:tr>
      <w:tr w14:paraId="7B2E5E5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5" w:hRule="atLeast"/>
        </w:trPr>
        <w:tc>
          <w:tcPr>
            <w:tcW w:w="7404" w:type="dxa"/>
          </w:tcPr>
          <w:p w14:paraId="25322D66">
            <w:pPr>
              <w:pStyle w:val="11"/>
              <w:spacing w:line="196" w:lineRule="exact"/>
              <w:ind w:left="115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PERINGATAN</w:t>
            </w:r>
          </w:p>
        </w:tc>
        <w:tc>
          <w:tcPr>
            <w:tcW w:w="7496" w:type="dxa"/>
            <w:gridSpan w:val="2"/>
          </w:tcPr>
          <w:p w14:paraId="3CD542B6">
            <w:pPr>
              <w:pStyle w:val="11"/>
              <w:spacing w:line="196" w:lineRule="exact"/>
              <w:ind w:left="114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PENCATATAN</w:t>
            </w:r>
            <w:r>
              <w:rPr>
                <w:rFonts w:ascii="Arial MT"/>
                <w:spacing w:val="-7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DAN</w:t>
            </w:r>
            <w:r>
              <w:rPr>
                <w:rFonts w:ascii="Arial MT"/>
                <w:spacing w:val="-4"/>
                <w:sz w:val="18"/>
              </w:rPr>
              <w:t xml:space="preserve"> </w:t>
            </w:r>
            <w:r>
              <w:rPr>
                <w:rFonts w:ascii="Arial MT"/>
                <w:spacing w:val="-2"/>
                <w:sz w:val="18"/>
              </w:rPr>
              <w:t>PENDATAAN</w:t>
            </w:r>
          </w:p>
        </w:tc>
      </w:tr>
      <w:tr w14:paraId="447B561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7404" w:type="dxa"/>
          </w:tcPr>
          <w:p w14:paraId="02191CBE">
            <w:pPr>
              <w:pStyle w:val="11"/>
              <w:numPr>
                <w:ilvl w:val="0"/>
                <w:numId w:val="63"/>
              </w:numPr>
              <w:tabs>
                <w:tab w:val="left" w:pos="566"/>
              </w:tabs>
              <w:spacing w:before="0" w:after="0" w:line="240" w:lineRule="auto"/>
              <w:ind w:left="566" w:right="116" w:hanging="360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Bila</w:t>
            </w:r>
            <w:r>
              <w:rPr>
                <w:rFonts w:ascii="Arial MT"/>
                <w:spacing w:val="-11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Prosedur</w:t>
            </w:r>
            <w:r>
              <w:rPr>
                <w:rFonts w:ascii="Arial MT"/>
                <w:spacing w:val="-7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ini</w:t>
            </w:r>
            <w:r>
              <w:rPr>
                <w:rFonts w:ascii="Arial MT"/>
                <w:spacing w:val="-7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ada</w:t>
            </w:r>
            <w:r>
              <w:rPr>
                <w:rFonts w:ascii="Arial MT"/>
                <w:spacing w:val="-5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yang</w:t>
            </w:r>
            <w:r>
              <w:rPr>
                <w:rFonts w:ascii="Arial MT"/>
                <w:spacing w:val="-10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terlewati</w:t>
            </w:r>
            <w:r>
              <w:rPr>
                <w:rFonts w:ascii="Arial MT"/>
                <w:spacing w:val="-6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maka</w:t>
            </w:r>
            <w:r>
              <w:rPr>
                <w:rFonts w:ascii="Arial MT"/>
                <w:spacing w:val="-5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permohonan</w:t>
            </w:r>
            <w:r>
              <w:rPr>
                <w:rFonts w:ascii="Arial MT"/>
                <w:spacing w:val="-9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informasi</w:t>
            </w:r>
            <w:r>
              <w:rPr>
                <w:rFonts w:ascii="Arial MT"/>
                <w:spacing w:val="-6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tidak</w:t>
            </w:r>
            <w:r>
              <w:rPr>
                <w:rFonts w:ascii="Arial MT"/>
                <w:spacing w:val="-9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akan</w:t>
            </w:r>
            <w:r>
              <w:rPr>
                <w:rFonts w:ascii="Arial MT"/>
                <w:spacing w:val="-13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terlayani dengan baik.</w:t>
            </w:r>
          </w:p>
          <w:p w14:paraId="3BD9BA7F">
            <w:pPr>
              <w:pStyle w:val="11"/>
              <w:numPr>
                <w:ilvl w:val="0"/>
                <w:numId w:val="63"/>
              </w:numPr>
              <w:tabs>
                <w:tab w:val="left" w:pos="566"/>
              </w:tabs>
              <w:spacing w:before="0" w:after="0" w:line="191" w:lineRule="exact"/>
              <w:ind w:left="566" w:right="0" w:hanging="360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Bila</w:t>
            </w:r>
            <w:r>
              <w:rPr>
                <w:rFonts w:ascii="Arial MT"/>
                <w:spacing w:val="-7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Prosedur</w:t>
            </w:r>
            <w:r>
              <w:rPr>
                <w:rFonts w:ascii="Arial MT"/>
                <w:spacing w:val="-6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ini</w:t>
            </w:r>
            <w:r>
              <w:rPr>
                <w:rFonts w:ascii="Arial MT"/>
                <w:spacing w:val="-6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tidak</w:t>
            </w:r>
            <w:r>
              <w:rPr>
                <w:rFonts w:ascii="Arial MT"/>
                <w:spacing w:val="-4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berjalan</w:t>
            </w:r>
            <w:r>
              <w:rPr>
                <w:rFonts w:ascii="Arial MT"/>
                <w:spacing w:val="-13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maka</w:t>
            </w:r>
            <w:r>
              <w:rPr>
                <w:rFonts w:ascii="Arial MT"/>
                <w:spacing w:val="-5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Pelayanan</w:t>
            </w:r>
            <w:r>
              <w:rPr>
                <w:rFonts w:ascii="Arial MT"/>
                <w:spacing w:val="-5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Prima</w:t>
            </w:r>
            <w:r>
              <w:rPr>
                <w:rFonts w:ascii="Arial MT"/>
                <w:spacing w:val="-4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tidak</w:t>
            </w:r>
            <w:r>
              <w:rPr>
                <w:rFonts w:ascii="Arial MT"/>
                <w:spacing w:val="-5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akan</w:t>
            </w:r>
            <w:r>
              <w:rPr>
                <w:rFonts w:ascii="Arial MT"/>
                <w:spacing w:val="-5"/>
                <w:sz w:val="18"/>
              </w:rPr>
              <w:t xml:space="preserve"> </w:t>
            </w:r>
            <w:r>
              <w:rPr>
                <w:rFonts w:ascii="Arial MT"/>
                <w:spacing w:val="-2"/>
                <w:sz w:val="18"/>
              </w:rPr>
              <w:t>Tercapai.</w:t>
            </w:r>
          </w:p>
        </w:tc>
        <w:tc>
          <w:tcPr>
            <w:tcW w:w="7496" w:type="dxa"/>
            <w:gridSpan w:val="2"/>
          </w:tcPr>
          <w:p w14:paraId="31F822FA">
            <w:pPr>
              <w:pStyle w:val="11"/>
              <w:spacing w:line="206" w:lineRule="exact"/>
              <w:ind w:left="114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Dicatat</w:t>
            </w:r>
            <w:r>
              <w:rPr>
                <w:rFonts w:ascii="Arial MT"/>
                <w:spacing w:val="-1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pada</w:t>
            </w:r>
            <w:r>
              <w:rPr>
                <w:rFonts w:ascii="Arial MT"/>
                <w:spacing w:val="-9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buku</w:t>
            </w:r>
            <w:r>
              <w:rPr>
                <w:rFonts w:ascii="Arial MT"/>
                <w:spacing w:val="-8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rekap</w:t>
            </w:r>
            <w:r>
              <w:rPr>
                <w:rFonts w:ascii="Arial MT"/>
                <w:spacing w:val="-8"/>
                <w:sz w:val="18"/>
              </w:rPr>
              <w:t xml:space="preserve"> </w:t>
            </w:r>
            <w:r>
              <w:rPr>
                <w:rFonts w:ascii="Arial MT"/>
                <w:spacing w:val="-2"/>
                <w:sz w:val="18"/>
              </w:rPr>
              <w:t>informasi.</w:t>
            </w:r>
          </w:p>
        </w:tc>
      </w:tr>
    </w:tbl>
    <w:p w14:paraId="561A5587">
      <w:pPr>
        <w:pStyle w:val="11"/>
        <w:spacing w:after="0" w:line="206" w:lineRule="exact"/>
        <w:rPr>
          <w:rFonts w:ascii="Arial MT"/>
          <w:sz w:val="18"/>
        </w:rPr>
        <w:sectPr>
          <w:pgSz w:w="16820" w:h="11900" w:orient="landscape"/>
          <w:pgMar w:top="720" w:right="425" w:bottom="280" w:left="850" w:header="720" w:footer="720" w:gutter="0"/>
          <w:cols w:space="720" w:num="1"/>
        </w:sectPr>
      </w:pPr>
    </w:p>
    <w:p w14:paraId="028082C0">
      <w:pPr>
        <w:pStyle w:val="4"/>
        <w:spacing w:before="67"/>
        <w:ind w:left="202" w:right="440"/>
        <w:jc w:val="center"/>
        <w:rPr>
          <w:rFonts w:ascii="Arial"/>
        </w:rPr>
      </w:pPr>
      <w:r>
        <w:rPr>
          <w:rFonts w:ascii="Arial"/>
          <w:u w:val="thick"/>
        </w:rPr>
        <w:t>SOP</w:t>
      </w:r>
      <w:r>
        <w:rPr>
          <w:rFonts w:ascii="Arial"/>
          <w:spacing w:val="-15"/>
          <w:u w:val="thick"/>
        </w:rPr>
        <w:t xml:space="preserve"> </w:t>
      </w:r>
      <w:r>
        <w:rPr>
          <w:rFonts w:ascii="Arial"/>
          <w:u w:val="thick"/>
        </w:rPr>
        <w:t>Pendokumentasian</w:t>
      </w:r>
      <w:r>
        <w:rPr>
          <w:rFonts w:ascii="Arial"/>
          <w:spacing w:val="-11"/>
          <w:u w:val="thick"/>
        </w:rPr>
        <w:t xml:space="preserve"> </w:t>
      </w:r>
      <w:r>
        <w:rPr>
          <w:rFonts w:ascii="Arial"/>
          <w:u w:val="thick"/>
        </w:rPr>
        <w:t>Informasi</w:t>
      </w:r>
      <w:r>
        <w:rPr>
          <w:rFonts w:ascii="Arial"/>
          <w:spacing w:val="-14"/>
          <w:u w:val="thick"/>
        </w:rPr>
        <w:t xml:space="preserve"> </w:t>
      </w:r>
      <w:r>
        <w:rPr>
          <w:rFonts w:ascii="Arial"/>
          <w:spacing w:val="-2"/>
          <w:u w:val="thick"/>
        </w:rPr>
        <w:t>Publik</w:t>
      </w:r>
    </w:p>
    <w:p w14:paraId="3E0E7223">
      <w:pPr>
        <w:pStyle w:val="8"/>
        <w:spacing w:before="30"/>
        <w:rPr>
          <w:rFonts w:ascii="Arial"/>
          <w:b/>
        </w:rPr>
      </w:pPr>
    </w:p>
    <w:tbl>
      <w:tblPr>
        <w:tblStyle w:val="7"/>
        <w:tblW w:w="0" w:type="auto"/>
        <w:tblInd w:w="14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3"/>
        <w:gridCol w:w="3730"/>
        <w:gridCol w:w="595"/>
        <w:gridCol w:w="585"/>
        <w:gridCol w:w="1393"/>
        <w:gridCol w:w="1324"/>
        <w:gridCol w:w="1589"/>
        <w:gridCol w:w="1588"/>
        <w:gridCol w:w="1180"/>
        <w:gridCol w:w="1430"/>
      </w:tblGrid>
      <w:tr w14:paraId="328F716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tcW w:w="523" w:type="dxa"/>
            <w:vMerge w:val="restart"/>
          </w:tcPr>
          <w:p w14:paraId="2003593F">
            <w:pPr>
              <w:pStyle w:val="11"/>
              <w:spacing w:before="192"/>
              <w:ind w:left="119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5"/>
                <w:sz w:val="22"/>
              </w:rPr>
              <w:t>No</w:t>
            </w:r>
          </w:p>
        </w:tc>
        <w:tc>
          <w:tcPr>
            <w:tcW w:w="3730" w:type="dxa"/>
            <w:vMerge w:val="restart"/>
          </w:tcPr>
          <w:p w14:paraId="71BEB987">
            <w:pPr>
              <w:pStyle w:val="11"/>
              <w:spacing w:before="192"/>
              <w:ind w:left="15"/>
              <w:jc w:val="center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2"/>
                <w:sz w:val="22"/>
              </w:rPr>
              <w:t>Kegiatan</w:t>
            </w:r>
          </w:p>
        </w:tc>
        <w:tc>
          <w:tcPr>
            <w:tcW w:w="3897" w:type="dxa"/>
            <w:gridSpan w:val="4"/>
          </w:tcPr>
          <w:p w14:paraId="648B08F6">
            <w:pPr>
              <w:pStyle w:val="11"/>
              <w:spacing w:before="63"/>
              <w:ind w:left="14"/>
              <w:jc w:val="center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2"/>
                <w:sz w:val="22"/>
              </w:rPr>
              <w:t>Pelaksana</w:t>
            </w:r>
          </w:p>
        </w:tc>
        <w:tc>
          <w:tcPr>
            <w:tcW w:w="4357" w:type="dxa"/>
            <w:gridSpan w:val="3"/>
          </w:tcPr>
          <w:p w14:paraId="0C43756F">
            <w:pPr>
              <w:pStyle w:val="11"/>
              <w:spacing w:before="63"/>
              <w:ind w:left="7"/>
              <w:jc w:val="center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w:t>Mutu</w:t>
            </w:r>
            <w:r>
              <w:rPr>
                <w:rFonts w:ascii="Arial"/>
                <w:b/>
                <w:spacing w:val="-9"/>
                <w:sz w:val="22"/>
              </w:rPr>
              <w:t xml:space="preserve"> </w:t>
            </w:r>
            <w:r>
              <w:rPr>
                <w:rFonts w:ascii="Arial"/>
                <w:b/>
                <w:spacing w:val="-4"/>
                <w:sz w:val="22"/>
              </w:rPr>
              <w:t>Baku</w:t>
            </w:r>
          </w:p>
        </w:tc>
        <w:tc>
          <w:tcPr>
            <w:tcW w:w="1430" w:type="dxa"/>
            <w:vMerge w:val="restart"/>
          </w:tcPr>
          <w:p w14:paraId="0104D3FC">
            <w:pPr>
              <w:pStyle w:val="11"/>
              <w:spacing w:before="192"/>
              <w:ind w:left="110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2"/>
                <w:sz w:val="22"/>
              </w:rPr>
              <w:t>Keterangan</w:t>
            </w:r>
          </w:p>
        </w:tc>
      </w:tr>
      <w:tr w14:paraId="3A5F76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3" w:hRule="atLeast"/>
        </w:trPr>
        <w:tc>
          <w:tcPr>
            <w:tcW w:w="523" w:type="dxa"/>
            <w:vMerge w:val="continue"/>
            <w:tcBorders>
              <w:top w:val="nil"/>
            </w:tcBorders>
          </w:tcPr>
          <w:p w14:paraId="61416FD2">
            <w:pPr>
              <w:rPr>
                <w:sz w:val="2"/>
                <w:szCs w:val="2"/>
              </w:rPr>
            </w:pPr>
          </w:p>
        </w:tc>
        <w:tc>
          <w:tcPr>
            <w:tcW w:w="3730" w:type="dxa"/>
            <w:vMerge w:val="continue"/>
            <w:tcBorders>
              <w:top w:val="nil"/>
            </w:tcBorders>
          </w:tcPr>
          <w:p w14:paraId="4B913AFE">
            <w:pPr>
              <w:rPr>
                <w:sz w:val="2"/>
                <w:szCs w:val="2"/>
              </w:rPr>
            </w:pPr>
          </w:p>
        </w:tc>
        <w:tc>
          <w:tcPr>
            <w:tcW w:w="1180" w:type="dxa"/>
            <w:gridSpan w:val="2"/>
          </w:tcPr>
          <w:p w14:paraId="68B084A9">
            <w:pPr>
              <w:pStyle w:val="11"/>
              <w:spacing w:line="234" w:lineRule="exact"/>
              <w:ind w:left="163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z w:val="22"/>
              </w:rPr>
              <mc:AlternateContent>
                <mc:Choice Requires="wpg">
                  <w:drawing>
                    <wp:anchor distT="0" distB="0" distL="0" distR="0" simplePos="0" relativeHeight="251685888" behindDoc="1" locked="0" layoutInCell="1" allowOverlap="1">
                      <wp:simplePos x="0" y="0"/>
                      <wp:positionH relativeFrom="column">
                        <wp:posOffset>128270</wp:posOffset>
                      </wp:positionH>
                      <wp:positionV relativeFrom="paragraph">
                        <wp:posOffset>167640</wp:posOffset>
                      </wp:positionV>
                      <wp:extent cx="1889760" cy="4521200"/>
                      <wp:effectExtent l="0" t="0" r="0" b="0"/>
                      <wp:wrapNone/>
                      <wp:docPr id="343" name="Group 343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889760" cy="4521200"/>
                                <a:chOff x="0" y="0"/>
                                <a:chExt cx="1889760" cy="4521200"/>
                              </a:xfrm>
                            </wpg:grpSpPr>
                            <wps:wsp>
                              <wps:cNvPr id="344" name="Graphic 344"/>
                              <wps:cNvSpPr/>
                              <wps:spPr>
                                <a:xfrm>
                                  <a:off x="248284" y="511175"/>
                                  <a:ext cx="1028700" cy="8032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28700" h="803275">
                                      <a:moveTo>
                                        <a:pt x="1028700" y="346075"/>
                                      </a:moveTo>
                                      <a:lnTo>
                                        <a:pt x="571500" y="346075"/>
                                      </a:lnTo>
                                      <a:lnTo>
                                        <a:pt x="571500" y="803275"/>
                                      </a:lnTo>
                                      <a:lnTo>
                                        <a:pt x="1028700" y="803275"/>
                                      </a:lnTo>
                                      <a:lnTo>
                                        <a:pt x="1028700" y="346075"/>
                                      </a:lnTo>
                                      <a:close/>
                                    </a:path>
                                    <a:path w="1028700" h="803275">
                                      <a:moveTo>
                                        <a:pt x="1841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350"/>
                                      </a:lnTo>
                                      <a:lnTo>
                                        <a:pt x="12064" y="6350"/>
                                      </a:lnTo>
                                      <a:lnTo>
                                        <a:pt x="12064" y="577850"/>
                                      </a:lnTo>
                                      <a:lnTo>
                                        <a:pt x="495300" y="577850"/>
                                      </a:lnTo>
                                      <a:lnTo>
                                        <a:pt x="495300" y="612775"/>
                                      </a:lnTo>
                                      <a:lnTo>
                                        <a:pt x="571500" y="574675"/>
                                      </a:lnTo>
                                      <a:lnTo>
                                        <a:pt x="565150" y="571500"/>
                                      </a:lnTo>
                                      <a:lnTo>
                                        <a:pt x="18414" y="571500"/>
                                      </a:lnTo>
                                      <a:lnTo>
                                        <a:pt x="18414" y="0"/>
                                      </a:lnTo>
                                      <a:close/>
                                    </a:path>
                                    <a:path w="1028700" h="803275">
                                      <a:moveTo>
                                        <a:pt x="495300" y="536575"/>
                                      </a:moveTo>
                                      <a:lnTo>
                                        <a:pt x="495300" y="571500"/>
                                      </a:lnTo>
                                      <a:lnTo>
                                        <a:pt x="565150" y="571500"/>
                                      </a:lnTo>
                                      <a:lnTo>
                                        <a:pt x="495300" y="53657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470C4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345" name="Graphic 345"/>
                              <wps:cNvSpPr/>
                              <wps:spPr>
                                <a:xfrm>
                                  <a:off x="819785" y="857250"/>
                                  <a:ext cx="457200" cy="457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7200" h="457200">
                                      <a:moveTo>
                                        <a:pt x="0" y="457200"/>
                                      </a:moveTo>
                                      <a:lnTo>
                                        <a:pt x="457200" y="457200"/>
                                      </a:lnTo>
                                      <a:lnTo>
                                        <a:pt x="4572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572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2D528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346" name="Graphic 346"/>
                              <wps:cNvSpPr/>
                              <wps:spPr>
                                <a:xfrm>
                                  <a:off x="19050" y="1043939"/>
                                  <a:ext cx="1870710" cy="32448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870710" h="3244850">
                                      <a:moveTo>
                                        <a:pt x="1870710" y="41275"/>
                                      </a:moveTo>
                                      <a:lnTo>
                                        <a:pt x="1864360" y="41275"/>
                                      </a:lnTo>
                                      <a:lnTo>
                                        <a:pt x="1864360" y="3238500"/>
                                      </a:lnTo>
                                      <a:lnTo>
                                        <a:pt x="456564" y="3238500"/>
                                      </a:lnTo>
                                      <a:lnTo>
                                        <a:pt x="456564" y="3244850"/>
                                      </a:lnTo>
                                      <a:lnTo>
                                        <a:pt x="1870710" y="3244850"/>
                                      </a:lnTo>
                                      <a:lnTo>
                                        <a:pt x="1870710" y="41275"/>
                                      </a:lnTo>
                                      <a:close/>
                                    </a:path>
                                    <a:path w="1870710" h="3244850">
                                      <a:moveTo>
                                        <a:pt x="457200" y="522605"/>
                                      </a:moveTo>
                                      <a:lnTo>
                                        <a:pt x="0" y="522605"/>
                                      </a:lnTo>
                                      <a:lnTo>
                                        <a:pt x="0" y="979805"/>
                                      </a:lnTo>
                                      <a:lnTo>
                                        <a:pt x="457200" y="979805"/>
                                      </a:lnTo>
                                      <a:lnTo>
                                        <a:pt x="457200" y="522605"/>
                                      </a:lnTo>
                                      <a:close/>
                                    </a:path>
                                    <a:path w="1870710" h="3244850">
                                      <a:moveTo>
                                        <a:pt x="534035" y="689610"/>
                                      </a:moveTo>
                                      <a:lnTo>
                                        <a:pt x="457835" y="727710"/>
                                      </a:lnTo>
                                      <a:lnTo>
                                        <a:pt x="534035" y="765810"/>
                                      </a:lnTo>
                                      <a:lnTo>
                                        <a:pt x="534035" y="730885"/>
                                      </a:lnTo>
                                      <a:lnTo>
                                        <a:pt x="1009014" y="730885"/>
                                      </a:lnTo>
                                      <a:lnTo>
                                        <a:pt x="1009014" y="724535"/>
                                      </a:lnTo>
                                      <a:lnTo>
                                        <a:pt x="534035" y="724535"/>
                                      </a:lnTo>
                                      <a:lnTo>
                                        <a:pt x="534035" y="689610"/>
                                      </a:lnTo>
                                      <a:close/>
                                    </a:path>
                                    <a:path w="1870710" h="3244850">
                                      <a:moveTo>
                                        <a:pt x="1029335" y="267335"/>
                                      </a:moveTo>
                                      <a:lnTo>
                                        <a:pt x="1002664" y="267335"/>
                                      </a:lnTo>
                                      <a:lnTo>
                                        <a:pt x="1002664" y="724535"/>
                                      </a:lnTo>
                                      <a:lnTo>
                                        <a:pt x="1009014" y="724535"/>
                                      </a:lnTo>
                                      <a:lnTo>
                                        <a:pt x="1009014" y="273685"/>
                                      </a:lnTo>
                                      <a:lnTo>
                                        <a:pt x="1029335" y="273685"/>
                                      </a:lnTo>
                                      <a:lnTo>
                                        <a:pt x="1029335" y="267335"/>
                                      </a:lnTo>
                                      <a:close/>
                                    </a:path>
                                    <a:path w="1870710" h="3244850">
                                      <a:moveTo>
                                        <a:pt x="1334135" y="0"/>
                                      </a:moveTo>
                                      <a:lnTo>
                                        <a:pt x="1257935" y="38100"/>
                                      </a:lnTo>
                                      <a:lnTo>
                                        <a:pt x="1334135" y="76200"/>
                                      </a:lnTo>
                                      <a:lnTo>
                                        <a:pt x="1334135" y="41275"/>
                                      </a:lnTo>
                                      <a:lnTo>
                                        <a:pt x="1870710" y="41275"/>
                                      </a:lnTo>
                                      <a:lnTo>
                                        <a:pt x="1870710" y="34925"/>
                                      </a:lnTo>
                                      <a:lnTo>
                                        <a:pt x="1334135" y="34925"/>
                                      </a:lnTo>
                                      <a:lnTo>
                                        <a:pt x="133413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470C4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347" name="Graphic 347"/>
                              <wps:cNvSpPr/>
                              <wps:spPr>
                                <a:xfrm>
                                  <a:off x="19050" y="1566544"/>
                                  <a:ext cx="457200" cy="457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7200" h="457200">
                                      <a:moveTo>
                                        <a:pt x="0" y="457200"/>
                                      </a:moveTo>
                                      <a:lnTo>
                                        <a:pt x="457200" y="457200"/>
                                      </a:lnTo>
                                      <a:lnTo>
                                        <a:pt x="4572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572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2D528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348" name="Graphic 348"/>
                              <wps:cNvSpPr/>
                              <wps:spPr>
                                <a:xfrm>
                                  <a:off x="19684" y="2114550"/>
                                  <a:ext cx="457200" cy="800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7200" h="800100">
                                      <a:moveTo>
                                        <a:pt x="457200" y="342900"/>
                                      </a:moveTo>
                                      <a:lnTo>
                                        <a:pt x="0" y="342900"/>
                                      </a:lnTo>
                                      <a:lnTo>
                                        <a:pt x="0" y="800100"/>
                                      </a:lnTo>
                                      <a:lnTo>
                                        <a:pt x="457200" y="800100"/>
                                      </a:lnTo>
                                      <a:lnTo>
                                        <a:pt x="457200" y="342900"/>
                                      </a:lnTo>
                                      <a:close/>
                                    </a:path>
                                    <a:path w="457200" h="800100">
                                      <a:moveTo>
                                        <a:pt x="266700" y="266700"/>
                                      </a:moveTo>
                                      <a:lnTo>
                                        <a:pt x="190500" y="266700"/>
                                      </a:lnTo>
                                      <a:lnTo>
                                        <a:pt x="228600" y="342900"/>
                                      </a:lnTo>
                                      <a:lnTo>
                                        <a:pt x="266700" y="266700"/>
                                      </a:lnTo>
                                      <a:close/>
                                    </a:path>
                                    <a:path w="457200" h="800100">
                                      <a:moveTo>
                                        <a:pt x="231775" y="0"/>
                                      </a:moveTo>
                                      <a:lnTo>
                                        <a:pt x="225425" y="0"/>
                                      </a:lnTo>
                                      <a:lnTo>
                                        <a:pt x="225425" y="266700"/>
                                      </a:lnTo>
                                      <a:lnTo>
                                        <a:pt x="231775" y="266700"/>
                                      </a:lnTo>
                                      <a:lnTo>
                                        <a:pt x="23177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470C4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349" name="Graphic 349"/>
                              <wps:cNvSpPr/>
                              <wps:spPr>
                                <a:xfrm>
                                  <a:off x="19684" y="2457450"/>
                                  <a:ext cx="457200" cy="457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7200" h="457200">
                                      <a:moveTo>
                                        <a:pt x="0" y="457200"/>
                                      </a:moveTo>
                                      <a:lnTo>
                                        <a:pt x="457200" y="457200"/>
                                      </a:lnTo>
                                      <a:lnTo>
                                        <a:pt x="4572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572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2D528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350" name="Graphic 350"/>
                              <wps:cNvSpPr/>
                              <wps:spPr>
                                <a:xfrm>
                                  <a:off x="19684" y="2914650"/>
                                  <a:ext cx="457200" cy="8001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7200" h="800100">
                                      <a:moveTo>
                                        <a:pt x="457200" y="342900"/>
                                      </a:moveTo>
                                      <a:lnTo>
                                        <a:pt x="0" y="342900"/>
                                      </a:lnTo>
                                      <a:lnTo>
                                        <a:pt x="0" y="800100"/>
                                      </a:lnTo>
                                      <a:lnTo>
                                        <a:pt x="457200" y="800100"/>
                                      </a:lnTo>
                                      <a:lnTo>
                                        <a:pt x="457200" y="342900"/>
                                      </a:lnTo>
                                      <a:close/>
                                    </a:path>
                                    <a:path w="457200" h="800100">
                                      <a:moveTo>
                                        <a:pt x="266700" y="266700"/>
                                      </a:moveTo>
                                      <a:lnTo>
                                        <a:pt x="190500" y="266700"/>
                                      </a:lnTo>
                                      <a:lnTo>
                                        <a:pt x="228600" y="342900"/>
                                      </a:lnTo>
                                      <a:lnTo>
                                        <a:pt x="266700" y="266700"/>
                                      </a:lnTo>
                                      <a:close/>
                                    </a:path>
                                    <a:path w="457200" h="800100">
                                      <a:moveTo>
                                        <a:pt x="231775" y="0"/>
                                      </a:moveTo>
                                      <a:lnTo>
                                        <a:pt x="225425" y="0"/>
                                      </a:lnTo>
                                      <a:lnTo>
                                        <a:pt x="225425" y="266700"/>
                                      </a:lnTo>
                                      <a:lnTo>
                                        <a:pt x="231775" y="266700"/>
                                      </a:lnTo>
                                      <a:lnTo>
                                        <a:pt x="23177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470C4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351" name="Graphic 351"/>
                              <wps:cNvSpPr/>
                              <wps:spPr>
                                <a:xfrm>
                                  <a:off x="19684" y="3257550"/>
                                  <a:ext cx="457200" cy="457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7200" h="457200">
                                      <a:moveTo>
                                        <a:pt x="0" y="457200"/>
                                      </a:moveTo>
                                      <a:lnTo>
                                        <a:pt x="457200" y="457200"/>
                                      </a:lnTo>
                                      <a:lnTo>
                                        <a:pt x="4572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572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2D528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352" name="Graphic 352"/>
                              <wps:cNvSpPr/>
                              <wps:spPr>
                                <a:xfrm>
                                  <a:off x="19684" y="3714750"/>
                                  <a:ext cx="457200" cy="7994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7200" h="799465">
                                      <a:moveTo>
                                        <a:pt x="228600" y="342264"/>
                                      </a:moveTo>
                                      <a:lnTo>
                                        <a:pt x="0" y="570864"/>
                                      </a:lnTo>
                                      <a:lnTo>
                                        <a:pt x="228600" y="799465"/>
                                      </a:lnTo>
                                      <a:lnTo>
                                        <a:pt x="457200" y="570864"/>
                                      </a:lnTo>
                                      <a:lnTo>
                                        <a:pt x="228600" y="342264"/>
                                      </a:lnTo>
                                      <a:close/>
                                    </a:path>
                                    <a:path w="457200" h="799465">
                                      <a:moveTo>
                                        <a:pt x="266700" y="266700"/>
                                      </a:moveTo>
                                      <a:lnTo>
                                        <a:pt x="190500" y="266700"/>
                                      </a:lnTo>
                                      <a:lnTo>
                                        <a:pt x="228600" y="342264"/>
                                      </a:lnTo>
                                      <a:lnTo>
                                        <a:pt x="260350" y="279400"/>
                                      </a:lnTo>
                                      <a:lnTo>
                                        <a:pt x="266700" y="266700"/>
                                      </a:lnTo>
                                      <a:close/>
                                    </a:path>
                                    <a:path w="457200" h="799465">
                                      <a:moveTo>
                                        <a:pt x="231775" y="0"/>
                                      </a:moveTo>
                                      <a:lnTo>
                                        <a:pt x="225425" y="0"/>
                                      </a:lnTo>
                                      <a:lnTo>
                                        <a:pt x="225425" y="266700"/>
                                      </a:lnTo>
                                      <a:lnTo>
                                        <a:pt x="231775" y="266700"/>
                                      </a:lnTo>
                                      <a:lnTo>
                                        <a:pt x="23177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470C4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353" name="Graphic 353"/>
                              <wps:cNvSpPr/>
                              <wps:spPr>
                                <a:xfrm>
                                  <a:off x="19684" y="4057650"/>
                                  <a:ext cx="457200" cy="457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7200" h="457200">
                                      <a:moveTo>
                                        <a:pt x="0" y="228600"/>
                                      </a:moveTo>
                                      <a:lnTo>
                                        <a:pt x="228600" y="0"/>
                                      </a:lnTo>
                                      <a:lnTo>
                                        <a:pt x="457200" y="228600"/>
                                      </a:lnTo>
                                      <a:lnTo>
                                        <a:pt x="228600" y="457200"/>
                                      </a:lnTo>
                                      <a:lnTo>
                                        <a:pt x="0" y="2286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2D528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354" name="Graphic 354"/>
                              <wps:cNvSpPr/>
                              <wps:spPr>
                                <a:xfrm>
                                  <a:off x="6350" y="6350"/>
                                  <a:ext cx="571500" cy="457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71500" h="457200">
                                      <a:moveTo>
                                        <a:pt x="495300" y="0"/>
                                      </a:moveTo>
                                      <a:lnTo>
                                        <a:pt x="76200" y="0"/>
                                      </a:lnTo>
                                      <a:lnTo>
                                        <a:pt x="46354" y="5714"/>
                                      </a:lnTo>
                                      <a:lnTo>
                                        <a:pt x="22225" y="22225"/>
                                      </a:lnTo>
                                      <a:lnTo>
                                        <a:pt x="5714" y="46354"/>
                                      </a:lnTo>
                                      <a:lnTo>
                                        <a:pt x="0" y="76200"/>
                                      </a:lnTo>
                                      <a:lnTo>
                                        <a:pt x="0" y="381000"/>
                                      </a:lnTo>
                                      <a:lnTo>
                                        <a:pt x="5714" y="410845"/>
                                      </a:lnTo>
                                      <a:lnTo>
                                        <a:pt x="22225" y="434975"/>
                                      </a:lnTo>
                                      <a:lnTo>
                                        <a:pt x="46354" y="451485"/>
                                      </a:lnTo>
                                      <a:lnTo>
                                        <a:pt x="76200" y="457200"/>
                                      </a:lnTo>
                                      <a:lnTo>
                                        <a:pt x="495300" y="457200"/>
                                      </a:lnTo>
                                      <a:lnTo>
                                        <a:pt x="525145" y="451485"/>
                                      </a:lnTo>
                                      <a:lnTo>
                                        <a:pt x="549275" y="434975"/>
                                      </a:lnTo>
                                      <a:lnTo>
                                        <a:pt x="565785" y="410845"/>
                                      </a:lnTo>
                                      <a:lnTo>
                                        <a:pt x="571500" y="381000"/>
                                      </a:lnTo>
                                      <a:lnTo>
                                        <a:pt x="571500" y="76200"/>
                                      </a:lnTo>
                                      <a:lnTo>
                                        <a:pt x="565785" y="46354"/>
                                      </a:lnTo>
                                      <a:lnTo>
                                        <a:pt x="549275" y="22225"/>
                                      </a:lnTo>
                                      <a:lnTo>
                                        <a:pt x="525145" y="5714"/>
                                      </a:lnTo>
                                      <a:lnTo>
                                        <a:pt x="4953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470C4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355" name="Graphic 355"/>
                              <wps:cNvSpPr/>
                              <wps:spPr>
                                <a:xfrm>
                                  <a:off x="6350" y="6350"/>
                                  <a:ext cx="571500" cy="457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71500" h="457200">
                                      <a:moveTo>
                                        <a:pt x="0" y="76200"/>
                                      </a:moveTo>
                                      <a:lnTo>
                                        <a:pt x="5714" y="46354"/>
                                      </a:lnTo>
                                      <a:lnTo>
                                        <a:pt x="22225" y="22225"/>
                                      </a:lnTo>
                                      <a:lnTo>
                                        <a:pt x="46354" y="5714"/>
                                      </a:lnTo>
                                      <a:lnTo>
                                        <a:pt x="76200" y="0"/>
                                      </a:lnTo>
                                      <a:lnTo>
                                        <a:pt x="495300" y="0"/>
                                      </a:lnTo>
                                      <a:lnTo>
                                        <a:pt x="525145" y="5714"/>
                                      </a:lnTo>
                                      <a:lnTo>
                                        <a:pt x="549275" y="22225"/>
                                      </a:lnTo>
                                      <a:lnTo>
                                        <a:pt x="565785" y="46354"/>
                                      </a:lnTo>
                                      <a:lnTo>
                                        <a:pt x="571500" y="76200"/>
                                      </a:lnTo>
                                      <a:lnTo>
                                        <a:pt x="571500" y="381000"/>
                                      </a:lnTo>
                                      <a:lnTo>
                                        <a:pt x="565785" y="410845"/>
                                      </a:lnTo>
                                      <a:lnTo>
                                        <a:pt x="549275" y="434975"/>
                                      </a:lnTo>
                                      <a:lnTo>
                                        <a:pt x="525145" y="451485"/>
                                      </a:lnTo>
                                      <a:lnTo>
                                        <a:pt x="495300" y="457200"/>
                                      </a:lnTo>
                                      <a:lnTo>
                                        <a:pt x="76200" y="457200"/>
                                      </a:lnTo>
                                      <a:lnTo>
                                        <a:pt x="46354" y="451485"/>
                                      </a:lnTo>
                                      <a:lnTo>
                                        <a:pt x="22225" y="434975"/>
                                      </a:lnTo>
                                      <a:lnTo>
                                        <a:pt x="5714" y="410845"/>
                                      </a:lnTo>
                                      <a:lnTo>
                                        <a:pt x="0" y="381000"/>
                                      </a:lnTo>
                                      <a:lnTo>
                                        <a:pt x="0" y="762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2D528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_x0000_s1026" o:spid="_x0000_s1026" o:spt="203" style="position:absolute;left:0pt;margin-left:10.1pt;margin-top:13.2pt;height:356pt;width:148.8pt;z-index:-251630592;mso-width-relative:page;mso-height-relative:page;" coordsize="1889760,4521200" o:gfxdata="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">
                      <o:lock v:ext="edit" aspectratio="f"/>
                      <v:shape id="Graphic 344" o:spid="_x0000_s1026" o:spt="100" style="position:absolute;left:248284;top:511175;height:803275;width:1028700;" fillcolor="#4470C4" filled="t" stroked="f" coordsize="1028700,803275" o:gfxdata="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ClXWG1vQAA&#10;ANwAAAAPAAAAAAAAAAEAIAAAACIAAABkcnMvZG93bnJldi54bWxQSwECFAAUAAAACACHTuJAMy8F&#10;njsAAAA5AAAAEAAAAAAAAAABACAAAAAMAQAAZHJzL3NoYXBleG1sLnhtbFBLBQYAAAAABgAGAFsB&#10;AAC2AwAAAAA=&#10;" path="m1028700,346075l571500,346075,571500,803275,1028700,803275,1028700,346075xem18414,0l0,0,0,6350,12064,6350,12064,577850,495300,577850,495300,612775,571500,574675,565150,571500,18414,571500,18414,0xem495300,536575l495300,571500,565150,571500,495300,536575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345" o:spid="_x0000_s1026" o:spt="100" style="position:absolute;left:819785;top:857250;height:457200;width:457200;" filled="f" stroked="t" coordsize="457200,457200" o:gfxdata="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P5KT3a/&#10;AAAA3AAAAA8AAAAAAAAAAQAgAAAAIgAAAGRycy9kb3ducmV2LnhtbFBLAQIUABQAAAAIAIdO4kAz&#10;LwWeOwAAADkAAAAQAAAAAAAAAAEAIAAAAA4BAABkcnMvc2hhcGV4bWwueG1sUEsFBgAAAAAGAAYA&#10;WwEAALgDAAAAAA==&#10;" path="m0,457200l457200,457200,457200,0,0,0,0,457200xe">
                        <v:fill on="f" focussize="0,0"/>
                        <v:stroke weight="1pt" color="#2D528F" joinstyle="round"/>
                        <v:imagedata o:title=""/>
                        <o:lock v:ext="edit" aspectratio="f"/>
                        <v:textbox inset="0mm,0mm,0mm,0mm"/>
                      </v:shape>
                      <v:shape id="Graphic 346" o:spid="_x0000_s1026" o:spt="100" style="position:absolute;left:19050;top:1043939;height:3244850;width:1870710;" fillcolor="#4470C4" filled="t" stroked="f" coordsize="1870710,3244850" o:gfxdata="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Bs/pLO/&#10;AAAA3AAAAA8AAAAAAAAAAQAgAAAAIgAAAGRycy9kb3ducmV2LnhtbFBLAQIUABQAAAAIAIdO4kAz&#10;LwWeOwAAADkAAAAQAAAAAAAAAAEAIAAAAA4BAABkcnMvc2hhcGV4bWwueG1sUEsFBgAAAAAGAAYA&#10;WwEAALgDAAAAAA==&#10;" path="m1870710,41275l1864360,41275,1864360,3238500,456564,3238500,456564,3244850,1870710,3244850,1870710,41275xem457200,522605l0,522605,0,979805,457200,979805,457200,522605xem534035,689610l457835,727710,534035,765810,534035,730885,1009014,730885,1009014,724535,534035,724535,534035,689610xem1029335,267335l1002664,267335,1002664,724535,1009014,724535,1009014,273685,1029335,273685,1029335,267335xem1334135,0l1257935,38100,1334135,76200,1334135,41275,1870710,41275,1870710,34925,1334135,34925,1334135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347" o:spid="_x0000_s1026" o:spt="100" style="position:absolute;left:19050;top:1566544;height:457200;width:457200;" filled="f" stroked="t" coordsize="457200,457200" o:gfxdata="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GHUdJq/&#10;AAAA3AAAAA8AAAAAAAAAAQAgAAAAIgAAAGRycy9kb3ducmV2LnhtbFBLAQIUABQAAAAIAIdO4kAz&#10;LwWeOwAAADkAAAAQAAAAAAAAAAEAIAAAAA4BAABkcnMvc2hhcGV4bWwueG1sUEsFBgAAAAAGAAYA&#10;WwEAALgDAAAAAA==&#10;" path="m0,457200l457200,457200,457200,0,0,0,0,457200xe">
                        <v:fill on="f" focussize="0,0"/>
                        <v:stroke weight="1pt" color="#2D528F" joinstyle="round"/>
                        <v:imagedata o:title=""/>
                        <o:lock v:ext="edit" aspectratio="f"/>
                        <v:textbox inset="0mm,0mm,0mm,0mm"/>
                      </v:shape>
                      <v:shape id="Graphic 348" o:spid="_x0000_s1026" o:spt="100" style="position:absolute;left:19684;top:2114550;height:800100;width:457200;" fillcolor="#4470C4" filled="t" stroked="f" coordsize="457200,800100" o:gfxdata="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DWLk7ugAAANwA&#10;AAAPAAAAAAAAAAEAIAAAACIAAABkcnMvZG93bnJldi54bWxQSwECFAAUAAAACACHTuJAMy8FnjsA&#10;AAA5AAAAEAAAAAAAAAABACAAAAAJAQAAZHJzL3NoYXBleG1sLnhtbFBLBQYAAAAABgAGAFsBAACz&#10;AwAAAAA=&#10;" path="m457200,342900l0,342900,0,800100,457200,800100,457200,342900xem266700,266700l190500,266700,228600,342900,266700,266700xem231775,0l225425,0,225425,266700,231775,266700,231775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349" o:spid="_x0000_s1026" o:spt="100" style="position:absolute;left:19684;top:2457450;height:457200;width:457200;" filled="f" stroked="t" coordsize="457200,457200" o:gfxdata="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fwdFc74A&#10;AADcAAAADwAAAAAAAAABACAAAAAiAAAAZHJzL2Rvd25yZXYueG1sUEsBAhQAFAAAAAgAh07iQDMv&#10;BZ47AAAAOQAAABAAAAAAAAAAAQAgAAAADQEAAGRycy9zaGFwZXhtbC54bWxQSwUGAAAAAAYABgBb&#10;AQAAtwMAAAAA&#10;" path="m0,457200l457200,457200,457200,0,0,0,0,457200xe">
                        <v:fill on="f" focussize="0,0"/>
                        <v:stroke weight="1pt" color="#2D528F" joinstyle="round"/>
                        <v:imagedata o:title=""/>
                        <o:lock v:ext="edit" aspectratio="f"/>
                        <v:textbox inset="0mm,0mm,0mm,0mm"/>
                      </v:shape>
                      <v:shape id="Graphic 350" o:spid="_x0000_s1026" o:spt="100" style="position:absolute;left:19684;top:2914650;height:800100;width:457200;" fillcolor="#4470C4" filled="t" stroked="f" coordsize="457200,800100" o:gfxdata="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D49yPgugAAANwA&#10;AAAPAAAAAAAAAAEAIAAAACIAAABkcnMvZG93bnJldi54bWxQSwECFAAUAAAACACHTuJAMy8FnjsA&#10;AAA5AAAAEAAAAAAAAAABACAAAAAJAQAAZHJzL3NoYXBleG1sLnhtbFBLBQYAAAAABgAGAFsBAACz&#10;AwAAAAA=&#10;" path="m457200,342900l0,342900,0,800100,457200,800100,457200,342900xem266700,266700l190500,266700,228600,342900,266700,266700xem231775,0l225425,0,225425,266700,231775,266700,231775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351" o:spid="_x0000_s1026" o:spt="100" style="position:absolute;left:19684;top:3257550;height:457200;width:457200;" filled="f" stroked="t" coordsize="457200,457200" o:gfxdata="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ASo36i/&#10;AAAA3AAAAA8AAAAAAAAAAQAgAAAAIgAAAGRycy9kb3ducmV2LnhtbFBLAQIUABQAAAAIAIdO4kAz&#10;LwWeOwAAADkAAAAQAAAAAAAAAAEAIAAAAA4BAABkcnMvc2hhcGV4bWwueG1sUEsFBgAAAAAGAAYA&#10;WwEAALgDAAAAAA==&#10;" path="m0,457200l457200,457200,457200,0,0,0,0,457200xe">
                        <v:fill on="f" focussize="0,0"/>
                        <v:stroke weight="1pt" color="#2D528F" joinstyle="round"/>
                        <v:imagedata o:title=""/>
                        <o:lock v:ext="edit" aspectratio="f"/>
                        <v:textbox inset="0mm,0mm,0mm,0mm"/>
                      </v:shape>
                      <v:shape id="Graphic 352" o:spid="_x0000_s1026" o:spt="100" style="position:absolute;left:19684;top:3714750;height:799465;width:457200;" fillcolor="#4470C4" filled="t" stroked="f" coordsize="457200,799465" o:gfxdata="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Dl1YF0&#10;wAAAANwAAAAPAAAAAAAAAAEAIAAAACIAAABkcnMvZG93bnJldi54bWxQSwECFAAUAAAACACHTuJA&#10;My8FnjsAAAA5AAAAEAAAAAAAAAABACAAAAAPAQAAZHJzL3NoYXBleG1sLnhtbFBLBQYAAAAABgAG&#10;AFsBAAC5AwAAAAA=&#10;" path="m228600,342264l0,570864,228600,799465,457200,570864,228600,342264xem266700,266700l190500,266700,228600,342264,260350,279400,266700,266700xem231775,0l225425,0,225425,266700,231775,266700,231775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353" o:spid="_x0000_s1026" o:spt="100" style="position:absolute;left:19684;top:4057650;height:457200;width:457200;" filled="f" stroked="t" coordsize="457200,457200" o:gfxdata="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s25ES/&#10;AAAA3AAAAA8AAAAAAAAAAQAgAAAAIgAAAGRycy9kb3ducmV2LnhtbFBLAQIUABQAAAAIAIdO4kAz&#10;LwWeOwAAADkAAAAQAAAAAAAAAAEAIAAAAA4BAABkcnMvc2hhcGV4bWwueG1sUEsFBgAAAAAGAAYA&#10;WwEAALgDAAAAAA==&#10;" path="m0,228600l228600,0,457200,228600,228600,457200,0,228600xe">
                        <v:fill on="f" focussize="0,0"/>
                        <v:stroke weight="1pt" color="#2D528F" joinstyle="round"/>
                        <v:imagedata o:title=""/>
                        <o:lock v:ext="edit" aspectratio="f"/>
                        <v:textbox inset="0mm,0mm,0mm,0mm"/>
                      </v:shape>
                      <v:shape id="Graphic 354" o:spid="_x0000_s1026" o:spt="100" style="position:absolute;left:6350;top:6350;height:457200;width:571500;" fillcolor="#4470C4" filled="t" stroked="f" coordsize="571500,457200" o:gfxdata="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0nAZa8AAAA&#10;3AAAAA8AAAAAAAAAAQAgAAAAIgAAAGRycy9kb3ducmV2LnhtbFBLAQIUABQAAAAIAIdO4kAzLwWe&#10;OwAAADkAAAAQAAAAAAAAAAEAIAAAAAsBAABkcnMvc2hhcGV4bWwueG1sUEsFBgAAAAAGAAYAWwEA&#10;ALUDAAAAAA==&#10;" path="m495300,0l76200,0,46354,5714,22225,22225,5714,46354,0,76200,0,381000,5714,410845,22225,434975,46354,451485,76200,457200,495300,457200,525145,451485,549275,434975,565785,410845,571500,381000,571500,76200,565785,46354,549275,22225,525145,5714,495300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355" o:spid="_x0000_s1026" o:spt="100" style="position:absolute;left:6350;top:6350;height:457200;width:571500;" filled="f" stroked="t" coordsize="571500,457200" o:gfxdata="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oRRdrb4A&#10;AADcAAAADwAAAAAAAAABACAAAAAiAAAAZHJzL2Rvd25yZXYueG1sUEsBAhQAFAAAAAgAh07iQDMv&#10;BZ47AAAAOQAAABAAAAAAAAAAAQAgAAAADQEAAGRycy9zaGFwZXhtbC54bWxQSwUGAAAAAAYABgBb&#10;AQAAtwMAAAAA&#10;" path="m0,76200l5714,46354,22225,22225,46354,5714,76200,0,495300,0,525145,5714,549275,22225,565785,46354,571500,76200,571500,381000,565785,410845,549275,434975,525145,451485,495300,457200,76200,457200,46354,451485,22225,434975,5714,410845,0,381000,0,76200xe">
                        <v:fill on="f" focussize="0,0"/>
                        <v:stroke weight="1pt" color="#2D528F" joinstyle="round"/>
                        <v:imagedata o:title=""/>
                        <o:lock v:ext="edit" aspectratio="f"/>
                        <v:textbox inset="0mm,0mm,0mm,0mm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2"/>
                <w:sz w:val="22"/>
              </w:rPr>
              <w:t>Petugas</w:t>
            </w:r>
          </w:p>
        </w:tc>
        <w:tc>
          <w:tcPr>
            <w:tcW w:w="1393" w:type="dxa"/>
          </w:tcPr>
          <w:p w14:paraId="5493BEC2">
            <w:pPr>
              <w:pStyle w:val="11"/>
              <w:spacing w:line="234" w:lineRule="exact"/>
              <w:ind w:left="438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4"/>
                <w:sz w:val="22"/>
              </w:rPr>
              <w:t>PPID</w:t>
            </w:r>
          </w:p>
        </w:tc>
        <w:tc>
          <w:tcPr>
            <w:tcW w:w="1324" w:type="dxa"/>
          </w:tcPr>
          <w:p w14:paraId="1AFF2E14">
            <w:pPr>
              <w:pStyle w:val="11"/>
              <w:spacing w:line="234" w:lineRule="exact"/>
              <w:ind w:left="380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2"/>
                <w:sz w:val="22"/>
              </w:rPr>
              <w:t>Arsip</w:t>
            </w:r>
          </w:p>
        </w:tc>
        <w:tc>
          <w:tcPr>
            <w:tcW w:w="1589" w:type="dxa"/>
          </w:tcPr>
          <w:p w14:paraId="7E8A89C1">
            <w:pPr>
              <w:pStyle w:val="11"/>
              <w:spacing w:line="234" w:lineRule="exact"/>
              <w:ind w:left="108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2"/>
                <w:sz w:val="22"/>
              </w:rPr>
              <w:t>Kelangkapan</w:t>
            </w:r>
          </w:p>
        </w:tc>
        <w:tc>
          <w:tcPr>
            <w:tcW w:w="1588" w:type="dxa"/>
          </w:tcPr>
          <w:p w14:paraId="7BA02000">
            <w:pPr>
              <w:pStyle w:val="11"/>
              <w:spacing w:line="234" w:lineRule="exact"/>
              <w:ind w:left="463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2"/>
                <w:sz w:val="22"/>
              </w:rPr>
              <w:t>Waktu</w:t>
            </w:r>
          </w:p>
        </w:tc>
        <w:tc>
          <w:tcPr>
            <w:tcW w:w="1180" w:type="dxa"/>
          </w:tcPr>
          <w:p w14:paraId="55DB3E4C">
            <w:pPr>
              <w:pStyle w:val="11"/>
              <w:spacing w:line="234" w:lineRule="exact"/>
              <w:ind w:left="229"/>
              <w:rPr>
                <w:rFonts w:ascii="Arial"/>
                <w:b/>
                <w:sz w:val="22"/>
              </w:rPr>
            </w:pPr>
            <w:r>
              <w:rPr>
                <w:rFonts w:ascii="Arial"/>
                <w:b/>
                <w:spacing w:val="-2"/>
                <w:sz w:val="22"/>
              </w:rPr>
              <w:t>Output</w:t>
            </w:r>
          </w:p>
        </w:tc>
        <w:tc>
          <w:tcPr>
            <w:tcW w:w="1430" w:type="dxa"/>
            <w:vMerge w:val="continue"/>
            <w:tcBorders>
              <w:top w:val="nil"/>
            </w:tcBorders>
          </w:tcPr>
          <w:p w14:paraId="322A2CA9">
            <w:pPr>
              <w:rPr>
                <w:sz w:val="2"/>
                <w:szCs w:val="2"/>
              </w:rPr>
            </w:pPr>
          </w:p>
        </w:tc>
      </w:tr>
      <w:tr w14:paraId="32FA798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5" w:hRule="atLeast"/>
        </w:trPr>
        <w:tc>
          <w:tcPr>
            <w:tcW w:w="523" w:type="dxa"/>
          </w:tcPr>
          <w:p w14:paraId="5FCB23C1">
            <w:pPr>
              <w:pStyle w:val="11"/>
              <w:spacing w:before="212"/>
              <w:rPr>
                <w:rFonts w:ascii="Arial"/>
                <w:b/>
                <w:sz w:val="22"/>
              </w:rPr>
            </w:pPr>
          </w:p>
          <w:p w14:paraId="5AA333FA">
            <w:pPr>
              <w:pStyle w:val="11"/>
              <w:spacing w:before="1"/>
              <w:ind w:left="6"/>
              <w:jc w:val="center"/>
              <w:rPr>
                <w:rFonts w:ascii="Arial MT"/>
                <w:sz w:val="22"/>
              </w:rPr>
            </w:pPr>
            <w:r>
              <w:rPr>
                <w:rFonts w:ascii="Arial MT"/>
                <w:spacing w:val="-10"/>
                <w:sz w:val="22"/>
              </w:rPr>
              <w:t>1</w:t>
            </w:r>
          </w:p>
        </w:tc>
        <w:tc>
          <w:tcPr>
            <w:tcW w:w="3730" w:type="dxa"/>
          </w:tcPr>
          <w:p w14:paraId="0DE31DA6">
            <w:pPr>
              <w:pStyle w:val="11"/>
              <w:spacing w:before="81"/>
              <w:ind w:left="110" w:right="135"/>
              <w:rPr>
                <w:rFonts w:ascii="Arial MT"/>
                <w:sz w:val="22"/>
              </w:rPr>
            </w:pPr>
            <w:r>
              <w:rPr>
                <w:rFonts w:ascii="Arial MT"/>
                <w:sz w:val="22"/>
              </w:rPr>
              <w:t>Melakukan</w:t>
            </w:r>
            <w:r>
              <w:rPr>
                <w:rFonts w:ascii="Arial MT"/>
                <w:spacing w:val="-16"/>
                <w:sz w:val="22"/>
              </w:rPr>
              <w:t xml:space="preserve"> </w:t>
            </w:r>
            <w:r>
              <w:rPr>
                <w:rFonts w:ascii="Arial MT"/>
                <w:sz w:val="22"/>
              </w:rPr>
              <w:t>indentifikasi</w:t>
            </w:r>
            <w:r>
              <w:rPr>
                <w:rFonts w:ascii="Arial MT"/>
                <w:spacing w:val="-15"/>
                <w:sz w:val="22"/>
              </w:rPr>
              <w:t xml:space="preserve"> </w:t>
            </w:r>
            <w:r>
              <w:rPr>
                <w:rFonts w:ascii="Arial MT"/>
                <w:sz w:val="22"/>
              </w:rPr>
              <w:t xml:space="preserve">terkait informasi yang akan didokumentasikan pada unit </w:t>
            </w:r>
            <w:r>
              <w:rPr>
                <w:rFonts w:ascii="Arial MT"/>
                <w:spacing w:val="-2"/>
                <w:sz w:val="22"/>
              </w:rPr>
              <w:t>kerjanya</w:t>
            </w:r>
          </w:p>
        </w:tc>
        <w:tc>
          <w:tcPr>
            <w:tcW w:w="1180" w:type="dxa"/>
            <w:gridSpan w:val="2"/>
          </w:tcPr>
          <w:p w14:paraId="6DFC4CB6"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393" w:type="dxa"/>
          </w:tcPr>
          <w:p w14:paraId="46B03A66"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324" w:type="dxa"/>
          </w:tcPr>
          <w:p w14:paraId="31682AB2"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589" w:type="dxa"/>
          </w:tcPr>
          <w:p w14:paraId="2320565A"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588" w:type="dxa"/>
          </w:tcPr>
          <w:p w14:paraId="7468D241">
            <w:pPr>
              <w:pStyle w:val="11"/>
              <w:spacing w:before="212"/>
              <w:rPr>
                <w:rFonts w:ascii="Arial"/>
                <w:b/>
                <w:sz w:val="22"/>
              </w:rPr>
            </w:pPr>
          </w:p>
          <w:p w14:paraId="49551741">
            <w:pPr>
              <w:pStyle w:val="11"/>
              <w:spacing w:before="1"/>
              <w:ind w:left="108"/>
              <w:rPr>
                <w:rFonts w:ascii="Arial MT"/>
                <w:sz w:val="22"/>
              </w:rPr>
            </w:pPr>
            <w:r>
              <w:rPr>
                <w:rFonts w:ascii="Arial MT"/>
                <w:sz w:val="22"/>
              </w:rPr>
              <w:t>1</w:t>
            </w:r>
            <w:r>
              <w:rPr>
                <w:rFonts w:ascii="Arial MT"/>
                <w:spacing w:val="-2"/>
                <w:sz w:val="22"/>
              </w:rPr>
              <w:t xml:space="preserve"> </w:t>
            </w:r>
            <w:r>
              <w:rPr>
                <w:rFonts w:ascii="Arial MT"/>
                <w:spacing w:val="-4"/>
                <w:sz w:val="22"/>
              </w:rPr>
              <w:t>hari</w:t>
            </w:r>
          </w:p>
        </w:tc>
        <w:tc>
          <w:tcPr>
            <w:tcW w:w="1180" w:type="dxa"/>
          </w:tcPr>
          <w:p w14:paraId="0B875A5B">
            <w:pPr>
              <w:pStyle w:val="11"/>
              <w:spacing w:before="206"/>
              <w:ind w:left="104"/>
              <w:rPr>
                <w:rFonts w:ascii="Arial MT"/>
                <w:sz w:val="22"/>
              </w:rPr>
            </w:pPr>
            <w:r>
              <w:rPr>
                <w:rFonts w:ascii="Arial MT"/>
                <w:spacing w:val="-2"/>
                <w:sz w:val="22"/>
              </w:rPr>
              <w:t>Daftar informasi publik</w:t>
            </w:r>
          </w:p>
        </w:tc>
        <w:tc>
          <w:tcPr>
            <w:tcW w:w="1430" w:type="dxa"/>
          </w:tcPr>
          <w:p w14:paraId="359794E7">
            <w:pPr>
              <w:pStyle w:val="11"/>
              <w:rPr>
                <w:rFonts w:ascii="Times New Roman"/>
                <w:sz w:val="22"/>
              </w:rPr>
            </w:pPr>
          </w:p>
        </w:tc>
      </w:tr>
      <w:tr w14:paraId="34D3517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0" w:hRule="atLeast"/>
        </w:trPr>
        <w:tc>
          <w:tcPr>
            <w:tcW w:w="523" w:type="dxa"/>
          </w:tcPr>
          <w:p w14:paraId="33B860A2">
            <w:pPr>
              <w:pStyle w:val="11"/>
              <w:spacing w:before="246"/>
              <w:rPr>
                <w:rFonts w:ascii="Arial"/>
                <w:b/>
                <w:sz w:val="22"/>
              </w:rPr>
            </w:pPr>
          </w:p>
          <w:p w14:paraId="60F9FC90">
            <w:pPr>
              <w:pStyle w:val="11"/>
              <w:ind w:left="6"/>
              <w:jc w:val="center"/>
              <w:rPr>
                <w:rFonts w:ascii="Arial MT"/>
                <w:sz w:val="22"/>
              </w:rPr>
            </w:pPr>
            <w:r>
              <w:rPr>
                <w:rFonts w:ascii="Arial MT"/>
                <w:spacing w:val="-10"/>
                <w:sz w:val="22"/>
              </w:rPr>
              <w:t>2</w:t>
            </w:r>
          </w:p>
        </w:tc>
        <w:tc>
          <w:tcPr>
            <w:tcW w:w="3730" w:type="dxa"/>
          </w:tcPr>
          <w:p w14:paraId="516DD8F9">
            <w:pPr>
              <w:pStyle w:val="11"/>
              <w:spacing w:before="120" w:line="242" w:lineRule="auto"/>
              <w:ind w:left="110" w:right="135"/>
              <w:rPr>
                <w:rFonts w:ascii="Arial MT"/>
                <w:sz w:val="22"/>
              </w:rPr>
            </w:pPr>
            <w:r>
              <w:rPr>
                <w:rFonts w:ascii="Arial MT"/>
                <w:sz w:val="22"/>
              </w:rPr>
              <w:t>Malakukan koordinasi dengan pejabat</w:t>
            </w:r>
            <w:r>
              <w:rPr>
                <w:rFonts w:ascii="Arial MT"/>
                <w:spacing w:val="-16"/>
                <w:sz w:val="22"/>
              </w:rPr>
              <w:t xml:space="preserve"> </w:t>
            </w:r>
            <w:r>
              <w:rPr>
                <w:rFonts w:ascii="Arial MT"/>
                <w:sz w:val="22"/>
              </w:rPr>
              <w:t>PPID</w:t>
            </w:r>
            <w:r>
              <w:rPr>
                <w:rFonts w:ascii="Arial MT"/>
                <w:spacing w:val="-15"/>
                <w:sz w:val="22"/>
              </w:rPr>
              <w:t xml:space="preserve"> </w:t>
            </w:r>
            <w:r>
              <w:rPr>
                <w:rFonts w:ascii="Arial MT"/>
                <w:sz w:val="22"/>
              </w:rPr>
              <w:t>dalam</w:t>
            </w:r>
            <w:r>
              <w:rPr>
                <w:rFonts w:ascii="Arial MT"/>
                <w:spacing w:val="-15"/>
                <w:sz w:val="22"/>
              </w:rPr>
              <w:t xml:space="preserve"> </w:t>
            </w:r>
            <w:r>
              <w:rPr>
                <w:rFonts w:ascii="Arial MT"/>
                <w:sz w:val="22"/>
              </w:rPr>
              <w:t>menghimpun serta mendokumentasikan data untuk informasi publik</w:t>
            </w:r>
          </w:p>
        </w:tc>
        <w:tc>
          <w:tcPr>
            <w:tcW w:w="1180" w:type="dxa"/>
            <w:gridSpan w:val="2"/>
          </w:tcPr>
          <w:p w14:paraId="00B210FF"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393" w:type="dxa"/>
            <w:tcBorders>
              <w:bottom w:val="single" w:color="000000" w:sz="6" w:space="0"/>
            </w:tcBorders>
          </w:tcPr>
          <w:p w14:paraId="74694CF1"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324" w:type="dxa"/>
            <w:tcBorders>
              <w:bottom w:val="single" w:color="000000" w:sz="6" w:space="0"/>
            </w:tcBorders>
          </w:tcPr>
          <w:p w14:paraId="3B569884"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589" w:type="dxa"/>
          </w:tcPr>
          <w:p w14:paraId="7C6CF3E5"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588" w:type="dxa"/>
          </w:tcPr>
          <w:p w14:paraId="4EBE4AA6">
            <w:pPr>
              <w:pStyle w:val="11"/>
              <w:spacing w:before="246"/>
              <w:rPr>
                <w:rFonts w:ascii="Arial"/>
                <w:b/>
                <w:sz w:val="22"/>
              </w:rPr>
            </w:pPr>
          </w:p>
          <w:p w14:paraId="401D9549">
            <w:pPr>
              <w:pStyle w:val="11"/>
              <w:ind w:left="108"/>
              <w:rPr>
                <w:rFonts w:ascii="Arial MT"/>
                <w:sz w:val="22"/>
              </w:rPr>
            </w:pPr>
            <w:r>
              <w:rPr>
                <w:rFonts w:ascii="Arial MT"/>
                <w:sz w:val="22"/>
              </w:rPr>
              <w:t>1</w:t>
            </w:r>
            <w:r>
              <w:rPr>
                <w:rFonts w:ascii="Arial MT"/>
                <w:spacing w:val="-2"/>
                <w:sz w:val="22"/>
              </w:rPr>
              <w:t xml:space="preserve"> </w:t>
            </w:r>
            <w:r>
              <w:rPr>
                <w:rFonts w:ascii="Arial MT"/>
                <w:spacing w:val="-4"/>
                <w:sz w:val="22"/>
              </w:rPr>
              <w:t>hari</w:t>
            </w:r>
          </w:p>
        </w:tc>
        <w:tc>
          <w:tcPr>
            <w:tcW w:w="1180" w:type="dxa"/>
          </w:tcPr>
          <w:p w14:paraId="52021C9D">
            <w:pPr>
              <w:pStyle w:val="11"/>
              <w:spacing w:before="249" w:line="242" w:lineRule="auto"/>
              <w:ind w:left="104"/>
              <w:rPr>
                <w:rFonts w:ascii="Arial MT"/>
                <w:sz w:val="22"/>
              </w:rPr>
            </w:pPr>
            <w:r>
              <w:rPr>
                <w:rFonts w:ascii="Arial MT"/>
                <w:spacing w:val="-2"/>
                <w:sz w:val="22"/>
              </w:rPr>
              <w:t>Daftar informasi publik</w:t>
            </w:r>
          </w:p>
        </w:tc>
        <w:tc>
          <w:tcPr>
            <w:tcW w:w="1430" w:type="dxa"/>
          </w:tcPr>
          <w:p w14:paraId="208A030A">
            <w:pPr>
              <w:pStyle w:val="11"/>
              <w:rPr>
                <w:rFonts w:ascii="Times New Roman"/>
                <w:sz w:val="22"/>
              </w:rPr>
            </w:pPr>
          </w:p>
        </w:tc>
      </w:tr>
      <w:tr w14:paraId="3BCD912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75" w:hRule="atLeast"/>
        </w:trPr>
        <w:tc>
          <w:tcPr>
            <w:tcW w:w="523" w:type="dxa"/>
          </w:tcPr>
          <w:p w14:paraId="015C81F6">
            <w:pPr>
              <w:pStyle w:val="11"/>
              <w:spacing w:before="205"/>
              <w:rPr>
                <w:rFonts w:ascii="Arial"/>
                <w:b/>
                <w:sz w:val="22"/>
              </w:rPr>
            </w:pPr>
          </w:p>
          <w:p w14:paraId="7976A593">
            <w:pPr>
              <w:pStyle w:val="11"/>
              <w:ind w:left="6"/>
              <w:jc w:val="center"/>
              <w:rPr>
                <w:rFonts w:ascii="Arial MT"/>
                <w:sz w:val="22"/>
              </w:rPr>
            </w:pPr>
            <w:r>
              <w:rPr>
                <w:rFonts w:ascii="Arial MT"/>
                <w:spacing w:val="-10"/>
                <w:sz w:val="22"/>
              </w:rPr>
              <w:t>3</w:t>
            </w:r>
          </w:p>
        </w:tc>
        <w:tc>
          <w:tcPr>
            <w:tcW w:w="3730" w:type="dxa"/>
          </w:tcPr>
          <w:p w14:paraId="02508F94">
            <w:pPr>
              <w:pStyle w:val="11"/>
              <w:spacing w:before="208"/>
              <w:ind w:left="110" w:right="135"/>
              <w:rPr>
                <w:rFonts w:ascii="Arial MT"/>
                <w:sz w:val="22"/>
              </w:rPr>
            </w:pPr>
            <w:r>
              <w:rPr>
                <w:rFonts w:ascii="Arial MT"/>
                <w:sz w:val="22"/>
              </w:rPr>
              <w:t>Mempersiapkan peralatan yang akan</w:t>
            </w:r>
            <w:r>
              <w:rPr>
                <w:rFonts w:ascii="Arial MT"/>
                <w:spacing w:val="-13"/>
                <w:sz w:val="22"/>
              </w:rPr>
              <w:t xml:space="preserve"> </w:t>
            </w:r>
            <w:r>
              <w:rPr>
                <w:rFonts w:ascii="Arial MT"/>
                <w:sz w:val="22"/>
              </w:rPr>
              <w:t>digunakan</w:t>
            </w:r>
            <w:r>
              <w:rPr>
                <w:rFonts w:ascii="Arial MT"/>
                <w:spacing w:val="-16"/>
                <w:sz w:val="22"/>
              </w:rPr>
              <w:t xml:space="preserve"> </w:t>
            </w:r>
            <w:r>
              <w:rPr>
                <w:rFonts w:ascii="Arial MT"/>
                <w:sz w:val="22"/>
              </w:rPr>
              <w:t>dalam</w:t>
            </w:r>
            <w:r>
              <w:rPr>
                <w:rFonts w:ascii="Arial MT"/>
                <w:spacing w:val="-14"/>
                <w:sz w:val="22"/>
              </w:rPr>
              <w:t xml:space="preserve"> </w:t>
            </w:r>
            <w:r>
              <w:rPr>
                <w:rFonts w:ascii="Arial MT"/>
                <w:sz w:val="22"/>
              </w:rPr>
              <w:t>melakukan dokumentasi informasi</w:t>
            </w:r>
          </w:p>
        </w:tc>
        <w:tc>
          <w:tcPr>
            <w:tcW w:w="1180" w:type="dxa"/>
            <w:gridSpan w:val="2"/>
          </w:tcPr>
          <w:p w14:paraId="74EA9237"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393" w:type="dxa"/>
            <w:tcBorders>
              <w:top w:val="single" w:color="000000" w:sz="6" w:space="0"/>
              <w:bottom w:val="single" w:color="000000" w:sz="6" w:space="0"/>
            </w:tcBorders>
          </w:tcPr>
          <w:p w14:paraId="007E5AA2"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324" w:type="dxa"/>
            <w:tcBorders>
              <w:top w:val="single" w:color="000000" w:sz="6" w:space="0"/>
              <w:bottom w:val="single" w:color="000000" w:sz="6" w:space="0"/>
            </w:tcBorders>
          </w:tcPr>
          <w:p w14:paraId="31102BBA"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589" w:type="dxa"/>
          </w:tcPr>
          <w:p w14:paraId="164CB0F9"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588" w:type="dxa"/>
          </w:tcPr>
          <w:p w14:paraId="4D0404FF">
            <w:pPr>
              <w:pStyle w:val="11"/>
              <w:spacing w:before="205"/>
              <w:rPr>
                <w:rFonts w:ascii="Arial"/>
                <w:b/>
                <w:sz w:val="22"/>
              </w:rPr>
            </w:pPr>
          </w:p>
          <w:p w14:paraId="2F53FB5D">
            <w:pPr>
              <w:pStyle w:val="11"/>
              <w:ind w:left="108"/>
              <w:rPr>
                <w:rFonts w:ascii="Arial MT"/>
                <w:sz w:val="22"/>
              </w:rPr>
            </w:pPr>
            <w:r>
              <w:rPr>
                <w:rFonts w:ascii="Arial MT"/>
                <w:sz w:val="22"/>
              </w:rPr>
              <w:t>1</w:t>
            </w:r>
            <w:r>
              <w:rPr>
                <w:rFonts w:ascii="Arial MT"/>
                <w:spacing w:val="-2"/>
                <w:sz w:val="22"/>
              </w:rPr>
              <w:t xml:space="preserve"> </w:t>
            </w:r>
            <w:r>
              <w:rPr>
                <w:rFonts w:ascii="Arial MT"/>
                <w:spacing w:val="-4"/>
                <w:sz w:val="22"/>
              </w:rPr>
              <w:t>hari</w:t>
            </w:r>
          </w:p>
        </w:tc>
        <w:tc>
          <w:tcPr>
            <w:tcW w:w="1180" w:type="dxa"/>
          </w:tcPr>
          <w:p w14:paraId="4F3CD684">
            <w:pPr>
              <w:pStyle w:val="11"/>
              <w:spacing w:before="208"/>
              <w:ind w:left="104"/>
              <w:rPr>
                <w:rFonts w:ascii="Arial MT"/>
                <w:sz w:val="22"/>
              </w:rPr>
            </w:pPr>
            <w:r>
              <w:rPr>
                <w:rFonts w:ascii="Arial MT"/>
                <w:spacing w:val="-2"/>
                <w:sz w:val="22"/>
              </w:rPr>
              <w:t>Daftar informasi publik</w:t>
            </w:r>
          </w:p>
        </w:tc>
        <w:tc>
          <w:tcPr>
            <w:tcW w:w="1430" w:type="dxa"/>
          </w:tcPr>
          <w:p w14:paraId="6B03AFEF">
            <w:pPr>
              <w:pStyle w:val="11"/>
              <w:rPr>
                <w:rFonts w:ascii="Times New Roman"/>
                <w:sz w:val="22"/>
              </w:rPr>
            </w:pPr>
          </w:p>
        </w:tc>
      </w:tr>
      <w:tr w14:paraId="4216CD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57" w:hRule="atLeast"/>
        </w:trPr>
        <w:tc>
          <w:tcPr>
            <w:tcW w:w="523" w:type="dxa"/>
          </w:tcPr>
          <w:p w14:paraId="029E3B2E">
            <w:pPr>
              <w:pStyle w:val="11"/>
              <w:rPr>
                <w:rFonts w:ascii="Arial"/>
                <w:b/>
                <w:sz w:val="22"/>
              </w:rPr>
            </w:pPr>
          </w:p>
          <w:p w14:paraId="6968A4B0">
            <w:pPr>
              <w:pStyle w:val="11"/>
              <w:rPr>
                <w:rFonts w:ascii="Arial"/>
                <w:b/>
                <w:sz w:val="22"/>
              </w:rPr>
            </w:pPr>
          </w:p>
          <w:p w14:paraId="1848DEA7">
            <w:pPr>
              <w:pStyle w:val="11"/>
              <w:ind w:left="6"/>
              <w:jc w:val="center"/>
              <w:rPr>
                <w:rFonts w:ascii="Arial MT"/>
                <w:sz w:val="22"/>
              </w:rPr>
            </w:pPr>
            <w:r>
              <w:rPr>
                <w:rFonts w:ascii="Arial MT"/>
                <w:spacing w:val="-10"/>
                <w:sz w:val="22"/>
              </w:rPr>
              <w:t>4</w:t>
            </w:r>
          </w:p>
        </w:tc>
        <w:tc>
          <w:tcPr>
            <w:tcW w:w="3730" w:type="dxa"/>
          </w:tcPr>
          <w:p w14:paraId="7A486B00">
            <w:pPr>
              <w:pStyle w:val="11"/>
              <w:spacing w:before="122"/>
              <w:ind w:left="110" w:right="135"/>
              <w:rPr>
                <w:rFonts w:ascii="Arial MT"/>
                <w:sz w:val="22"/>
              </w:rPr>
            </w:pPr>
            <w:r>
              <w:rPr>
                <w:rFonts w:ascii="Arial MT"/>
                <w:sz w:val="22"/>
              </w:rPr>
              <w:t>Mengumpulkan data dan informasi yang dibutuhkan dari berbagai sumber</w:t>
            </w:r>
            <w:r>
              <w:rPr>
                <w:rFonts w:ascii="Arial MT"/>
                <w:spacing w:val="-16"/>
                <w:sz w:val="22"/>
              </w:rPr>
              <w:t xml:space="preserve"> </w:t>
            </w:r>
            <w:r>
              <w:rPr>
                <w:rFonts w:ascii="Arial MT"/>
                <w:sz w:val="22"/>
              </w:rPr>
              <w:t>dalam</w:t>
            </w:r>
            <w:r>
              <w:rPr>
                <w:rFonts w:ascii="Arial MT"/>
                <w:spacing w:val="-15"/>
                <w:sz w:val="22"/>
              </w:rPr>
              <w:t xml:space="preserve"> </w:t>
            </w:r>
            <w:r>
              <w:rPr>
                <w:rFonts w:ascii="Arial MT"/>
                <w:sz w:val="22"/>
              </w:rPr>
              <w:t>mendokumentasikan informasi publik</w:t>
            </w:r>
          </w:p>
        </w:tc>
        <w:tc>
          <w:tcPr>
            <w:tcW w:w="1180" w:type="dxa"/>
            <w:gridSpan w:val="2"/>
          </w:tcPr>
          <w:p w14:paraId="010E2405"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393" w:type="dxa"/>
            <w:tcBorders>
              <w:top w:val="single" w:color="000000" w:sz="6" w:space="0"/>
              <w:bottom w:val="single" w:color="000000" w:sz="6" w:space="0"/>
            </w:tcBorders>
          </w:tcPr>
          <w:p w14:paraId="4BD76AF2"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324" w:type="dxa"/>
            <w:tcBorders>
              <w:top w:val="single" w:color="000000" w:sz="6" w:space="0"/>
              <w:bottom w:val="single" w:color="000000" w:sz="6" w:space="0"/>
            </w:tcBorders>
          </w:tcPr>
          <w:p w14:paraId="406EBD27"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589" w:type="dxa"/>
          </w:tcPr>
          <w:p w14:paraId="236C7C26"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588" w:type="dxa"/>
          </w:tcPr>
          <w:p w14:paraId="3A80F0F4">
            <w:pPr>
              <w:pStyle w:val="11"/>
              <w:rPr>
                <w:rFonts w:ascii="Arial"/>
                <w:b/>
                <w:sz w:val="22"/>
              </w:rPr>
            </w:pPr>
          </w:p>
          <w:p w14:paraId="2C2E3196">
            <w:pPr>
              <w:pStyle w:val="11"/>
              <w:rPr>
                <w:rFonts w:ascii="Arial"/>
                <w:b/>
                <w:sz w:val="22"/>
              </w:rPr>
            </w:pPr>
          </w:p>
          <w:p w14:paraId="0A812667">
            <w:pPr>
              <w:pStyle w:val="11"/>
              <w:ind w:left="108"/>
              <w:rPr>
                <w:rFonts w:ascii="Arial MT"/>
                <w:sz w:val="22"/>
              </w:rPr>
            </w:pPr>
            <w:r>
              <w:rPr>
                <w:rFonts w:ascii="Arial MT"/>
                <w:sz w:val="22"/>
              </w:rPr>
              <w:t>1</w:t>
            </w:r>
            <w:r>
              <w:rPr>
                <w:rFonts w:ascii="Arial MT"/>
                <w:spacing w:val="-2"/>
                <w:sz w:val="22"/>
              </w:rPr>
              <w:t xml:space="preserve"> </w:t>
            </w:r>
            <w:r>
              <w:rPr>
                <w:rFonts w:ascii="Arial MT"/>
                <w:spacing w:val="-4"/>
                <w:sz w:val="22"/>
              </w:rPr>
              <w:t>hari</w:t>
            </w:r>
          </w:p>
        </w:tc>
        <w:tc>
          <w:tcPr>
            <w:tcW w:w="1180" w:type="dxa"/>
          </w:tcPr>
          <w:p w14:paraId="45E340A2">
            <w:pPr>
              <w:pStyle w:val="11"/>
              <w:spacing w:before="247"/>
              <w:ind w:left="104"/>
              <w:rPr>
                <w:rFonts w:ascii="Arial MT"/>
                <w:sz w:val="22"/>
              </w:rPr>
            </w:pPr>
            <w:r>
              <w:rPr>
                <w:rFonts w:ascii="Arial MT"/>
                <w:spacing w:val="-2"/>
                <w:sz w:val="22"/>
              </w:rPr>
              <w:t>Daftar informasi publik</w:t>
            </w:r>
          </w:p>
        </w:tc>
        <w:tc>
          <w:tcPr>
            <w:tcW w:w="1430" w:type="dxa"/>
          </w:tcPr>
          <w:p w14:paraId="7FD7E134">
            <w:pPr>
              <w:pStyle w:val="11"/>
              <w:rPr>
                <w:rFonts w:ascii="Times New Roman"/>
                <w:sz w:val="22"/>
              </w:rPr>
            </w:pPr>
          </w:p>
        </w:tc>
      </w:tr>
      <w:tr w14:paraId="78098D1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2" w:hRule="atLeast"/>
        </w:trPr>
        <w:tc>
          <w:tcPr>
            <w:tcW w:w="523" w:type="dxa"/>
          </w:tcPr>
          <w:p w14:paraId="0BD1139E">
            <w:pPr>
              <w:pStyle w:val="11"/>
              <w:rPr>
                <w:rFonts w:ascii="Arial"/>
                <w:b/>
                <w:sz w:val="22"/>
              </w:rPr>
            </w:pPr>
          </w:p>
          <w:p w14:paraId="1B85E3F8">
            <w:pPr>
              <w:pStyle w:val="11"/>
              <w:rPr>
                <w:rFonts w:ascii="Arial"/>
                <w:b/>
                <w:sz w:val="22"/>
              </w:rPr>
            </w:pPr>
          </w:p>
          <w:p w14:paraId="21F10DC0">
            <w:pPr>
              <w:pStyle w:val="11"/>
              <w:ind w:left="6"/>
              <w:jc w:val="center"/>
              <w:rPr>
                <w:rFonts w:ascii="Arial MT"/>
                <w:sz w:val="22"/>
              </w:rPr>
            </w:pPr>
            <w:r>
              <w:rPr>
                <w:rFonts w:ascii="Arial MT"/>
                <w:spacing w:val="-10"/>
                <w:sz w:val="22"/>
              </w:rPr>
              <w:t>5</w:t>
            </w:r>
          </w:p>
        </w:tc>
        <w:tc>
          <w:tcPr>
            <w:tcW w:w="3730" w:type="dxa"/>
          </w:tcPr>
          <w:p w14:paraId="5DBB199D">
            <w:pPr>
              <w:pStyle w:val="11"/>
              <w:spacing w:before="127"/>
              <w:ind w:left="110" w:right="168"/>
              <w:rPr>
                <w:rFonts w:ascii="Arial MT"/>
                <w:sz w:val="22"/>
              </w:rPr>
            </w:pPr>
            <w:r>
              <w:rPr>
                <w:rFonts w:ascii="Arial MT"/>
                <w:sz w:val="22"/>
              </w:rPr>
              <w:t>Mengelola dan menyusun data hasil informasi yang telah didokumentasikan</w:t>
            </w:r>
            <w:r>
              <w:rPr>
                <w:rFonts w:ascii="Arial MT"/>
                <w:spacing w:val="-16"/>
                <w:sz w:val="22"/>
              </w:rPr>
              <w:t xml:space="preserve"> </w:t>
            </w:r>
            <w:r>
              <w:rPr>
                <w:rFonts w:ascii="Arial MT"/>
                <w:sz w:val="22"/>
              </w:rPr>
              <w:t>dalam</w:t>
            </w:r>
            <w:r>
              <w:rPr>
                <w:rFonts w:ascii="Arial MT"/>
                <w:spacing w:val="-15"/>
                <w:sz w:val="22"/>
              </w:rPr>
              <w:t xml:space="preserve"> </w:t>
            </w:r>
            <w:r>
              <w:rPr>
                <w:rFonts w:ascii="Arial MT"/>
                <w:sz w:val="22"/>
              </w:rPr>
              <w:t xml:space="preserve">bentuk </w:t>
            </w:r>
            <w:r>
              <w:rPr>
                <w:rFonts w:ascii="Arial MT"/>
                <w:spacing w:val="-2"/>
                <w:sz w:val="22"/>
              </w:rPr>
              <w:t>softfile.</w:t>
            </w:r>
          </w:p>
        </w:tc>
        <w:tc>
          <w:tcPr>
            <w:tcW w:w="1180" w:type="dxa"/>
            <w:gridSpan w:val="2"/>
          </w:tcPr>
          <w:p w14:paraId="6EA0B501"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393" w:type="dxa"/>
            <w:tcBorders>
              <w:top w:val="single" w:color="000000" w:sz="6" w:space="0"/>
              <w:bottom w:val="single" w:color="000000" w:sz="6" w:space="0"/>
            </w:tcBorders>
          </w:tcPr>
          <w:p w14:paraId="0E5E6294"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324" w:type="dxa"/>
            <w:tcBorders>
              <w:top w:val="single" w:color="000000" w:sz="6" w:space="0"/>
              <w:bottom w:val="single" w:color="000000" w:sz="6" w:space="0"/>
            </w:tcBorders>
          </w:tcPr>
          <w:p w14:paraId="76470CA6"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589" w:type="dxa"/>
          </w:tcPr>
          <w:p w14:paraId="342B831B"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588" w:type="dxa"/>
          </w:tcPr>
          <w:p w14:paraId="69A7234A">
            <w:pPr>
              <w:pStyle w:val="11"/>
              <w:rPr>
                <w:rFonts w:ascii="Arial"/>
                <w:b/>
                <w:sz w:val="22"/>
              </w:rPr>
            </w:pPr>
          </w:p>
          <w:p w14:paraId="367CB910">
            <w:pPr>
              <w:pStyle w:val="11"/>
              <w:rPr>
                <w:rFonts w:ascii="Arial"/>
                <w:b/>
                <w:sz w:val="22"/>
              </w:rPr>
            </w:pPr>
          </w:p>
          <w:p w14:paraId="0EBF7701">
            <w:pPr>
              <w:pStyle w:val="11"/>
              <w:ind w:left="108"/>
              <w:rPr>
                <w:rFonts w:ascii="Arial MT"/>
                <w:sz w:val="22"/>
              </w:rPr>
            </w:pPr>
            <w:r>
              <w:rPr>
                <w:rFonts w:ascii="Arial MT"/>
                <w:sz w:val="22"/>
              </w:rPr>
              <w:t>1</w:t>
            </w:r>
            <w:r>
              <w:rPr>
                <w:rFonts w:ascii="Arial MT"/>
                <w:spacing w:val="-2"/>
                <w:sz w:val="22"/>
              </w:rPr>
              <w:t xml:space="preserve"> </w:t>
            </w:r>
            <w:r>
              <w:rPr>
                <w:rFonts w:ascii="Arial MT"/>
                <w:spacing w:val="-4"/>
                <w:sz w:val="22"/>
              </w:rPr>
              <w:t>hari</w:t>
            </w:r>
          </w:p>
        </w:tc>
        <w:tc>
          <w:tcPr>
            <w:tcW w:w="1180" w:type="dxa"/>
          </w:tcPr>
          <w:p w14:paraId="01C0A7C2">
            <w:pPr>
              <w:pStyle w:val="11"/>
              <w:spacing w:before="252"/>
              <w:ind w:left="104"/>
              <w:rPr>
                <w:rFonts w:ascii="Arial MT"/>
                <w:sz w:val="22"/>
              </w:rPr>
            </w:pPr>
            <w:r>
              <w:rPr>
                <w:rFonts w:ascii="Arial MT"/>
                <w:spacing w:val="-2"/>
                <w:sz w:val="22"/>
              </w:rPr>
              <w:t>Daftar informasi publik</w:t>
            </w:r>
          </w:p>
        </w:tc>
        <w:tc>
          <w:tcPr>
            <w:tcW w:w="1430" w:type="dxa"/>
          </w:tcPr>
          <w:p w14:paraId="511E24EB">
            <w:pPr>
              <w:pStyle w:val="11"/>
              <w:rPr>
                <w:rFonts w:ascii="Times New Roman"/>
                <w:sz w:val="22"/>
              </w:rPr>
            </w:pPr>
          </w:p>
        </w:tc>
      </w:tr>
      <w:tr w14:paraId="6D6164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0" w:hRule="atLeast"/>
        </w:trPr>
        <w:tc>
          <w:tcPr>
            <w:tcW w:w="523" w:type="dxa"/>
            <w:vMerge w:val="restart"/>
          </w:tcPr>
          <w:p w14:paraId="2D5448F7">
            <w:pPr>
              <w:pStyle w:val="11"/>
              <w:spacing w:before="248"/>
              <w:rPr>
                <w:rFonts w:ascii="Arial"/>
                <w:b/>
                <w:sz w:val="22"/>
              </w:rPr>
            </w:pPr>
          </w:p>
          <w:p w14:paraId="52884A85">
            <w:pPr>
              <w:pStyle w:val="11"/>
              <w:ind w:left="6"/>
              <w:jc w:val="center"/>
              <w:rPr>
                <w:rFonts w:ascii="Arial MT"/>
                <w:sz w:val="22"/>
              </w:rPr>
            </w:pPr>
            <w:r>
              <w:rPr>
                <w:rFonts w:ascii="Arial MT"/>
                <w:spacing w:val="-10"/>
                <w:sz w:val="22"/>
              </w:rPr>
              <w:t>6</w:t>
            </w:r>
          </w:p>
        </w:tc>
        <w:tc>
          <w:tcPr>
            <w:tcW w:w="3730" w:type="dxa"/>
            <w:vMerge w:val="restart"/>
          </w:tcPr>
          <w:p w14:paraId="1D7698F9">
            <w:pPr>
              <w:pStyle w:val="11"/>
              <w:spacing w:before="122"/>
              <w:ind w:left="110" w:right="34"/>
              <w:rPr>
                <w:rFonts w:ascii="Arial MT"/>
                <w:sz w:val="22"/>
              </w:rPr>
            </w:pPr>
            <w:r>
              <w:rPr>
                <w:rFonts w:ascii="Arial MT"/>
                <w:sz w:val="22"/>
              </w:rPr>
              <w:t>Melaporkan</w:t>
            </w:r>
            <w:r>
              <w:rPr>
                <w:rFonts w:ascii="Arial MT"/>
                <w:spacing w:val="-3"/>
                <w:sz w:val="22"/>
              </w:rPr>
              <w:t xml:space="preserve"> </w:t>
            </w:r>
            <w:r>
              <w:rPr>
                <w:rFonts w:ascii="Arial MT"/>
                <w:sz w:val="22"/>
              </w:rPr>
              <w:t>kepada</w:t>
            </w:r>
            <w:r>
              <w:rPr>
                <w:rFonts w:ascii="Arial MT"/>
                <w:spacing w:val="-7"/>
                <w:sz w:val="22"/>
              </w:rPr>
              <w:t xml:space="preserve"> </w:t>
            </w:r>
            <w:r>
              <w:rPr>
                <w:rFonts w:ascii="Arial MT"/>
                <w:sz w:val="22"/>
              </w:rPr>
              <w:t>pimpinan</w:t>
            </w:r>
            <w:r>
              <w:rPr>
                <w:rFonts w:ascii="Arial MT"/>
                <w:spacing w:val="-3"/>
                <w:sz w:val="22"/>
              </w:rPr>
              <w:t xml:space="preserve"> </w:t>
            </w:r>
            <w:r>
              <w:rPr>
                <w:rFonts w:ascii="Arial MT"/>
                <w:sz w:val="22"/>
              </w:rPr>
              <w:t>PPID hasil Informasi yang telah didokumentasikan untuk memperoleh</w:t>
            </w:r>
            <w:r>
              <w:rPr>
                <w:rFonts w:ascii="Arial MT"/>
                <w:spacing w:val="-16"/>
                <w:sz w:val="22"/>
              </w:rPr>
              <w:t xml:space="preserve"> </w:t>
            </w:r>
            <w:r>
              <w:rPr>
                <w:rFonts w:ascii="Arial MT"/>
                <w:sz w:val="22"/>
              </w:rPr>
              <w:t>perbaikan</w:t>
            </w:r>
            <w:r>
              <w:rPr>
                <w:rFonts w:ascii="Arial MT"/>
                <w:spacing w:val="-15"/>
                <w:sz w:val="22"/>
              </w:rPr>
              <w:t xml:space="preserve"> </w:t>
            </w:r>
            <w:r>
              <w:rPr>
                <w:rFonts w:ascii="Arial MT"/>
                <w:sz w:val="22"/>
              </w:rPr>
              <w:t>atau</w:t>
            </w:r>
            <w:r>
              <w:rPr>
                <w:rFonts w:ascii="Arial MT"/>
                <w:spacing w:val="-15"/>
                <w:sz w:val="22"/>
              </w:rPr>
              <w:t xml:space="preserve"> </w:t>
            </w:r>
            <w:r>
              <w:rPr>
                <w:rFonts w:ascii="Arial MT"/>
                <w:sz w:val="22"/>
              </w:rPr>
              <w:t>koreksi</w:t>
            </w:r>
          </w:p>
        </w:tc>
        <w:tc>
          <w:tcPr>
            <w:tcW w:w="1180" w:type="dxa"/>
            <w:gridSpan w:val="2"/>
            <w:tcBorders>
              <w:bottom w:val="nil"/>
            </w:tcBorders>
          </w:tcPr>
          <w:p w14:paraId="44B48B3B"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393" w:type="dxa"/>
            <w:vMerge w:val="restart"/>
            <w:tcBorders>
              <w:top w:val="single" w:color="000000" w:sz="6" w:space="0"/>
            </w:tcBorders>
          </w:tcPr>
          <w:p w14:paraId="5DC7A2F1"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324" w:type="dxa"/>
            <w:vMerge w:val="restart"/>
            <w:tcBorders>
              <w:top w:val="single" w:color="000000" w:sz="6" w:space="0"/>
            </w:tcBorders>
          </w:tcPr>
          <w:p w14:paraId="45E4DB3B"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589" w:type="dxa"/>
            <w:vMerge w:val="restart"/>
          </w:tcPr>
          <w:p w14:paraId="46A941F4"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588" w:type="dxa"/>
            <w:vMerge w:val="restart"/>
          </w:tcPr>
          <w:p w14:paraId="2FCC70AA">
            <w:pPr>
              <w:pStyle w:val="11"/>
              <w:spacing w:before="248"/>
              <w:rPr>
                <w:rFonts w:ascii="Arial"/>
                <w:b/>
                <w:sz w:val="22"/>
              </w:rPr>
            </w:pPr>
          </w:p>
          <w:p w14:paraId="25A1E801">
            <w:pPr>
              <w:pStyle w:val="11"/>
              <w:ind w:left="108"/>
              <w:rPr>
                <w:rFonts w:ascii="Arial MT"/>
                <w:sz w:val="22"/>
              </w:rPr>
            </w:pPr>
            <w:r>
              <w:rPr>
                <w:rFonts w:ascii="Arial MT"/>
                <w:sz w:val="22"/>
              </w:rPr>
              <w:t>1</w:t>
            </w:r>
            <w:r>
              <w:rPr>
                <w:rFonts w:ascii="Arial MT"/>
                <w:spacing w:val="-2"/>
                <w:sz w:val="22"/>
              </w:rPr>
              <w:t xml:space="preserve"> </w:t>
            </w:r>
            <w:r>
              <w:rPr>
                <w:rFonts w:ascii="Arial MT"/>
                <w:spacing w:val="-4"/>
                <w:sz w:val="22"/>
              </w:rPr>
              <w:t>hari</w:t>
            </w:r>
          </w:p>
        </w:tc>
        <w:tc>
          <w:tcPr>
            <w:tcW w:w="1180" w:type="dxa"/>
            <w:vMerge w:val="restart"/>
          </w:tcPr>
          <w:p w14:paraId="142E2C18">
            <w:pPr>
              <w:pStyle w:val="11"/>
              <w:spacing w:before="252"/>
              <w:ind w:left="104"/>
              <w:rPr>
                <w:rFonts w:ascii="Arial MT"/>
                <w:sz w:val="22"/>
              </w:rPr>
            </w:pPr>
            <w:r>
              <w:rPr>
                <w:rFonts w:ascii="Arial MT"/>
                <w:spacing w:val="-2"/>
                <w:sz w:val="22"/>
              </w:rPr>
              <w:t>Daftar informasi publik</w:t>
            </w:r>
          </w:p>
        </w:tc>
        <w:tc>
          <w:tcPr>
            <w:tcW w:w="1430" w:type="dxa"/>
            <w:vMerge w:val="restart"/>
          </w:tcPr>
          <w:p w14:paraId="34C1DD1F">
            <w:pPr>
              <w:pStyle w:val="11"/>
              <w:rPr>
                <w:rFonts w:ascii="Times New Roman"/>
                <w:sz w:val="22"/>
              </w:rPr>
            </w:pPr>
          </w:p>
        </w:tc>
      </w:tr>
      <w:tr w14:paraId="39A3760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59" w:hRule="atLeast"/>
        </w:trPr>
        <w:tc>
          <w:tcPr>
            <w:tcW w:w="523" w:type="dxa"/>
            <w:vMerge w:val="continue"/>
            <w:tcBorders>
              <w:top w:val="nil"/>
            </w:tcBorders>
          </w:tcPr>
          <w:p w14:paraId="09B44881">
            <w:pPr>
              <w:rPr>
                <w:sz w:val="2"/>
                <w:szCs w:val="2"/>
              </w:rPr>
            </w:pPr>
          </w:p>
        </w:tc>
        <w:tc>
          <w:tcPr>
            <w:tcW w:w="3730" w:type="dxa"/>
            <w:vMerge w:val="continue"/>
            <w:tcBorders>
              <w:top w:val="nil"/>
            </w:tcBorders>
          </w:tcPr>
          <w:p w14:paraId="2B2C0FF3">
            <w:pPr>
              <w:rPr>
                <w:sz w:val="2"/>
                <w:szCs w:val="2"/>
              </w:rPr>
            </w:pPr>
          </w:p>
        </w:tc>
        <w:tc>
          <w:tcPr>
            <w:tcW w:w="595" w:type="dxa"/>
            <w:tcBorders>
              <w:top w:val="nil"/>
              <w:right w:val="single" w:color="4470C4" w:sz="4" w:space="0"/>
            </w:tcBorders>
          </w:tcPr>
          <w:p w14:paraId="69453B64"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585" w:type="dxa"/>
            <w:tcBorders>
              <w:top w:val="nil"/>
              <w:left w:val="single" w:color="4470C4" w:sz="4" w:space="0"/>
            </w:tcBorders>
          </w:tcPr>
          <w:p w14:paraId="5BA7FD55"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393" w:type="dxa"/>
            <w:vMerge w:val="continue"/>
            <w:tcBorders>
              <w:top w:val="nil"/>
            </w:tcBorders>
          </w:tcPr>
          <w:p w14:paraId="3CEDA7BC">
            <w:pPr>
              <w:rPr>
                <w:sz w:val="2"/>
                <w:szCs w:val="2"/>
              </w:rPr>
            </w:pPr>
          </w:p>
        </w:tc>
        <w:tc>
          <w:tcPr>
            <w:tcW w:w="1324" w:type="dxa"/>
            <w:vMerge w:val="continue"/>
            <w:tcBorders>
              <w:top w:val="nil"/>
            </w:tcBorders>
          </w:tcPr>
          <w:p w14:paraId="585DA0C6">
            <w:pPr>
              <w:rPr>
                <w:sz w:val="2"/>
                <w:szCs w:val="2"/>
              </w:rPr>
            </w:pPr>
          </w:p>
        </w:tc>
        <w:tc>
          <w:tcPr>
            <w:tcW w:w="1589" w:type="dxa"/>
            <w:vMerge w:val="continue"/>
            <w:tcBorders>
              <w:top w:val="nil"/>
            </w:tcBorders>
          </w:tcPr>
          <w:p w14:paraId="168B77EA">
            <w:pPr>
              <w:rPr>
                <w:sz w:val="2"/>
                <w:szCs w:val="2"/>
              </w:rPr>
            </w:pPr>
          </w:p>
        </w:tc>
        <w:tc>
          <w:tcPr>
            <w:tcW w:w="1588" w:type="dxa"/>
            <w:vMerge w:val="continue"/>
            <w:tcBorders>
              <w:top w:val="nil"/>
            </w:tcBorders>
          </w:tcPr>
          <w:p w14:paraId="48C11FB7">
            <w:pPr>
              <w:rPr>
                <w:sz w:val="2"/>
                <w:szCs w:val="2"/>
              </w:rPr>
            </w:pPr>
          </w:p>
        </w:tc>
        <w:tc>
          <w:tcPr>
            <w:tcW w:w="1180" w:type="dxa"/>
            <w:vMerge w:val="continue"/>
            <w:tcBorders>
              <w:top w:val="nil"/>
            </w:tcBorders>
          </w:tcPr>
          <w:p w14:paraId="4EEE1ECE">
            <w:pPr>
              <w:rPr>
                <w:sz w:val="2"/>
                <w:szCs w:val="2"/>
              </w:rPr>
            </w:pPr>
          </w:p>
        </w:tc>
        <w:tc>
          <w:tcPr>
            <w:tcW w:w="1430" w:type="dxa"/>
            <w:vMerge w:val="continue"/>
            <w:tcBorders>
              <w:top w:val="nil"/>
            </w:tcBorders>
          </w:tcPr>
          <w:p w14:paraId="6F891205">
            <w:pPr>
              <w:rPr>
                <w:sz w:val="2"/>
                <w:szCs w:val="2"/>
              </w:rPr>
            </w:pPr>
          </w:p>
        </w:tc>
      </w:tr>
    </w:tbl>
    <w:p w14:paraId="2E4FF540">
      <w:pPr>
        <w:spacing w:after="0"/>
        <w:rPr>
          <w:sz w:val="2"/>
          <w:szCs w:val="2"/>
        </w:rPr>
        <w:sectPr>
          <w:pgSz w:w="16820" w:h="11900" w:orient="landscape"/>
          <w:pgMar w:top="980" w:right="425" w:bottom="280" w:left="850" w:header="720" w:footer="720" w:gutter="0"/>
          <w:cols w:space="720" w:num="1"/>
        </w:sectPr>
      </w:pPr>
    </w:p>
    <w:tbl>
      <w:tblPr>
        <w:tblStyle w:val="7"/>
        <w:tblW w:w="0" w:type="auto"/>
        <w:tblInd w:w="14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23"/>
        <w:gridCol w:w="3730"/>
        <w:gridCol w:w="1176"/>
        <w:gridCol w:w="1397"/>
        <w:gridCol w:w="1320"/>
        <w:gridCol w:w="1589"/>
        <w:gridCol w:w="1584"/>
        <w:gridCol w:w="1186"/>
        <w:gridCol w:w="1426"/>
      </w:tblGrid>
      <w:tr w14:paraId="47BF87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2" w:hRule="atLeast"/>
        </w:trPr>
        <w:tc>
          <w:tcPr>
            <w:tcW w:w="523" w:type="dxa"/>
          </w:tcPr>
          <w:p w14:paraId="6A5CBBF7">
            <w:pPr>
              <w:pStyle w:val="11"/>
              <w:spacing w:before="246"/>
              <w:rPr>
                <w:rFonts w:ascii="Arial"/>
                <w:b/>
                <w:sz w:val="22"/>
              </w:rPr>
            </w:pPr>
          </w:p>
          <w:p w14:paraId="71587472">
            <w:pPr>
              <w:pStyle w:val="11"/>
              <w:ind w:left="6"/>
              <w:jc w:val="center"/>
              <w:rPr>
                <w:rFonts w:ascii="Arial MT"/>
                <w:sz w:val="22"/>
              </w:rPr>
            </w:pPr>
            <w:r>
              <w:rPr>
                <w:rFonts w:ascii="Arial MT"/>
                <w:spacing w:val="-10"/>
                <w:sz w:val="22"/>
              </w:rPr>
              <w:t>7</w:t>
            </w:r>
          </w:p>
        </w:tc>
        <w:tc>
          <w:tcPr>
            <w:tcW w:w="3730" w:type="dxa"/>
          </w:tcPr>
          <w:p w14:paraId="40CD294E">
            <w:pPr>
              <w:pStyle w:val="11"/>
              <w:spacing w:before="244" w:line="242" w:lineRule="auto"/>
              <w:ind w:left="110" w:right="135"/>
              <w:rPr>
                <w:rFonts w:ascii="Arial MT"/>
                <w:sz w:val="22"/>
              </w:rPr>
            </w:pPr>
            <w:r>
              <w:rPr>
                <w:rFonts w:ascii="Arial MT"/>
                <w:sz w:val="22"/>
              </w:rPr>
              <mc:AlternateContent>
                <mc:Choice Requires="wpg">
                  <w:drawing>
                    <wp:anchor distT="0" distB="0" distL="0" distR="0" simplePos="0" relativeHeight="251685888" behindDoc="1" locked="0" layoutInCell="1" allowOverlap="1">
                      <wp:simplePos x="0" y="0"/>
                      <wp:positionH relativeFrom="column">
                        <wp:posOffset>2510155</wp:posOffset>
                      </wp:positionH>
                      <wp:positionV relativeFrom="paragraph">
                        <wp:posOffset>153670</wp:posOffset>
                      </wp:positionV>
                      <wp:extent cx="1269365" cy="1173480"/>
                      <wp:effectExtent l="0" t="0" r="0" b="0"/>
                      <wp:wrapNone/>
                      <wp:docPr id="356" name="Group 35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1269365" cy="1173480"/>
                                <a:chOff x="0" y="0"/>
                                <a:chExt cx="1269365" cy="1173480"/>
                              </a:xfrm>
                            </wpg:grpSpPr>
                            <wps:wsp>
                              <wps:cNvPr id="357" name="Graphic 357"/>
                              <wps:cNvSpPr/>
                              <wps:spPr>
                                <a:xfrm>
                                  <a:off x="6350" y="6350"/>
                                  <a:ext cx="457200" cy="457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7200" h="457200">
                                      <a:moveTo>
                                        <a:pt x="45720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57200"/>
                                      </a:lnTo>
                                      <a:lnTo>
                                        <a:pt x="457200" y="457200"/>
                                      </a:lnTo>
                                      <a:lnTo>
                                        <a:pt x="45720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470C4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358" name="Graphic 358"/>
                              <wps:cNvSpPr/>
                              <wps:spPr>
                                <a:xfrm>
                                  <a:off x="6350" y="6350"/>
                                  <a:ext cx="457200" cy="457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7200" h="457200">
                                      <a:moveTo>
                                        <a:pt x="0" y="457200"/>
                                      </a:moveTo>
                                      <a:lnTo>
                                        <a:pt x="457200" y="457200"/>
                                      </a:lnTo>
                                      <a:lnTo>
                                        <a:pt x="4572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572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2D528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359" name="Graphic 359"/>
                              <wps:cNvSpPr/>
                              <wps:spPr>
                                <a:xfrm>
                                  <a:off x="222884" y="460375"/>
                                  <a:ext cx="1039494" cy="7067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39494" h="706755">
                                      <a:moveTo>
                                        <a:pt x="1142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463550"/>
                                      </a:lnTo>
                                      <a:lnTo>
                                        <a:pt x="506729" y="463550"/>
                                      </a:lnTo>
                                      <a:lnTo>
                                        <a:pt x="506729" y="498475"/>
                                      </a:lnTo>
                                      <a:lnTo>
                                        <a:pt x="576579" y="463550"/>
                                      </a:lnTo>
                                      <a:lnTo>
                                        <a:pt x="582294" y="460375"/>
                                      </a:lnTo>
                                      <a:lnTo>
                                        <a:pt x="582294" y="706754"/>
                                      </a:lnTo>
                                      <a:lnTo>
                                        <a:pt x="1039494" y="706754"/>
                                      </a:lnTo>
                                      <a:lnTo>
                                        <a:pt x="1039494" y="249554"/>
                                      </a:lnTo>
                                      <a:lnTo>
                                        <a:pt x="582294" y="249554"/>
                                      </a:lnTo>
                                      <a:lnTo>
                                        <a:pt x="582294" y="459739"/>
                                      </a:lnTo>
                                      <a:lnTo>
                                        <a:pt x="576579" y="457200"/>
                                      </a:lnTo>
                                      <a:lnTo>
                                        <a:pt x="506729" y="422275"/>
                                      </a:lnTo>
                                      <a:lnTo>
                                        <a:pt x="506729" y="457200"/>
                                      </a:lnTo>
                                      <a:lnTo>
                                        <a:pt x="6350" y="457200"/>
                                      </a:lnTo>
                                      <a:lnTo>
                                        <a:pt x="6350" y="6350"/>
                                      </a:lnTo>
                                      <a:lnTo>
                                        <a:pt x="11429" y="6350"/>
                                      </a:lnTo>
                                      <a:lnTo>
                                        <a:pt x="1142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470C4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360" name="Graphic 360"/>
                              <wps:cNvSpPr/>
                              <wps:spPr>
                                <a:xfrm>
                                  <a:off x="805815" y="709930"/>
                                  <a:ext cx="457200" cy="45720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457200" h="457200">
                                      <a:moveTo>
                                        <a:pt x="0" y="457200"/>
                                      </a:moveTo>
                                      <a:lnTo>
                                        <a:pt x="457200" y="457200"/>
                                      </a:lnTo>
                                      <a:lnTo>
                                        <a:pt x="457200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5720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2D528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_x0000_s1026" o:spid="_x0000_s1026" o:spt="203" style="position:absolute;left:0pt;margin-left:197.65pt;margin-top:12.1pt;height:92.4pt;width:99.95pt;z-index:-251630592;mso-width-relative:page;mso-height-relative:page;" coordsize="1269365,1173480" o:gfxdata="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">
                      <o:lock v:ext="edit" aspectratio="f"/>
                      <v:shape id="Graphic 357" o:spid="_x0000_s1026" o:spt="100" style="position:absolute;left:6350;top:6350;height:457200;width:457200;" fillcolor="#4470C4" filled="t" stroked="f" coordsize="457200,457200" o:gfxdata="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Q7qVC/&#10;AAAA3AAAAA8AAAAAAAAAAQAgAAAAIgAAAGRycy9kb3ducmV2LnhtbFBLAQIUABQAAAAIAIdO4kAz&#10;LwWeOwAAADkAAAAQAAAAAAAAAAEAIAAAAA4BAABkcnMvc2hhcGV4bWwueG1sUEsFBgAAAAAGAAYA&#10;WwEAALgDAAAAAA==&#10;" path="m457200,0l0,0,0,457200,457200,457200,457200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358" o:spid="_x0000_s1026" o:spt="100" style="position:absolute;left:6350;top:6350;height:457200;width:457200;" filled="f" stroked="t" coordsize="457200,457200" o:gfxdata="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JWSdjW8AAAA&#10;3AAAAA8AAAAAAAAAAQAgAAAAIgAAAGRycy9kb3ducmV2LnhtbFBLAQIUABQAAAAIAIdO4kAzLwWe&#10;OwAAADkAAAAQAAAAAAAAAAEAIAAAAAsBAABkcnMvc2hhcGV4bWwueG1sUEsFBgAAAAAGAAYAWwEA&#10;ALUDAAAAAA==&#10;" path="m0,457200l457200,457200,457200,0,0,0,0,457200xe">
                        <v:fill on="f" focussize="0,0"/>
                        <v:stroke weight="1pt" color="#2D528F" joinstyle="round"/>
                        <v:imagedata o:title=""/>
                        <o:lock v:ext="edit" aspectratio="f"/>
                        <v:textbox inset="0mm,0mm,0mm,0mm"/>
                      </v:shape>
                      <v:shape id="Graphic 359" o:spid="_x0000_s1026" o:spt="100" style="position:absolute;left:222884;top:460375;height:706755;width:1039494;" fillcolor="#4470C4" filled="t" stroked="f" coordsize="1039494,706755" o:gfxdata="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RfE8r4A&#10;AADcAAAADwAAAAAAAAABACAAAAAiAAAAZHJzL2Rvd25yZXYueG1sUEsBAhQAFAAAAAgAh07iQDMv&#10;BZ47AAAAOQAAABAAAAAAAAAAAQAgAAAADQEAAGRycy9zaGFwZXhtbC54bWxQSwUGAAAAAAYABgBb&#10;AQAAtwMAAAAA&#10;" path="m11429,0l0,0,0,463550,506729,463550,506729,498475,576579,463550,582294,460375,582294,706754,1039494,706754,1039494,249554,582294,249554,582294,459739,576579,457200,506729,422275,506729,457200,6350,457200,6350,6350,11429,6350,11429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360" o:spid="_x0000_s1026" o:spt="100" style="position:absolute;left:805815;top:709930;height:457200;width:457200;" filled="f" stroked="t" coordsize="457200,457200" o:gfxdata="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KWIsI68AAAA&#10;3AAAAA8AAAAAAAAAAQAgAAAAIgAAAGRycy9kb3ducmV2LnhtbFBLAQIUABQAAAAIAIdO4kAzLwWe&#10;OwAAADkAAAAQAAAAAAAAAAEAIAAAAAsBAABkcnMvc2hhcGV4bWwueG1sUEsFBgAAAAAGAAYAWwEA&#10;ALUDAAAAAA==&#10;" path="m0,457200l457200,457200,457200,0,0,0,0,457200xe">
                        <v:fill on="f" focussize="0,0"/>
                        <v:stroke weight="1pt" color="#2D528F" joinstyle="round"/>
                        <v:imagedata o:title=""/>
                        <o:lock v:ext="edit" aspectratio="f"/>
                        <v:textbox inset="0mm,0mm,0mm,0mm"/>
                      </v:shape>
                    </v:group>
                  </w:pict>
                </mc:Fallback>
              </mc:AlternateContent>
            </w:r>
            <w:r>
              <w:rPr>
                <w:rFonts w:ascii="Arial MT"/>
                <w:sz w:val="22"/>
              </w:rPr>
              <w:t>Hasil koreksi dokumen informasi dari</w:t>
            </w:r>
            <w:r>
              <w:rPr>
                <w:rFonts w:ascii="Arial MT"/>
                <w:spacing w:val="-14"/>
                <w:sz w:val="22"/>
              </w:rPr>
              <w:t xml:space="preserve"> </w:t>
            </w:r>
            <w:r>
              <w:rPr>
                <w:rFonts w:ascii="Arial MT"/>
                <w:sz w:val="22"/>
              </w:rPr>
              <w:t>Pimpinan</w:t>
            </w:r>
            <w:r>
              <w:rPr>
                <w:rFonts w:ascii="Arial MT"/>
                <w:spacing w:val="-15"/>
                <w:sz w:val="22"/>
              </w:rPr>
              <w:t xml:space="preserve"> </w:t>
            </w:r>
            <w:r>
              <w:rPr>
                <w:rFonts w:ascii="Arial MT"/>
                <w:sz w:val="22"/>
              </w:rPr>
              <w:t>PPID</w:t>
            </w:r>
            <w:r>
              <w:rPr>
                <w:rFonts w:ascii="Arial MT"/>
                <w:spacing w:val="-14"/>
                <w:sz w:val="22"/>
              </w:rPr>
              <w:t xml:space="preserve"> </w:t>
            </w:r>
            <w:r>
              <w:rPr>
                <w:rFonts w:ascii="Arial MT"/>
                <w:sz w:val="22"/>
              </w:rPr>
              <w:t>dipublikasikan melalui website/medsos.</w:t>
            </w:r>
          </w:p>
        </w:tc>
        <w:tc>
          <w:tcPr>
            <w:tcW w:w="1176" w:type="dxa"/>
          </w:tcPr>
          <w:p w14:paraId="3CCC240A">
            <w:pPr>
              <w:pStyle w:val="11"/>
              <w:spacing w:before="5"/>
              <w:rPr>
                <w:rFonts w:ascii="Arial"/>
                <w:b/>
                <w:sz w:val="5"/>
              </w:rPr>
            </w:pPr>
          </w:p>
          <w:p w14:paraId="191B11F6">
            <w:pPr>
              <w:pStyle w:val="11"/>
              <w:spacing w:line="180" w:lineRule="exact"/>
              <w:ind w:left="537"/>
              <w:rPr>
                <w:rFonts w:ascii="Arial"/>
                <w:position w:val="-3"/>
                <w:sz w:val="18"/>
              </w:rPr>
            </w:pPr>
            <w:r>
              <w:rPr>
                <w:rFonts w:ascii="Arial"/>
                <w:position w:val="-3"/>
                <w:sz w:val="18"/>
              </w:rPr>
              <w:drawing>
                <wp:inline distT="0" distB="0" distL="0" distR="0">
                  <wp:extent cx="76200" cy="114300"/>
                  <wp:effectExtent l="0" t="0" r="0" b="0"/>
                  <wp:docPr id="361" name="Image 36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1" name="Image 361"/>
                          <pic:cNvPicPr/>
                        </pic:nvPicPr>
                        <pic:blipFill>
                          <a:blip r:embed="rId21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" cy="1143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397" w:type="dxa"/>
          </w:tcPr>
          <w:p w14:paraId="14EB869C"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320" w:type="dxa"/>
          </w:tcPr>
          <w:p w14:paraId="6B58006B"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589" w:type="dxa"/>
          </w:tcPr>
          <w:p w14:paraId="268BCDCF"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584" w:type="dxa"/>
          </w:tcPr>
          <w:p w14:paraId="2EFF0499">
            <w:pPr>
              <w:pStyle w:val="11"/>
              <w:spacing w:before="246"/>
              <w:rPr>
                <w:rFonts w:ascii="Arial"/>
                <w:b/>
                <w:sz w:val="22"/>
              </w:rPr>
            </w:pPr>
          </w:p>
          <w:p w14:paraId="0200A57B">
            <w:pPr>
              <w:pStyle w:val="11"/>
              <w:ind w:left="107"/>
              <w:rPr>
                <w:rFonts w:ascii="Arial MT"/>
                <w:sz w:val="22"/>
              </w:rPr>
            </w:pPr>
            <w:r>
              <w:rPr>
                <w:rFonts w:ascii="Arial MT"/>
                <w:sz w:val="22"/>
              </w:rPr>
              <w:t>1</w:t>
            </w:r>
            <w:r>
              <w:rPr>
                <w:rFonts w:ascii="Arial MT"/>
                <w:spacing w:val="-2"/>
                <w:sz w:val="22"/>
              </w:rPr>
              <w:t xml:space="preserve"> </w:t>
            </w:r>
            <w:r>
              <w:rPr>
                <w:rFonts w:ascii="Arial MT"/>
                <w:spacing w:val="-4"/>
                <w:sz w:val="22"/>
              </w:rPr>
              <w:t>hari</w:t>
            </w:r>
          </w:p>
        </w:tc>
        <w:tc>
          <w:tcPr>
            <w:tcW w:w="1186" w:type="dxa"/>
          </w:tcPr>
          <w:p w14:paraId="580ED816">
            <w:pPr>
              <w:pStyle w:val="11"/>
              <w:spacing w:before="244" w:line="242" w:lineRule="auto"/>
              <w:ind w:left="108"/>
              <w:rPr>
                <w:rFonts w:ascii="Arial MT"/>
                <w:sz w:val="22"/>
              </w:rPr>
            </w:pPr>
            <w:r>
              <w:rPr>
                <w:rFonts w:ascii="Arial MT"/>
                <w:spacing w:val="-2"/>
                <w:sz w:val="22"/>
              </w:rPr>
              <w:t>Daftar informasi publik</w:t>
            </w:r>
          </w:p>
        </w:tc>
        <w:tc>
          <w:tcPr>
            <w:tcW w:w="1426" w:type="dxa"/>
          </w:tcPr>
          <w:p w14:paraId="5C6B7C4B">
            <w:pPr>
              <w:pStyle w:val="11"/>
              <w:rPr>
                <w:rFonts w:ascii="Times New Roman"/>
                <w:sz w:val="22"/>
              </w:rPr>
            </w:pPr>
          </w:p>
        </w:tc>
      </w:tr>
      <w:tr w14:paraId="3A04BBE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80" w:hRule="atLeast"/>
        </w:trPr>
        <w:tc>
          <w:tcPr>
            <w:tcW w:w="523" w:type="dxa"/>
          </w:tcPr>
          <w:p w14:paraId="09CBC3E5">
            <w:pPr>
              <w:pStyle w:val="11"/>
              <w:spacing w:before="207"/>
              <w:rPr>
                <w:rFonts w:ascii="Arial"/>
                <w:b/>
                <w:sz w:val="22"/>
              </w:rPr>
            </w:pPr>
          </w:p>
          <w:p w14:paraId="2BA25EB6">
            <w:pPr>
              <w:pStyle w:val="11"/>
              <w:ind w:left="6"/>
              <w:jc w:val="center"/>
              <w:rPr>
                <w:rFonts w:ascii="Arial MT"/>
                <w:sz w:val="22"/>
              </w:rPr>
            </w:pPr>
            <w:r>
              <w:rPr>
                <w:rFonts w:ascii="Arial MT"/>
                <w:spacing w:val="-10"/>
                <w:sz w:val="22"/>
              </w:rPr>
              <w:t>8</w:t>
            </w:r>
          </w:p>
        </w:tc>
        <w:tc>
          <w:tcPr>
            <w:tcW w:w="3730" w:type="dxa"/>
          </w:tcPr>
          <w:p w14:paraId="25134F68">
            <w:pPr>
              <w:pStyle w:val="11"/>
              <w:spacing w:before="84"/>
              <w:rPr>
                <w:rFonts w:ascii="Arial"/>
                <w:b/>
                <w:sz w:val="22"/>
              </w:rPr>
            </w:pPr>
          </w:p>
          <w:p w14:paraId="6CDB0F27">
            <w:pPr>
              <w:pStyle w:val="11"/>
              <w:spacing w:before="1" w:line="237" w:lineRule="auto"/>
              <w:ind w:left="110" w:right="135"/>
              <w:rPr>
                <w:rFonts w:ascii="Arial MT"/>
                <w:sz w:val="22"/>
              </w:rPr>
            </w:pPr>
            <w:r>
              <w:rPr>
                <w:rFonts w:ascii="Arial MT"/>
                <w:sz w:val="22"/>
              </w:rPr>
              <w:t>Dokumen</w:t>
            </w:r>
            <w:r>
              <w:rPr>
                <w:rFonts w:ascii="Arial MT"/>
                <w:spacing w:val="-16"/>
                <w:sz w:val="22"/>
              </w:rPr>
              <w:t xml:space="preserve"> </w:t>
            </w:r>
            <w:r>
              <w:rPr>
                <w:rFonts w:ascii="Arial MT"/>
                <w:sz w:val="22"/>
              </w:rPr>
              <w:t>Informasi</w:t>
            </w:r>
            <w:r>
              <w:rPr>
                <w:rFonts w:ascii="Arial MT"/>
                <w:spacing w:val="-15"/>
                <w:sz w:val="22"/>
              </w:rPr>
              <w:t xml:space="preserve"> </w:t>
            </w:r>
            <w:r>
              <w:rPr>
                <w:rFonts w:ascii="Arial MT"/>
                <w:sz w:val="22"/>
              </w:rPr>
              <w:t>disimpan sebagai arsip</w:t>
            </w:r>
          </w:p>
        </w:tc>
        <w:tc>
          <w:tcPr>
            <w:tcW w:w="1176" w:type="dxa"/>
          </w:tcPr>
          <w:p w14:paraId="3211A0CB"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397" w:type="dxa"/>
          </w:tcPr>
          <w:p w14:paraId="47E7BC98"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320" w:type="dxa"/>
          </w:tcPr>
          <w:p w14:paraId="06BF3FAA"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589" w:type="dxa"/>
          </w:tcPr>
          <w:p w14:paraId="1C4AC14F">
            <w:pPr>
              <w:pStyle w:val="11"/>
              <w:rPr>
                <w:rFonts w:ascii="Times New Roman"/>
                <w:sz w:val="22"/>
              </w:rPr>
            </w:pPr>
          </w:p>
        </w:tc>
        <w:tc>
          <w:tcPr>
            <w:tcW w:w="1584" w:type="dxa"/>
          </w:tcPr>
          <w:p w14:paraId="4DCC34F4">
            <w:pPr>
              <w:pStyle w:val="11"/>
              <w:spacing w:before="207"/>
              <w:rPr>
                <w:rFonts w:ascii="Arial"/>
                <w:b/>
                <w:sz w:val="22"/>
              </w:rPr>
            </w:pPr>
          </w:p>
          <w:p w14:paraId="11E3118E">
            <w:pPr>
              <w:pStyle w:val="11"/>
              <w:ind w:left="107"/>
              <w:rPr>
                <w:rFonts w:ascii="Arial MT"/>
                <w:sz w:val="22"/>
              </w:rPr>
            </w:pPr>
            <w:r>
              <w:rPr>
                <w:rFonts w:ascii="Arial MT"/>
                <w:sz w:val="22"/>
              </w:rPr>
              <w:t>1</w:t>
            </w:r>
            <w:r>
              <w:rPr>
                <w:rFonts w:ascii="Arial MT"/>
                <w:spacing w:val="-2"/>
                <w:sz w:val="22"/>
              </w:rPr>
              <w:t xml:space="preserve"> </w:t>
            </w:r>
            <w:r>
              <w:rPr>
                <w:rFonts w:ascii="Arial MT"/>
                <w:spacing w:val="-4"/>
                <w:sz w:val="22"/>
              </w:rPr>
              <w:t>hari</w:t>
            </w:r>
          </w:p>
        </w:tc>
        <w:tc>
          <w:tcPr>
            <w:tcW w:w="1186" w:type="dxa"/>
          </w:tcPr>
          <w:p w14:paraId="12204021">
            <w:pPr>
              <w:pStyle w:val="11"/>
              <w:spacing w:before="211"/>
              <w:ind w:left="108"/>
              <w:rPr>
                <w:rFonts w:ascii="Arial MT"/>
                <w:sz w:val="22"/>
              </w:rPr>
            </w:pPr>
            <w:r>
              <w:rPr>
                <w:rFonts w:ascii="Arial MT"/>
                <w:spacing w:val="-2"/>
                <w:sz w:val="22"/>
              </w:rPr>
              <w:t>Daftar informasi publik</w:t>
            </w:r>
          </w:p>
        </w:tc>
        <w:tc>
          <w:tcPr>
            <w:tcW w:w="1426" w:type="dxa"/>
          </w:tcPr>
          <w:p w14:paraId="4B672562">
            <w:pPr>
              <w:pStyle w:val="11"/>
              <w:rPr>
                <w:rFonts w:ascii="Times New Roman"/>
                <w:sz w:val="22"/>
              </w:rPr>
            </w:pPr>
          </w:p>
        </w:tc>
      </w:tr>
    </w:tbl>
    <w:p w14:paraId="4B968B80">
      <w:pPr>
        <w:pStyle w:val="11"/>
        <w:spacing w:after="0"/>
        <w:rPr>
          <w:rFonts w:ascii="Times New Roman"/>
          <w:sz w:val="22"/>
        </w:rPr>
        <w:sectPr>
          <w:pgSz w:w="16820" w:h="11900" w:orient="landscape"/>
          <w:pgMar w:top="780" w:right="425" w:bottom="280" w:left="850" w:header="720" w:footer="720" w:gutter="0"/>
          <w:cols w:space="720" w:num="1"/>
        </w:sectPr>
      </w:pPr>
    </w:p>
    <w:p w14:paraId="5494CF6D">
      <w:pPr>
        <w:tabs>
          <w:tab w:val="left" w:pos="1843"/>
          <w:tab w:val="left" w:pos="2126"/>
        </w:tabs>
        <w:spacing w:before="19" w:line="336" w:lineRule="exact"/>
        <w:ind w:left="139" w:right="8345" w:firstLine="0"/>
        <w:jc w:val="left"/>
        <w:rPr>
          <w:rFonts w:ascii="Arial MT"/>
          <w:sz w:val="22"/>
        </w:rPr>
      </w:pPr>
      <w:r>
        <w:rPr>
          <w:rFonts w:ascii="Arial MT"/>
          <w:sz w:val="22"/>
        </w:rPr>
        <w:t>Lampiran I</w:t>
      </w:r>
      <w:r>
        <w:rPr>
          <w:rFonts w:ascii="Arial MT"/>
          <w:sz w:val="22"/>
        </w:rPr>
        <w:tab/>
      </w:r>
      <w:r>
        <w:rPr>
          <w:rFonts w:ascii="Arial MT"/>
          <w:spacing w:val="-10"/>
          <w:sz w:val="22"/>
        </w:rPr>
        <w:t>:</w:t>
      </w:r>
      <w:r>
        <w:rPr>
          <w:rFonts w:ascii="Arial MT"/>
          <w:sz w:val="22"/>
        </w:rPr>
        <w:tab/>
      </w:r>
      <w:r>
        <w:rPr>
          <w:rFonts w:ascii="Arial MT"/>
          <w:sz w:val="22"/>
        </w:rPr>
        <w:t>Keputusan</w:t>
      </w:r>
      <w:r>
        <w:rPr>
          <w:rFonts w:ascii="Arial MT"/>
          <w:spacing w:val="-7"/>
          <w:sz w:val="22"/>
        </w:rPr>
        <w:t xml:space="preserve"> </w:t>
      </w:r>
      <w:r>
        <w:rPr>
          <w:rFonts w:ascii="Arial MT"/>
          <w:sz w:val="22"/>
        </w:rPr>
        <w:t>Kepala</w:t>
      </w:r>
      <w:r>
        <w:rPr>
          <w:rFonts w:ascii="Arial MT"/>
          <w:spacing w:val="-7"/>
          <w:sz w:val="22"/>
        </w:rPr>
        <w:t xml:space="preserve"> </w:t>
      </w:r>
      <w:r>
        <w:rPr>
          <w:rFonts w:ascii="Arial MT"/>
          <w:sz w:val="22"/>
        </w:rPr>
        <w:t>Kantor</w:t>
      </w:r>
      <w:r>
        <w:rPr>
          <w:rFonts w:ascii="Arial MT"/>
          <w:spacing w:val="-6"/>
          <w:sz w:val="22"/>
        </w:rPr>
        <w:t xml:space="preserve"> </w:t>
      </w:r>
      <w:r>
        <w:rPr>
          <w:rFonts w:ascii="Arial MT"/>
          <w:sz w:val="22"/>
        </w:rPr>
        <w:t>UPBU</w:t>
      </w:r>
      <w:r>
        <w:rPr>
          <w:rFonts w:ascii="Arial MT"/>
          <w:spacing w:val="-5"/>
          <w:sz w:val="22"/>
        </w:rPr>
        <w:t xml:space="preserve"> </w:t>
      </w:r>
      <w:r>
        <w:rPr>
          <w:rFonts w:ascii="Arial MT"/>
          <w:sz w:val="22"/>
        </w:rPr>
        <w:t>Kelas</w:t>
      </w:r>
      <w:r>
        <w:rPr>
          <w:rFonts w:ascii="Arial MT"/>
          <w:spacing w:val="-9"/>
          <w:sz w:val="22"/>
        </w:rPr>
        <w:t xml:space="preserve"> </w:t>
      </w:r>
      <w:r>
        <w:rPr>
          <w:rFonts w:ascii="Arial MT"/>
          <w:sz w:val="22"/>
        </w:rPr>
        <w:t>III</w:t>
      </w:r>
      <w:r>
        <w:rPr>
          <w:rFonts w:ascii="Arial MT"/>
          <w:spacing w:val="-8"/>
          <w:sz w:val="22"/>
        </w:rPr>
        <w:t xml:space="preserve"> </w:t>
      </w:r>
      <w:r>
        <w:rPr>
          <w:rFonts w:ascii="Arial MT"/>
          <w:sz w:val="22"/>
        </w:rPr>
        <w:t>Buli</w:t>
      </w:r>
      <w:r>
        <w:rPr>
          <w:rFonts w:ascii="Arial MT"/>
          <w:spacing w:val="-5"/>
          <w:sz w:val="22"/>
        </w:rPr>
        <w:t xml:space="preserve"> </w:t>
      </w:r>
      <w:r>
        <w:rPr>
          <w:rFonts w:ascii="Arial MT"/>
          <w:sz w:val="22"/>
        </w:rPr>
        <w:t xml:space="preserve">Maba </w:t>
      </w:r>
      <w:r>
        <w:rPr>
          <w:rFonts w:ascii="Arial MT"/>
          <w:spacing w:val="-2"/>
          <w:sz w:val="22"/>
        </w:rPr>
        <w:t>Nomor</w:t>
      </w:r>
      <w:r>
        <w:rPr>
          <w:rFonts w:ascii="Arial MT"/>
          <w:sz w:val="22"/>
        </w:rPr>
        <w:tab/>
      </w:r>
      <w:r>
        <w:rPr>
          <w:rFonts w:ascii="Arial MT"/>
          <w:spacing w:val="-10"/>
          <w:sz w:val="22"/>
        </w:rPr>
        <w:t>:</w:t>
      </w:r>
      <w:r>
        <w:rPr>
          <w:rFonts w:ascii="Arial MT"/>
          <w:sz w:val="22"/>
        </w:rPr>
        <w:tab/>
      </w:r>
      <w:r>
        <w:rPr>
          <w:rFonts w:ascii="Arial MT"/>
          <w:spacing w:val="-2"/>
          <w:sz w:val="22"/>
        </w:rPr>
        <w:t>KP.004/52b/V/BLI-2023</w:t>
      </w:r>
    </w:p>
    <w:p w14:paraId="4C8FDE40">
      <w:pPr>
        <w:tabs>
          <w:tab w:val="left" w:pos="1843"/>
          <w:tab w:val="left" w:pos="2126"/>
        </w:tabs>
        <w:spacing w:before="0" w:line="229" w:lineRule="exact"/>
        <w:ind w:left="139" w:right="0" w:firstLine="0"/>
        <w:jc w:val="left"/>
        <w:rPr>
          <w:rFonts w:ascii="Arial MT"/>
          <w:sz w:val="22"/>
        </w:rPr>
      </w:pPr>
      <w:r>
        <w:rPr>
          <w:rFonts w:ascii="Arial MT"/>
          <w:spacing w:val="-2"/>
          <w:sz w:val="22"/>
        </w:rPr>
        <w:t>Tanggal</w:t>
      </w:r>
      <w:r>
        <w:rPr>
          <w:rFonts w:ascii="Arial MT"/>
          <w:sz w:val="22"/>
        </w:rPr>
        <w:tab/>
      </w:r>
      <w:r>
        <w:rPr>
          <w:rFonts w:ascii="Arial MT"/>
          <w:spacing w:val="-10"/>
          <w:sz w:val="22"/>
        </w:rPr>
        <w:t>:</w:t>
      </w:r>
      <w:r>
        <w:rPr>
          <w:rFonts w:ascii="Arial MT"/>
          <w:sz w:val="22"/>
        </w:rPr>
        <w:tab/>
      </w:r>
      <w:r>
        <w:rPr>
          <w:rFonts w:ascii="Arial MT"/>
          <w:sz w:val="22"/>
        </w:rPr>
        <w:t>05</w:t>
      </w:r>
      <w:r>
        <w:rPr>
          <w:rFonts w:ascii="Arial MT"/>
          <w:spacing w:val="-1"/>
          <w:sz w:val="22"/>
        </w:rPr>
        <w:t xml:space="preserve"> </w:t>
      </w:r>
      <w:r>
        <w:rPr>
          <w:rFonts w:ascii="Arial MT"/>
          <w:sz w:val="22"/>
        </w:rPr>
        <w:t>Mei</w:t>
      </w:r>
      <w:r>
        <w:rPr>
          <w:rFonts w:ascii="Arial MT"/>
          <w:spacing w:val="-2"/>
          <w:sz w:val="22"/>
        </w:rPr>
        <w:t xml:space="preserve"> </w:t>
      </w:r>
      <w:r>
        <w:rPr>
          <w:rFonts w:ascii="Arial MT"/>
          <w:spacing w:val="-4"/>
          <w:sz w:val="22"/>
        </w:rPr>
        <w:t>2023</w:t>
      </w:r>
    </w:p>
    <w:p w14:paraId="70249C0C">
      <w:pPr>
        <w:pStyle w:val="8"/>
        <w:spacing w:before="118"/>
        <w:rPr>
          <w:rFonts w:ascii="Arial MT"/>
        </w:rPr>
      </w:pPr>
    </w:p>
    <w:tbl>
      <w:tblPr>
        <w:tblStyle w:val="7"/>
        <w:tblW w:w="0" w:type="auto"/>
        <w:tblInd w:w="14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7404"/>
        <w:gridCol w:w="2252"/>
        <w:gridCol w:w="5244"/>
      </w:tblGrid>
      <w:tr w14:paraId="320968D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" w:hRule="atLeast"/>
        </w:trPr>
        <w:tc>
          <w:tcPr>
            <w:tcW w:w="7404" w:type="dxa"/>
            <w:vMerge w:val="restart"/>
          </w:tcPr>
          <w:p w14:paraId="5F1C3BDA">
            <w:pPr>
              <w:pStyle w:val="11"/>
              <w:rPr>
                <w:rFonts w:ascii="Arial MT"/>
                <w:sz w:val="20"/>
              </w:rPr>
            </w:pPr>
          </w:p>
          <w:p w14:paraId="4110837F">
            <w:pPr>
              <w:pStyle w:val="11"/>
              <w:spacing w:before="8"/>
              <w:rPr>
                <w:rFonts w:ascii="Arial MT"/>
                <w:sz w:val="20"/>
              </w:rPr>
            </w:pPr>
          </w:p>
          <w:p w14:paraId="2AABA196">
            <w:pPr>
              <w:pStyle w:val="11"/>
              <w:ind w:left="2866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drawing>
                <wp:inline distT="0" distB="0" distL="0" distR="0">
                  <wp:extent cx="744855" cy="867410"/>
                  <wp:effectExtent l="0" t="0" r="0" b="0"/>
                  <wp:docPr id="362" name="Image 362" descr="LOGO KEMENHUB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62" name="Image 362" descr="LOGO KEMENHUB.png"/>
                          <pic:cNvPicPr/>
                        </pic:nvPicPr>
                        <pic:blipFill>
                          <a:blip r:embed="rId2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4978" cy="8675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2CA8465">
            <w:pPr>
              <w:pStyle w:val="11"/>
              <w:spacing w:before="161"/>
              <w:ind w:left="25" w:right="21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KEMENTERIAN</w:t>
            </w:r>
            <w:r>
              <w:rPr>
                <w:rFonts w:ascii="Arial"/>
                <w:b/>
                <w:spacing w:val="4"/>
                <w:sz w:val="20"/>
              </w:rPr>
              <w:t xml:space="preserve"> </w:t>
            </w:r>
            <w:r>
              <w:rPr>
                <w:rFonts w:ascii="Arial"/>
                <w:b/>
                <w:spacing w:val="-2"/>
                <w:sz w:val="20"/>
              </w:rPr>
              <w:t>PERHUBUNGAN</w:t>
            </w:r>
          </w:p>
          <w:p w14:paraId="4759D874">
            <w:pPr>
              <w:pStyle w:val="11"/>
              <w:ind w:left="25"/>
              <w:jc w:val="center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DIREKTORAT</w:t>
            </w:r>
            <w:r>
              <w:rPr>
                <w:rFonts w:ascii="Arial"/>
                <w:b/>
                <w:spacing w:val="-8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JENDERAL</w:t>
            </w:r>
            <w:r>
              <w:rPr>
                <w:rFonts w:asci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PERHUBUNGAN</w:t>
            </w:r>
            <w:r>
              <w:rPr>
                <w:rFonts w:ascii="Arial"/>
                <w:b/>
                <w:spacing w:val="-4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UDARA</w:t>
            </w:r>
          </w:p>
          <w:p w14:paraId="0EC1423C">
            <w:pPr>
              <w:pStyle w:val="11"/>
              <w:spacing w:before="4"/>
              <w:ind w:left="25" w:right="12"/>
              <w:jc w:val="center"/>
              <w:rPr>
                <w:rFonts w:ascii="Arial"/>
                <w:b/>
                <w:sz w:val="16"/>
              </w:rPr>
            </w:pPr>
            <w:r>
              <w:rPr>
                <w:rFonts w:ascii="Arial"/>
                <w:b/>
                <w:sz w:val="16"/>
              </w:rPr>
              <w:t>KANTOR</w:t>
            </w:r>
            <w:r>
              <w:rPr>
                <w:rFonts w:ascii="Arial"/>
                <w:b/>
                <w:spacing w:val="-1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UPBU</w:t>
            </w:r>
            <w:r>
              <w:rPr>
                <w:rFonts w:ascii="Arial"/>
                <w:b/>
                <w:spacing w:val="-5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KELAS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III</w:t>
            </w:r>
            <w:r>
              <w:rPr>
                <w:rFonts w:ascii="Arial"/>
                <w:b/>
                <w:spacing w:val="-2"/>
                <w:sz w:val="16"/>
              </w:rPr>
              <w:t xml:space="preserve"> </w:t>
            </w:r>
            <w:r>
              <w:rPr>
                <w:rFonts w:ascii="Arial"/>
                <w:b/>
                <w:sz w:val="16"/>
              </w:rPr>
              <w:t>BULI</w:t>
            </w:r>
            <w:r>
              <w:rPr>
                <w:rFonts w:ascii="Arial"/>
                <w:b/>
                <w:spacing w:val="-6"/>
                <w:sz w:val="16"/>
              </w:rPr>
              <w:t xml:space="preserve"> </w:t>
            </w:r>
            <w:r>
              <w:rPr>
                <w:rFonts w:ascii="Arial"/>
                <w:b/>
                <w:spacing w:val="-4"/>
                <w:sz w:val="16"/>
              </w:rPr>
              <w:t>MABA</w:t>
            </w:r>
          </w:p>
        </w:tc>
        <w:tc>
          <w:tcPr>
            <w:tcW w:w="2252" w:type="dxa"/>
          </w:tcPr>
          <w:p w14:paraId="3E0DB294">
            <w:pPr>
              <w:pStyle w:val="11"/>
              <w:spacing w:line="186" w:lineRule="exact"/>
              <w:ind w:left="114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No.</w:t>
            </w:r>
            <w:r>
              <w:rPr>
                <w:rFonts w:ascii="Arial MT"/>
                <w:spacing w:val="3"/>
                <w:sz w:val="18"/>
              </w:rPr>
              <w:t xml:space="preserve"> </w:t>
            </w:r>
            <w:r>
              <w:rPr>
                <w:rFonts w:ascii="Arial MT"/>
                <w:spacing w:val="-5"/>
                <w:sz w:val="18"/>
              </w:rPr>
              <w:t>SOP</w:t>
            </w:r>
          </w:p>
        </w:tc>
        <w:tc>
          <w:tcPr>
            <w:tcW w:w="5244" w:type="dxa"/>
          </w:tcPr>
          <w:p w14:paraId="08347985">
            <w:pPr>
              <w:pStyle w:val="11"/>
              <w:rPr>
                <w:rFonts w:hint="default" w:ascii="Times New Roman"/>
                <w:sz w:val="14"/>
                <w:lang w:val="en-US"/>
              </w:rPr>
            </w:pPr>
            <w:r>
              <w:rPr>
                <w:rFonts w:hint="default" w:ascii="Times New Roman"/>
                <w:sz w:val="14"/>
                <w:lang w:val="en-US"/>
              </w:rPr>
              <w:t xml:space="preserve">085/SOP/PGQ/08/2026 </w:t>
            </w:r>
            <w:bookmarkStart w:id="0" w:name="_GoBack"/>
            <w:bookmarkEnd w:id="0"/>
          </w:p>
        </w:tc>
      </w:tr>
      <w:tr w14:paraId="27C1D46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" w:hRule="atLeast"/>
        </w:trPr>
        <w:tc>
          <w:tcPr>
            <w:tcW w:w="7404" w:type="dxa"/>
            <w:vMerge w:val="continue"/>
            <w:tcBorders>
              <w:top w:val="nil"/>
            </w:tcBorders>
          </w:tcPr>
          <w:p w14:paraId="64F08D64">
            <w:pPr>
              <w:rPr>
                <w:sz w:val="2"/>
                <w:szCs w:val="2"/>
              </w:rPr>
            </w:pPr>
          </w:p>
        </w:tc>
        <w:tc>
          <w:tcPr>
            <w:tcW w:w="2252" w:type="dxa"/>
          </w:tcPr>
          <w:p w14:paraId="6B4549F8">
            <w:pPr>
              <w:pStyle w:val="11"/>
              <w:spacing w:line="191" w:lineRule="exact"/>
              <w:ind w:left="114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Tgl.</w:t>
            </w:r>
            <w:r>
              <w:rPr>
                <w:rFonts w:ascii="Arial MT"/>
                <w:spacing w:val="2"/>
                <w:sz w:val="18"/>
              </w:rPr>
              <w:t xml:space="preserve"> </w:t>
            </w:r>
            <w:r>
              <w:rPr>
                <w:rFonts w:ascii="Arial MT"/>
                <w:spacing w:val="-2"/>
                <w:sz w:val="18"/>
              </w:rPr>
              <w:t>Pembuatan</w:t>
            </w:r>
          </w:p>
        </w:tc>
        <w:tc>
          <w:tcPr>
            <w:tcW w:w="5244" w:type="dxa"/>
          </w:tcPr>
          <w:p w14:paraId="242011D3">
            <w:pPr>
              <w:pStyle w:val="11"/>
              <w:spacing w:line="160" w:lineRule="exact"/>
              <w:ind w:left="3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>05</w:t>
            </w:r>
            <w:r>
              <w:rPr>
                <w:rFonts w:ascii="Times New Roman"/>
                <w:spacing w:val="-7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t>Mei</w:t>
            </w:r>
            <w:r>
              <w:rPr>
                <w:rFonts w:ascii="Times New Roman"/>
                <w:spacing w:val="-1"/>
                <w:sz w:val="14"/>
              </w:rPr>
              <w:t xml:space="preserve"> </w:t>
            </w:r>
            <w:r>
              <w:rPr>
                <w:rFonts w:ascii="Times New Roman"/>
                <w:spacing w:val="-4"/>
                <w:sz w:val="14"/>
              </w:rPr>
              <w:t>2023</w:t>
            </w:r>
          </w:p>
        </w:tc>
      </w:tr>
      <w:tr w14:paraId="77DD638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5" w:hRule="atLeast"/>
        </w:trPr>
        <w:tc>
          <w:tcPr>
            <w:tcW w:w="7404" w:type="dxa"/>
            <w:vMerge w:val="continue"/>
            <w:tcBorders>
              <w:top w:val="nil"/>
            </w:tcBorders>
          </w:tcPr>
          <w:p w14:paraId="79FBDBEE">
            <w:pPr>
              <w:rPr>
                <w:sz w:val="2"/>
                <w:szCs w:val="2"/>
              </w:rPr>
            </w:pPr>
          </w:p>
        </w:tc>
        <w:tc>
          <w:tcPr>
            <w:tcW w:w="2252" w:type="dxa"/>
          </w:tcPr>
          <w:p w14:paraId="27F90280">
            <w:pPr>
              <w:pStyle w:val="11"/>
              <w:spacing w:line="186" w:lineRule="exact"/>
              <w:ind w:left="114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Tgl.</w:t>
            </w:r>
            <w:r>
              <w:rPr>
                <w:rFonts w:ascii="Arial MT"/>
                <w:spacing w:val="2"/>
                <w:sz w:val="18"/>
              </w:rPr>
              <w:t xml:space="preserve"> </w:t>
            </w:r>
            <w:r>
              <w:rPr>
                <w:rFonts w:ascii="Arial MT"/>
                <w:spacing w:val="-2"/>
                <w:sz w:val="18"/>
              </w:rPr>
              <w:t>Revisi</w:t>
            </w:r>
          </w:p>
        </w:tc>
        <w:tc>
          <w:tcPr>
            <w:tcW w:w="5244" w:type="dxa"/>
          </w:tcPr>
          <w:p w14:paraId="3F087424">
            <w:pPr>
              <w:pStyle w:val="11"/>
              <w:rPr>
                <w:rFonts w:ascii="Times New Roman"/>
                <w:sz w:val="14"/>
              </w:rPr>
            </w:pPr>
          </w:p>
        </w:tc>
      </w:tr>
      <w:tr w14:paraId="3CE45F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" w:hRule="atLeast"/>
        </w:trPr>
        <w:tc>
          <w:tcPr>
            <w:tcW w:w="7404" w:type="dxa"/>
            <w:vMerge w:val="continue"/>
            <w:tcBorders>
              <w:top w:val="nil"/>
            </w:tcBorders>
          </w:tcPr>
          <w:p w14:paraId="5A481351">
            <w:pPr>
              <w:rPr>
                <w:sz w:val="2"/>
                <w:szCs w:val="2"/>
              </w:rPr>
            </w:pPr>
          </w:p>
        </w:tc>
        <w:tc>
          <w:tcPr>
            <w:tcW w:w="2252" w:type="dxa"/>
          </w:tcPr>
          <w:p w14:paraId="5C5B03A1">
            <w:pPr>
              <w:pStyle w:val="11"/>
              <w:spacing w:line="186" w:lineRule="exact"/>
              <w:ind w:left="114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Tgl.</w:t>
            </w:r>
            <w:r>
              <w:rPr>
                <w:rFonts w:ascii="Arial MT"/>
                <w:spacing w:val="2"/>
                <w:sz w:val="18"/>
              </w:rPr>
              <w:t xml:space="preserve"> </w:t>
            </w:r>
            <w:r>
              <w:rPr>
                <w:rFonts w:ascii="Arial MT"/>
                <w:spacing w:val="-2"/>
                <w:sz w:val="18"/>
              </w:rPr>
              <w:t>Efektif</w:t>
            </w:r>
          </w:p>
        </w:tc>
        <w:tc>
          <w:tcPr>
            <w:tcW w:w="5244" w:type="dxa"/>
          </w:tcPr>
          <w:p w14:paraId="18489D21">
            <w:pPr>
              <w:pStyle w:val="11"/>
              <w:spacing w:line="155" w:lineRule="exact"/>
              <w:ind w:left="3"/>
              <w:rPr>
                <w:rFonts w:ascii="Times New Roman"/>
                <w:sz w:val="14"/>
              </w:rPr>
            </w:pPr>
            <w:r>
              <w:rPr>
                <w:rFonts w:ascii="Times New Roman"/>
                <w:sz w:val="14"/>
              </w:rPr>
              <w:t>05</w:t>
            </w:r>
            <w:r>
              <w:rPr>
                <w:rFonts w:ascii="Times New Roman"/>
                <w:spacing w:val="-4"/>
                <w:sz w:val="14"/>
              </w:rPr>
              <w:t xml:space="preserve"> </w:t>
            </w:r>
            <w:r>
              <w:rPr>
                <w:rFonts w:ascii="Times New Roman"/>
                <w:sz w:val="14"/>
              </w:rPr>
              <w:t>Juli</w:t>
            </w:r>
            <w:r>
              <w:rPr>
                <w:rFonts w:ascii="Times New Roman"/>
                <w:spacing w:val="-6"/>
                <w:sz w:val="14"/>
              </w:rPr>
              <w:t xml:space="preserve"> </w:t>
            </w:r>
            <w:r>
              <w:rPr>
                <w:rFonts w:ascii="Times New Roman"/>
                <w:spacing w:val="-4"/>
                <w:sz w:val="14"/>
              </w:rPr>
              <w:t>2023</w:t>
            </w:r>
          </w:p>
        </w:tc>
      </w:tr>
      <w:tr w14:paraId="0B82E3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973" w:hRule="atLeast"/>
        </w:trPr>
        <w:tc>
          <w:tcPr>
            <w:tcW w:w="7404" w:type="dxa"/>
            <w:vMerge w:val="continue"/>
            <w:tcBorders>
              <w:top w:val="nil"/>
            </w:tcBorders>
          </w:tcPr>
          <w:p w14:paraId="6A792602">
            <w:pPr>
              <w:rPr>
                <w:sz w:val="2"/>
                <w:szCs w:val="2"/>
              </w:rPr>
            </w:pPr>
          </w:p>
        </w:tc>
        <w:tc>
          <w:tcPr>
            <w:tcW w:w="2252" w:type="dxa"/>
          </w:tcPr>
          <w:p w14:paraId="5C9596BD">
            <w:pPr>
              <w:pStyle w:val="11"/>
              <w:spacing w:line="206" w:lineRule="exact"/>
              <w:ind w:left="114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Disahkan</w:t>
            </w:r>
            <w:r>
              <w:rPr>
                <w:rFonts w:ascii="Arial MT"/>
                <w:spacing w:val="-10"/>
                <w:sz w:val="18"/>
              </w:rPr>
              <w:t xml:space="preserve"> </w:t>
            </w:r>
            <w:r>
              <w:rPr>
                <w:rFonts w:ascii="Arial MT"/>
                <w:spacing w:val="-4"/>
                <w:sz w:val="18"/>
              </w:rPr>
              <w:t>Oleh</w:t>
            </w:r>
          </w:p>
        </w:tc>
        <w:tc>
          <w:tcPr>
            <w:tcW w:w="5244" w:type="dxa"/>
          </w:tcPr>
          <w:p w14:paraId="5C45F948">
            <w:pPr>
              <w:pStyle w:val="11"/>
              <w:spacing w:before="127"/>
              <w:ind w:firstLine="2132" w:firstLineChars="1300"/>
              <w:rPr>
                <w:sz w:val="16"/>
              </w:rPr>
            </w:pPr>
            <w:r>
              <w:rPr>
                <w:color w:val="1D2938"/>
                <w:spacing w:val="-2"/>
                <w:w w:val="105"/>
                <w:sz w:val="16"/>
              </w:rPr>
              <w:t>Kepala Kantor</w:t>
            </w:r>
          </w:p>
          <w:p w14:paraId="58237680">
            <w:pPr>
              <w:pStyle w:val="11"/>
              <w:spacing w:before="27"/>
              <w:ind w:left="124" w:firstLine="1871" w:firstLineChars="850"/>
              <w:rPr>
                <w:sz w:val="16"/>
              </w:rPr>
            </w:pPr>
            <w:r>
              <w:rPr>
                <w:b/>
                <w:bCs/>
              </w:rPr>
              <w:drawing>
                <wp:anchor distT="0" distB="0" distL="114300" distR="114300" simplePos="0" relativeHeight="251709440" behindDoc="1" locked="0" layoutInCell="1" allowOverlap="1">
                  <wp:simplePos x="0" y="0"/>
                  <wp:positionH relativeFrom="column">
                    <wp:posOffset>887730</wp:posOffset>
                  </wp:positionH>
                  <wp:positionV relativeFrom="paragraph">
                    <wp:posOffset>69850</wp:posOffset>
                  </wp:positionV>
                  <wp:extent cx="946785" cy="836930"/>
                  <wp:effectExtent l="0" t="0" r="13335" b="1270"/>
                  <wp:wrapNone/>
                  <wp:docPr id="421" name="Picture 4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1" name="Picture 421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46785" cy="83693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  <w:r>
              <w:rPr>
                <w:color w:val="1D2938"/>
                <w:w w:val="105"/>
                <w:sz w:val="16"/>
              </w:rPr>
              <w:t>UPBU</w:t>
            </w:r>
            <w:r>
              <w:rPr>
                <w:color w:val="1D2938"/>
                <w:spacing w:val="-9"/>
                <w:w w:val="105"/>
                <w:sz w:val="16"/>
              </w:rPr>
              <w:t xml:space="preserve"> </w:t>
            </w:r>
            <w:r>
              <w:rPr>
                <w:color w:val="1D2938"/>
                <w:w w:val="105"/>
                <w:sz w:val="16"/>
              </w:rPr>
              <w:t>Kelas</w:t>
            </w:r>
            <w:r>
              <w:rPr>
                <w:color w:val="1D2938"/>
                <w:spacing w:val="-8"/>
                <w:w w:val="105"/>
                <w:sz w:val="16"/>
              </w:rPr>
              <w:t xml:space="preserve"> </w:t>
            </w:r>
            <w:r>
              <w:rPr>
                <w:color w:val="1D2938"/>
                <w:w w:val="105"/>
                <w:sz w:val="16"/>
              </w:rPr>
              <w:t>III</w:t>
            </w:r>
            <w:r>
              <w:rPr>
                <w:color w:val="1D2938"/>
                <w:spacing w:val="-8"/>
                <w:w w:val="105"/>
                <w:sz w:val="16"/>
              </w:rPr>
              <w:t xml:space="preserve"> </w:t>
            </w:r>
            <w:r>
              <w:rPr>
                <w:color w:val="1D2938"/>
                <w:spacing w:val="-4"/>
                <w:w w:val="105"/>
                <w:sz w:val="16"/>
              </w:rPr>
              <w:t>Buli</w:t>
            </w:r>
          </w:p>
          <w:p w14:paraId="3B87ACE3">
            <w:pPr>
              <w:pStyle w:val="11"/>
              <w:rPr>
                <w:rFonts w:ascii="Arial MT"/>
                <w:sz w:val="16"/>
              </w:rPr>
            </w:pPr>
          </w:p>
          <w:p w14:paraId="19381AED">
            <w:pPr>
              <w:pStyle w:val="11"/>
              <w:rPr>
                <w:rFonts w:ascii="Arial MT"/>
                <w:sz w:val="16"/>
              </w:rPr>
            </w:pPr>
            <w:r>
              <w:drawing>
                <wp:anchor distT="0" distB="0" distL="114300" distR="114300" simplePos="0" relativeHeight="251710464" behindDoc="0" locked="0" layoutInCell="1" allowOverlap="1">
                  <wp:simplePos x="0" y="0"/>
                  <wp:positionH relativeFrom="column">
                    <wp:posOffset>1466215</wp:posOffset>
                  </wp:positionH>
                  <wp:positionV relativeFrom="paragraph">
                    <wp:posOffset>52070</wp:posOffset>
                  </wp:positionV>
                  <wp:extent cx="911225" cy="554355"/>
                  <wp:effectExtent l="0" t="0" r="3175" b="9525"/>
                  <wp:wrapNone/>
                  <wp:docPr id="422" name="Picture 4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22" name="Picture 422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11225" cy="5543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14:paraId="4AE621E8">
            <w:pPr>
              <w:pStyle w:val="11"/>
              <w:rPr>
                <w:rFonts w:ascii="Arial MT"/>
                <w:sz w:val="16"/>
              </w:rPr>
            </w:pPr>
          </w:p>
          <w:p w14:paraId="1697D850">
            <w:pPr>
              <w:pStyle w:val="11"/>
              <w:rPr>
                <w:rFonts w:ascii="Arial MT"/>
                <w:sz w:val="16"/>
              </w:rPr>
            </w:pPr>
          </w:p>
          <w:p w14:paraId="4DF81BA4">
            <w:pPr>
              <w:pStyle w:val="11"/>
              <w:rPr>
                <w:rFonts w:ascii="Arial MT"/>
                <w:sz w:val="16"/>
              </w:rPr>
            </w:pPr>
          </w:p>
          <w:p w14:paraId="5F7A707C">
            <w:pPr>
              <w:pStyle w:val="11"/>
              <w:spacing w:before="93"/>
              <w:rPr>
                <w:rFonts w:ascii="Arial MT"/>
                <w:sz w:val="16"/>
              </w:rPr>
            </w:pPr>
          </w:p>
          <w:p w14:paraId="0E76AC0E">
            <w:pPr>
              <w:pStyle w:val="11"/>
              <w:spacing w:line="183" w:lineRule="exact"/>
              <w:ind w:left="12" w:right="9"/>
              <w:jc w:val="center"/>
              <w:rPr>
                <w:color w:val="1D2938"/>
                <w:spacing w:val="-2"/>
                <w:w w:val="105"/>
                <w:sz w:val="16"/>
              </w:rPr>
            </w:pPr>
            <w:r>
              <w:rPr>
                <w:color w:val="1D2938"/>
                <w:spacing w:val="-2"/>
                <w:w w:val="105"/>
                <w:sz w:val="16"/>
              </w:rPr>
              <w:t>OMAR</w:t>
            </w:r>
            <w:r>
              <w:rPr>
                <w:color w:val="1D2938"/>
                <w:spacing w:val="-10"/>
                <w:w w:val="105"/>
                <w:sz w:val="16"/>
              </w:rPr>
              <w:t xml:space="preserve"> </w:t>
            </w:r>
            <w:r>
              <w:rPr>
                <w:color w:val="1D2938"/>
                <w:spacing w:val="-2"/>
                <w:w w:val="105"/>
                <w:sz w:val="16"/>
              </w:rPr>
              <w:t>AMADOR</w:t>
            </w:r>
            <w:r>
              <w:rPr>
                <w:color w:val="1D2938"/>
                <w:spacing w:val="-9"/>
                <w:w w:val="105"/>
                <w:sz w:val="16"/>
              </w:rPr>
              <w:t xml:space="preserve"> </w:t>
            </w:r>
            <w:r>
              <w:rPr>
                <w:color w:val="1D2938"/>
                <w:spacing w:val="-2"/>
                <w:w w:val="105"/>
                <w:sz w:val="16"/>
              </w:rPr>
              <w:t>RICARDO</w:t>
            </w:r>
            <w:r>
              <w:rPr>
                <w:color w:val="1D2938"/>
                <w:spacing w:val="-10"/>
                <w:w w:val="105"/>
                <w:sz w:val="16"/>
              </w:rPr>
              <w:t xml:space="preserve"> </w:t>
            </w:r>
            <w:r>
              <w:rPr>
                <w:color w:val="1D2938"/>
                <w:spacing w:val="-2"/>
                <w:w w:val="105"/>
                <w:sz w:val="16"/>
              </w:rPr>
              <w:t>BAAY,</w:t>
            </w:r>
            <w:r>
              <w:rPr>
                <w:color w:val="1D2938"/>
                <w:spacing w:val="-10"/>
                <w:w w:val="105"/>
                <w:sz w:val="16"/>
              </w:rPr>
              <w:t xml:space="preserve"> </w:t>
            </w:r>
            <w:r>
              <w:rPr>
                <w:color w:val="1D2938"/>
                <w:spacing w:val="-2"/>
                <w:w w:val="105"/>
                <w:sz w:val="16"/>
              </w:rPr>
              <w:t xml:space="preserve">SE </w:t>
            </w:r>
          </w:p>
          <w:p w14:paraId="2B21CC0A">
            <w:pPr>
              <w:pStyle w:val="11"/>
              <w:spacing w:line="183" w:lineRule="exact"/>
              <w:ind w:left="12" w:right="9"/>
              <w:jc w:val="center"/>
              <w:rPr>
                <w:rFonts w:ascii="Arial"/>
                <w:b/>
                <w:sz w:val="16"/>
              </w:rPr>
            </w:pPr>
            <w:r>
              <w:rPr>
                <w:color w:val="1D2938"/>
                <w:w w:val="105"/>
                <w:sz w:val="16"/>
              </w:rPr>
              <w:t>NIP. 197503102005021001</w:t>
            </w:r>
          </w:p>
        </w:tc>
      </w:tr>
      <w:tr w14:paraId="5E68B93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" w:hRule="atLeast"/>
        </w:trPr>
        <w:tc>
          <w:tcPr>
            <w:tcW w:w="7404" w:type="dxa"/>
            <w:vMerge w:val="continue"/>
            <w:tcBorders>
              <w:top w:val="nil"/>
            </w:tcBorders>
          </w:tcPr>
          <w:p w14:paraId="54FEFC00">
            <w:pPr>
              <w:rPr>
                <w:sz w:val="2"/>
                <w:szCs w:val="2"/>
              </w:rPr>
            </w:pPr>
          </w:p>
        </w:tc>
        <w:tc>
          <w:tcPr>
            <w:tcW w:w="2252" w:type="dxa"/>
          </w:tcPr>
          <w:p w14:paraId="5D40E5F3">
            <w:pPr>
              <w:pStyle w:val="11"/>
              <w:spacing w:line="186" w:lineRule="exact"/>
              <w:ind w:left="114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NAMA</w:t>
            </w:r>
            <w:r>
              <w:rPr>
                <w:rFonts w:ascii="Arial MT"/>
                <w:spacing w:val="-2"/>
                <w:sz w:val="18"/>
              </w:rPr>
              <w:t xml:space="preserve"> </w:t>
            </w:r>
            <w:r>
              <w:rPr>
                <w:rFonts w:ascii="Arial MT"/>
                <w:spacing w:val="-5"/>
                <w:sz w:val="18"/>
              </w:rPr>
              <w:t>SOP</w:t>
            </w:r>
          </w:p>
        </w:tc>
        <w:tc>
          <w:tcPr>
            <w:tcW w:w="5244" w:type="dxa"/>
          </w:tcPr>
          <w:p w14:paraId="4F1640BE">
            <w:pPr>
              <w:pStyle w:val="11"/>
              <w:spacing w:line="186" w:lineRule="exact"/>
              <w:ind w:left="1151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PENGADUAN</w:t>
            </w:r>
            <w:r>
              <w:rPr>
                <w:rFonts w:ascii="Arial"/>
                <w:b/>
                <w:spacing w:val="-9"/>
                <w:sz w:val="18"/>
              </w:rPr>
              <w:t xml:space="preserve"> </w:t>
            </w:r>
            <w:r>
              <w:rPr>
                <w:rFonts w:ascii="Arial"/>
                <w:b/>
                <w:sz w:val="18"/>
              </w:rPr>
              <w:t>INFORMASI</w:t>
            </w:r>
            <w:r>
              <w:rPr>
                <w:rFonts w:ascii="Arial"/>
                <w:b/>
                <w:spacing w:val="-3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PUBLIK</w:t>
            </w:r>
          </w:p>
        </w:tc>
      </w:tr>
      <w:tr w14:paraId="21074BB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1" w:hRule="atLeast"/>
        </w:trPr>
        <w:tc>
          <w:tcPr>
            <w:tcW w:w="7404" w:type="dxa"/>
          </w:tcPr>
          <w:p w14:paraId="4C78F6CE">
            <w:pPr>
              <w:pStyle w:val="11"/>
              <w:spacing w:line="191" w:lineRule="exact"/>
              <w:ind w:left="115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DASAR</w:t>
            </w:r>
            <w:r>
              <w:rPr>
                <w:rFonts w:ascii="Arial"/>
                <w:b/>
                <w:spacing w:val="-2"/>
                <w:sz w:val="18"/>
              </w:rPr>
              <w:t xml:space="preserve"> HUKUM</w:t>
            </w:r>
          </w:p>
        </w:tc>
        <w:tc>
          <w:tcPr>
            <w:tcW w:w="7496" w:type="dxa"/>
            <w:gridSpan w:val="2"/>
          </w:tcPr>
          <w:p w14:paraId="3AAA221A">
            <w:pPr>
              <w:pStyle w:val="11"/>
              <w:spacing w:line="191" w:lineRule="exact"/>
              <w:ind w:left="114"/>
              <w:rPr>
                <w:rFonts w:ascii="Arial"/>
                <w:b/>
                <w:sz w:val="18"/>
              </w:rPr>
            </w:pPr>
            <w:r>
              <w:rPr>
                <w:rFonts w:ascii="Arial"/>
                <w:b/>
                <w:sz w:val="18"/>
              </w:rPr>
              <w:t>KUALIFIKASI</w:t>
            </w:r>
            <w:r>
              <w:rPr>
                <w:rFonts w:ascii="Arial"/>
                <w:b/>
                <w:spacing w:val="-8"/>
                <w:sz w:val="18"/>
              </w:rPr>
              <w:t xml:space="preserve"> </w:t>
            </w:r>
            <w:r>
              <w:rPr>
                <w:rFonts w:ascii="Arial"/>
                <w:b/>
                <w:spacing w:val="-2"/>
                <w:sz w:val="18"/>
              </w:rPr>
              <w:t>PELAKSANA</w:t>
            </w:r>
          </w:p>
        </w:tc>
      </w:tr>
      <w:tr w14:paraId="7326C04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5" w:hRule="atLeast"/>
        </w:trPr>
        <w:tc>
          <w:tcPr>
            <w:tcW w:w="7404" w:type="dxa"/>
          </w:tcPr>
          <w:p w14:paraId="649649EA">
            <w:pPr>
              <w:pStyle w:val="11"/>
              <w:numPr>
                <w:ilvl w:val="0"/>
                <w:numId w:val="64"/>
              </w:numPr>
              <w:tabs>
                <w:tab w:val="left" w:pos="475"/>
              </w:tabs>
              <w:spacing w:before="0" w:after="0" w:line="240" w:lineRule="auto"/>
              <w:ind w:left="475" w:right="217" w:hanging="360"/>
              <w:jc w:val="left"/>
              <w:rPr>
                <w:rFonts w:ascii="Arial MT"/>
                <w:sz w:val="22"/>
              </w:rPr>
            </w:pPr>
            <w:r>
              <w:rPr>
                <w:rFonts w:ascii="Arial MT"/>
                <w:sz w:val="22"/>
              </w:rPr>
              <w:t>Keputusan Menteri Perhubungan No. PM 46 Tahun 2018 tentang Pengelolaan</w:t>
            </w:r>
            <w:r>
              <w:rPr>
                <w:rFonts w:ascii="Arial MT"/>
                <w:spacing w:val="-4"/>
                <w:sz w:val="22"/>
              </w:rPr>
              <w:t xml:space="preserve"> </w:t>
            </w:r>
            <w:r>
              <w:rPr>
                <w:rFonts w:ascii="Arial MT"/>
                <w:sz w:val="22"/>
              </w:rPr>
              <w:t>Informasi</w:t>
            </w:r>
            <w:r>
              <w:rPr>
                <w:rFonts w:ascii="Arial MT"/>
                <w:spacing w:val="-11"/>
                <w:sz w:val="22"/>
              </w:rPr>
              <w:t xml:space="preserve"> </w:t>
            </w:r>
            <w:r>
              <w:rPr>
                <w:rFonts w:ascii="Arial MT"/>
                <w:sz w:val="22"/>
              </w:rPr>
              <w:t>dan</w:t>
            </w:r>
            <w:r>
              <w:rPr>
                <w:rFonts w:ascii="Arial MT"/>
                <w:spacing w:val="-4"/>
                <w:sz w:val="22"/>
              </w:rPr>
              <w:t xml:space="preserve"> </w:t>
            </w:r>
            <w:r>
              <w:rPr>
                <w:rFonts w:ascii="Arial MT"/>
                <w:sz w:val="22"/>
              </w:rPr>
              <w:t>Dokumentasi</w:t>
            </w:r>
            <w:r>
              <w:rPr>
                <w:rFonts w:ascii="Arial MT"/>
                <w:spacing w:val="-6"/>
                <w:sz w:val="22"/>
              </w:rPr>
              <w:t xml:space="preserve"> </w:t>
            </w:r>
            <w:r>
              <w:rPr>
                <w:rFonts w:ascii="Arial MT"/>
                <w:sz w:val="22"/>
              </w:rPr>
              <w:t>di</w:t>
            </w:r>
            <w:r>
              <w:rPr>
                <w:rFonts w:ascii="Arial MT"/>
                <w:spacing w:val="-11"/>
                <w:sz w:val="22"/>
              </w:rPr>
              <w:t xml:space="preserve"> </w:t>
            </w:r>
            <w:r>
              <w:rPr>
                <w:rFonts w:ascii="Arial MT"/>
                <w:sz w:val="22"/>
              </w:rPr>
              <w:t>Lingkungan</w:t>
            </w:r>
            <w:r>
              <w:rPr>
                <w:rFonts w:ascii="Arial MT"/>
                <w:spacing w:val="-8"/>
                <w:sz w:val="22"/>
              </w:rPr>
              <w:t xml:space="preserve"> </w:t>
            </w:r>
            <w:r>
              <w:rPr>
                <w:rFonts w:ascii="Arial MT"/>
                <w:sz w:val="22"/>
              </w:rPr>
              <w:t xml:space="preserve">Kementerian Perhubungan perlu ditetapkan Struktur dan Tata Kerja Organisasi Pelayanan Informasi Publik di Lingkungan Kementerian </w:t>
            </w:r>
            <w:r>
              <w:rPr>
                <w:rFonts w:ascii="Arial MT"/>
                <w:spacing w:val="-2"/>
                <w:sz w:val="22"/>
              </w:rPr>
              <w:t>Perhubungan.</w:t>
            </w:r>
          </w:p>
          <w:p w14:paraId="7CAB82E0">
            <w:pPr>
              <w:pStyle w:val="11"/>
              <w:numPr>
                <w:ilvl w:val="0"/>
                <w:numId w:val="64"/>
              </w:numPr>
              <w:tabs>
                <w:tab w:val="left" w:pos="474"/>
              </w:tabs>
              <w:spacing w:before="2" w:after="0" w:line="251" w:lineRule="exact"/>
              <w:ind w:left="474" w:right="0" w:hanging="359"/>
              <w:jc w:val="left"/>
              <w:rPr>
                <w:rFonts w:ascii="Arial MT"/>
                <w:sz w:val="22"/>
              </w:rPr>
            </w:pPr>
            <w:r>
              <w:rPr>
                <w:rFonts w:ascii="Arial MT"/>
                <w:sz w:val="22"/>
              </w:rPr>
              <w:t>UU</w:t>
            </w:r>
            <w:r>
              <w:rPr>
                <w:rFonts w:ascii="Arial MT"/>
                <w:spacing w:val="-5"/>
                <w:sz w:val="22"/>
              </w:rPr>
              <w:t xml:space="preserve"> </w:t>
            </w:r>
            <w:r>
              <w:rPr>
                <w:rFonts w:ascii="Arial MT"/>
                <w:sz w:val="22"/>
              </w:rPr>
              <w:t>Nomor</w:t>
            </w:r>
            <w:r>
              <w:rPr>
                <w:rFonts w:ascii="Arial MT"/>
                <w:spacing w:val="-6"/>
                <w:sz w:val="22"/>
              </w:rPr>
              <w:t xml:space="preserve"> </w:t>
            </w:r>
            <w:r>
              <w:rPr>
                <w:rFonts w:ascii="Arial MT"/>
                <w:sz w:val="22"/>
              </w:rPr>
              <w:t>14</w:t>
            </w:r>
            <w:r>
              <w:rPr>
                <w:rFonts w:ascii="Arial MT"/>
                <w:spacing w:val="-4"/>
                <w:sz w:val="22"/>
              </w:rPr>
              <w:t xml:space="preserve"> </w:t>
            </w:r>
            <w:r>
              <w:rPr>
                <w:rFonts w:ascii="Arial MT"/>
                <w:sz w:val="22"/>
              </w:rPr>
              <w:t>tahun</w:t>
            </w:r>
            <w:r>
              <w:rPr>
                <w:rFonts w:ascii="Arial MT"/>
                <w:spacing w:val="-6"/>
                <w:sz w:val="22"/>
              </w:rPr>
              <w:t xml:space="preserve"> </w:t>
            </w:r>
            <w:r>
              <w:rPr>
                <w:rFonts w:ascii="Arial MT"/>
                <w:sz w:val="22"/>
              </w:rPr>
              <w:t>2008</w:t>
            </w:r>
            <w:r>
              <w:rPr>
                <w:rFonts w:ascii="Arial MT"/>
                <w:spacing w:val="-4"/>
                <w:sz w:val="22"/>
              </w:rPr>
              <w:t xml:space="preserve"> </w:t>
            </w:r>
            <w:r>
              <w:rPr>
                <w:rFonts w:ascii="Arial MT"/>
                <w:sz w:val="22"/>
              </w:rPr>
              <w:t>tentang</w:t>
            </w:r>
            <w:r>
              <w:rPr>
                <w:rFonts w:ascii="Arial MT"/>
                <w:spacing w:val="-6"/>
                <w:sz w:val="22"/>
              </w:rPr>
              <w:t xml:space="preserve"> </w:t>
            </w:r>
            <w:r>
              <w:rPr>
                <w:rFonts w:ascii="Arial MT"/>
                <w:sz w:val="22"/>
              </w:rPr>
              <w:t>Keterbukaan</w:t>
            </w:r>
            <w:r>
              <w:rPr>
                <w:rFonts w:ascii="Arial MT"/>
                <w:spacing w:val="-4"/>
                <w:sz w:val="22"/>
              </w:rPr>
              <w:t xml:space="preserve"> </w:t>
            </w:r>
            <w:r>
              <w:rPr>
                <w:rFonts w:ascii="Arial MT"/>
                <w:sz w:val="22"/>
              </w:rPr>
              <w:t>informasi</w:t>
            </w:r>
            <w:r>
              <w:rPr>
                <w:rFonts w:ascii="Arial MT"/>
                <w:spacing w:val="-4"/>
                <w:sz w:val="22"/>
              </w:rPr>
              <w:t xml:space="preserve"> </w:t>
            </w:r>
            <w:r>
              <w:rPr>
                <w:rFonts w:ascii="Arial MT"/>
                <w:spacing w:val="-2"/>
                <w:sz w:val="22"/>
              </w:rPr>
              <w:t>Publik.</w:t>
            </w:r>
          </w:p>
          <w:p w14:paraId="3C663B7F">
            <w:pPr>
              <w:pStyle w:val="11"/>
              <w:numPr>
                <w:ilvl w:val="0"/>
                <w:numId w:val="64"/>
              </w:numPr>
              <w:tabs>
                <w:tab w:val="left" w:pos="475"/>
              </w:tabs>
              <w:spacing w:before="0" w:after="0" w:line="240" w:lineRule="auto"/>
              <w:ind w:left="475" w:right="698" w:hanging="360"/>
              <w:jc w:val="left"/>
              <w:rPr>
                <w:rFonts w:ascii="Arial MT"/>
                <w:sz w:val="22"/>
              </w:rPr>
            </w:pPr>
            <w:r>
              <w:rPr>
                <w:rFonts w:ascii="Arial MT"/>
                <w:sz w:val="22"/>
              </w:rPr>
              <w:t>PERKI</w:t>
            </w:r>
            <w:r>
              <w:rPr>
                <w:rFonts w:ascii="Arial MT"/>
                <w:spacing w:val="-8"/>
                <w:sz w:val="22"/>
              </w:rPr>
              <w:t xml:space="preserve"> </w:t>
            </w:r>
            <w:r>
              <w:rPr>
                <w:rFonts w:ascii="Arial MT"/>
                <w:sz w:val="22"/>
              </w:rPr>
              <w:t>Nomor</w:t>
            </w:r>
            <w:r>
              <w:rPr>
                <w:rFonts w:ascii="Arial MT"/>
                <w:spacing w:val="-6"/>
                <w:sz w:val="22"/>
              </w:rPr>
              <w:t xml:space="preserve"> </w:t>
            </w:r>
            <w:r>
              <w:rPr>
                <w:rFonts w:ascii="Arial MT"/>
                <w:sz w:val="22"/>
              </w:rPr>
              <w:t>1</w:t>
            </w:r>
            <w:r>
              <w:rPr>
                <w:rFonts w:ascii="Arial MT"/>
                <w:spacing w:val="-7"/>
                <w:sz w:val="22"/>
              </w:rPr>
              <w:t xml:space="preserve"> </w:t>
            </w:r>
            <w:r>
              <w:rPr>
                <w:rFonts w:ascii="Arial MT"/>
                <w:sz w:val="22"/>
              </w:rPr>
              <w:t>tahun</w:t>
            </w:r>
            <w:r>
              <w:rPr>
                <w:rFonts w:ascii="Arial MT"/>
                <w:spacing w:val="-3"/>
                <w:sz w:val="22"/>
              </w:rPr>
              <w:t xml:space="preserve"> </w:t>
            </w:r>
            <w:r>
              <w:rPr>
                <w:rFonts w:ascii="Arial MT"/>
                <w:sz w:val="22"/>
              </w:rPr>
              <w:t>2010</w:t>
            </w:r>
            <w:r>
              <w:rPr>
                <w:rFonts w:ascii="Arial MT"/>
                <w:spacing w:val="-3"/>
                <w:sz w:val="22"/>
              </w:rPr>
              <w:t xml:space="preserve"> </w:t>
            </w:r>
            <w:r>
              <w:rPr>
                <w:rFonts w:ascii="Arial MT"/>
                <w:sz w:val="22"/>
              </w:rPr>
              <w:t>tentang</w:t>
            </w:r>
            <w:r>
              <w:rPr>
                <w:rFonts w:ascii="Arial MT"/>
                <w:spacing w:val="-7"/>
                <w:sz w:val="22"/>
              </w:rPr>
              <w:t xml:space="preserve"> </w:t>
            </w:r>
            <w:r>
              <w:rPr>
                <w:rFonts w:ascii="Arial MT"/>
                <w:sz w:val="22"/>
              </w:rPr>
              <w:t>Standar</w:t>
            </w:r>
            <w:r>
              <w:rPr>
                <w:rFonts w:ascii="Arial MT"/>
                <w:spacing w:val="-11"/>
                <w:sz w:val="22"/>
              </w:rPr>
              <w:t xml:space="preserve"> </w:t>
            </w:r>
            <w:r>
              <w:rPr>
                <w:rFonts w:ascii="Arial MT"/>
                <w:sz w:val="22"/>
              </w:rPr>
              <w:t>Layanan</w:t>
            </w:r>
            <w:r>
              <w:rPr>
                <w:rFonts w:ascii="Arial MT"/>
                <w:spacing w:val="-3"/>
                <w:sz w:val="22"/>
              </w:rPr>
              <w:t xml:space="preserve"> </w:t>
            </w:r>
            <w:r>
              <w:rPr>
                <w:rFonts w:ascii="Arial MT"/>
                <w:sz w:val="22"/>
              </w:rPr>
              <w:t xml:space="preserve">Informasi </w:t>
            </w:r>
            <w:r>
              <w:rPr>
                <w:rFonts w:ascii="Arial MT"/>
                <w:spacing w:val="-2"/>
                <w:sz w:val="22"/>
              </w:rPr>
              <w:t>Publik</w:t>
            </w:r>
          </w:p>
          <w:p w14:paraId="0CF8E7F1">
            <w:pPr>
              <w:pStyle w:val="11"/>
              <w:numPr>
                <w:ilvl w:val="0"/>
                <w:numId w:val="64"/>
              </w:numPr>
              <w:tabs>
                <w:tab w:val="left" w:pos="475"/>
              </w:tabs>
              <w:spacing w:before="1" w:after="0" w:line="240" w:lineRule="auto"/>
              <w:ind w:left="475" w:right="417" w:hanging="360"/>
              <w:jc w:val="left"/>
              <w:rPr>
                <w:rFonts w:ascii="Arial MT"/>
                <w:sz w:val="22"/>
              </w:rPr>
            </w:pPr>
            <w:r>
              <w:rPr>
                <w:rFonts w:ascii="Arial MT"/>
                <w:sz w:val="22"/>
              </w:rPr>
              <w:t>Surat</w:t>
            </w:r>
            <w:r>
              <w:rPr>
                <w:rFonts w:ascii="Arial MT"/>
                <w:spacing w:val="-7"/>
                <w:sz w:val="22"/>
              </w:rPr>
              <w:t xml:space="preserve"> </w:t>
            </w:r>
            <w:r>
              <w:rPr>
                <w:rFonts w:ascii="Arial MT"/>
                <w:sz w:val="22"/>
              </w:rPr>
              <w:t>Keputusan</w:t>
            </w:r>
            <w:r>
              <w:rPr>
                <w:rFonts w:ascii="Arial MT"/>
                <w:spacing w:val="-2"/>
                <w:sz w:val="22"/>
              </w:rPr>
              <w:t xml:space="preserve"> </w:t>
            </w:r>
            <w:r>
              <w:rPr>
                <w:rFonts w:ascii="Arial MT"/>
                <w:sz w:val="22"/>
              </w:rPr>
              <w:t>Kepala</w:t>
            </w:r>
            <w:r>
              <w:rPr>
                <w:rFonts w:ascii="Arial MT"/>
                <w:spacing w:val="-6"/>
                <w:sz w:val="22"/>
              </w:rPr>
              <w:t xml:space="preserve"> </w:t>
            </w:r>
            <w:r>
              <w:rPr>
                <w:rFonts w:ascii="Arial MT"/>
                <w:sz w:val="22"/>
              </w:rPr>
              <w:t>Kantor</w:t>
            </w:r>
            <w:r>
              <w:rPr>
                <w:rFonts w:ascii="Arial MT"/>
                <w:spacing w:val="-5"/>
                <w:sz w:val="22"/>
              </w:rPr>
              <w:t xml:space="preserve"> </w:t>
            </w:r>
            <w:r>
              <w:rPr>
                <w:rFonts w:ascii="Arial MT"/>
                <w:sz w:val="22"/>
              </w:rPr>
              <w:t>UPBU</w:t>
            </w:r>
            <w:r>
              <w:rPr>
                <w:rFonts w:ascii="Arial MT"/>
                <w:spacing w:val="-9"/>
                <w:sz w:val="22"/>
              </w:rPr>
              <w:t xml:space="preserve"> </w:t>
            </w:r>
            <w:r>
              <w:rPr>
                <w:rFonts w:ascii="Arial MT"/>
                <w:sz w:val="22"/>
              </w:rPr>
              <w:t>Kelas</w:t>
            </w:r>
            <w:r>
              <w:rPr>
                <w:rFonts w:ascii="Arial MT"/>
                <w:spacing w:val="-3"/>
                <w:sz w:val="22"/>
              </w:rPr>
              <w:t xml:space="preserve"> </w:t>
            </w:r>
            <w:r>
              <w:rPr>
                <w:rFonts w:ascii="Arial MT"/>
                <w:sz w:val="22"/>
              </w:rPr>
              <w:t>III</w:t>
            </w:r>
            <w:r>
              <w:rPr>
                <w:rFonts w:ascii="Arial MT"/>
                <w:spacing w:val="-7"/>
                <w:sz w:val="22"/>
              </w:rPr>
              <w:t xml:space="preserve"> </w:t>
            </w:r>
            <w:r>
              <w:rPr>
                <w:rFonts w:ascii="Arial MT"/>
                <w:sz w:val="22"/>
              </w:rPr>
              <w:t>Buli</w:t>
            </w:r>
            <w:r>
              <w:rPr>
                <w:rFonts w:ascii="Arial MT"/>
                <w:spacing w:val="-4"/>
                <w:sz w:val="22"/>
              </w:rPr>
              <w:t xml:space="preserve"> </w:t>
            </w:r>
            <w:r>
              <w:rPr>
                <w:rFonts w:ascii="Arial MT"/>
                <w:sz w:val="22"/>
              </w:rPr>
              <w:t>Maba</w:t>
            </w:r>
            <w:r>
              <w:rPr>
                <w:rFonts w:ascii="Arial MT"/>
                <w:spacing w:val="-2"/>
                <w:sz w:val="22"/>
              </w:rPr>
              <w:t xml:space="preserve"> </w:t>
            </w:r>
            <w:r>
              <w:rPr>
                <w:rFonts w:ascii="Arial MT"/>
                <w:sz w:val="22"/>
              </w:rPr>
              <w:t>Nomor</w:t>
            </w:r>
            <w:r>
              <w:rPr>
                <w:rFonts w:ascii="Arial MT"/>
                <w:spacing w:val="-5"/>
                <w:sz w:val="22"/>
              </w:rPr>
              <w:t xml:space="preserve"> </w:t>
            </w:r>
            <w:r>
              <w:rPr>
                <w:rFonts w:ascii="Arial MT"/>
                <w:sz w:val="22"/>
              </w:rPr>
              <w:t>: KP.004/52b/V/BLI-2023 tentang Pejabat Pengelola Informasi dan Dokumentasi (PPID) Pelaksana di Lingkungan Kantor Unit Penyelenggara Bandar Udara Kelas III Buli Maba.</w:t>
            </w:r>
          </w:p>
        </w:tc>
        <w:tc>
          <w:tcPr>
            <w:tcW w:w="7496" w:type="dxa"/>
            <w:gridSpan w:val="2"/>
          </w:tcPr>
          <w:p w14:paraId="6D3EACF4">
            <w:pPr>
              <w:pStyle w:val="11"/>
              <w:numPr>
                <w:ilvl w:val="0"/>
                <w:numId w:val="65"/>
              </w:numPr>
              <w:tabs>
                <w:tab w:val="left" w:pos="536"/>
              </w:tabs>
              <w:spacing w:before="0" w:after="0" w:line="240" w:lineRule="auto"/>
              <w:ind w:left="536" w:right="466" w:hanging="360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Memiliki pengetahuan</w:t>
            </w:r>
            <w:r>
              <w:rPr>
                <w:rFonts w:ascii="Arial MT"/>
                <w:spacing w:val="-3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tetang Peraturan Perundang-undangan di Bidang Standar Pelayanan Publik dan Pelayanan Informasi Publik;</w:t>
            </w:r>
          </w:p>
          <w:p w14:paraId="06698AC1">
            <w:pPr>
              <w:pStyle w:val="11"/>
              <w:numPr>
                <w:ilvl w:val="0"/>
                <w:numId w:val="65"/>
              </w:numPr>
              <w:tabs>
                <w:tab w:val="left" w:pos="536"/>
              </w:tabs>
              <w:spacing w:before="0" w:after="0" w:line="204" w:lineRule="exact"/>
              <w:ind w:left="536" w:right="0" w:hanging="360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Mampu</w:t>
            </w:r>
            <w:r>
              <w:rPr>
                <w:rFonts w:ascii="Arial MT"/>
                <w:spacing w:val="-10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berkomunikasi</w:t>
            </w:r>
            <w:r>
              <w:rPr>
                <w:rFonts w:ascii="Arial MT"/>
                <w:spacing w:val="-7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dengan</w:t>
            </w:r>
            <w:r>
              <w:rPr>
                <w:rFonts w:ascii="Arial MT"/>
                <w:spacing w:val="-3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baik,</w:t>
            </w:r>
            <w:r>
              <w:rPr>
                <w:rFonts w:ascii="Arial MT"/>
                <w:spacing w:val="-8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secara</w:t>
            </w:r>
            <w:r>
              <w:rPr>
                <w:rFonts w:ascii="Arial MT"/>
                <w:spacing w:val="-6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lisan</w:t>
            </w:r>
            <w:r>
              <w:rPr>
                <w:rFonts w:ascii="Arial MT"/>
                <w:spacing w:val="-13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maupun</w:t>
            </w:r>
            <w:r>
              <w:rPr>
                <w:rFonts w:ascii="Arial MT"/>
                <w:spacing w:val="-6"/>
                <w:sz w:val="18"/>
              </w:rPr>
              <w:t xml:space="preserve"> </w:t>
            </w:r>
            <w:r>
              <w:rPr>
                <w:rFonts w:ascii="Arial MT"/>
                <w:spacing w:val="-2"/>
                <w:sz w:val="18"/>
              </w:rPr>
              <w:t>tulisan;</w:t>
            </w:r>
          </w:p>
          <w:p w14:paraId="06C7DB9F">
            <w:pPr>
              <w:pStyle w:val="11"/>
              <w:numPr>
                <w:ilvl w:val="0"/>
                <w:numId w:val="65"/>
              </w:numPr>
              <w:tabs>
                <w:tab w:val="left" w:pos="536"/>
              </w:tabs>
              <w:spacing w:before="0" w:after="0" w:line="204" w:lineRule="exact"/>
              <w:ind w:left="536" w:right="0" w:hanging="360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Memiliki</w:t>
            </w:r>
            <w:r>
              <w:rPr>
                <w:rFonts w:ascii="Arial MT"/>
                <w:spacing w:val="-13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pengetahuan</w:t>
            </w:r>
            <w:r>
              <w:rPr>
                <w:rFonts w:ascii="Arial MT"/>
                <w:spacing w:val="-12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tentang</w:t>
            </w:r>
            <w:r>
              <w:rPr>
                <w:rFonts w:ascii="Arial MT"/>
                <w:spacing w:val="-10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Prosedur</w:t>
            </w:r>
            <w:r>
              <w:rPr>
                <w:rFonts w:ascii="Arial MT"/>
                <w:spacing w:val="-8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Penyelesaian</w:t>
            </w:r>
            <w:r>
              <w:rPr>
                <w:rFonts w:ascii="Arial MT"/>
                <w:spacing w:val="-9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Pengaduan</w:t>
            </w:r>
            <w:r>
              <w:rPr>
                <w:rFonts w:ascii="Arial MT"/>
                <w:spacing w:val="-12"/>
                <w:sz w:val="18"/>
              </w:rPr>
              <w:t xml:space="preserve"> </w:t>
            </w:r>
            <w:r>
              <w:rPr>
                <w:rFonts w:ascii="Arial MT"/>
                <w:spacing w:val="-2"/>
                <w:sz w:val="18"/>
              </w:rPr>
              <w:t>Informasi.</w:t>
            </w:r>
          </w:p>
        </w:tc>
      </w:tr>
      <w:tr w14:paraId="0E125D1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" w:hRule="atLeast"/>
        </w:trPr>
        <w:tc>
          <w:tcPr>
            <w:tcW w:w="7404" w:type="dxa"/>
          </w:tcPr>
          <w:p w14:paraId="586218BF">
            <w:pPr>
              <w:pStyle w:val="11"/>
              <w:spacing w:line="186" w:lineRule="exact"/>
              <w:ind w:left="115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KETERKAITAN</w:t>
            </w:r>
          </w:p>
        </w:tc>
        <w:tc>
          <w:tcPr>
            <w:tcW w:w="7496" w:type="dxa"/>
            <w:gridSpan w:val="2"/>
          </w:tcPr>
          <w:p w14:paraId="13AA70F5">
            <w:pPr>
              <w:pStyle w:val="11"/>
              <w:spacing w:line="186" w:lineRule="exact"/>
              <w:ind w:left="114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PERALATAN/PERLENGKAPAN</w:t>
            </w:r>
          </w:p>
        </w:tc>
      </w:tr>
      <w:tr w14:paraId="25E1FB0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3" w:hRule="atLeast"/>
        </w:trPr>
        <w:tc>
          <w:tcPr>
            <w:tcW w:w="7404" w:type="dxa"/>
          </w:tcPr>
          <w:p w14:paraId="62EC9FDB">
            <w:pPr>
              <w:pStyle w:val="11"/>
              <w:numPr>
                <w:ilvl w:val="0"/>
                <w:numId w:val="66"/>
              </w:numPr>
              <w:tabs>
                <w:tab w:val="left" w:pos="566"/>
              </w:tabs>
              <w:spacing w:before="0" w:after="0" w:line="204" w:lineRule="exact"/>
              <w:ind w:left="566" w:right="0" w:hanging="360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Tim</w:t>
            </w:r>
            <w:r>
              <w:rPr>
                <w:rFonts w:ascii="Arial MT"/>
                <w:spacing w:val="-4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Pelaksana</w:t>
            </w:r>
            <w:r>
              <w:rPr>
                <w:rFonts w:ascii="Arial MT"/>
                <w:spacing w:val="-9"/>
                <w:sz w:val="18"/>
              </w:rPr>
              <w:t xml:space="preserve"> </w:t>
            </w:r>
            <w:r>
              <w:rPr>
                <w:rFonts w:ascii="Arial MT"/>
                <w:spacing w:val="-5"/>
                <w:sz w:val="18"/>
              </w:rPr>
              <w:t>PID</w:t>
            </w:r>
          </w:p>
          <w:p w14:paraId="67290857">
            <w:pPr>
              <w:pStyle w:val="11"/>
              <w:numPr>
                <w:ilvl w:val="0"/>
                <w:numId w:val="66"/>
              </w:numPr>
              <w:tabs>
                <w:tab w:val="left" w:pos="566"/>
              </w:tabs>
              <w:spacing w:before="0" w:after="0" w:line="204" w:lineRule="exact"/>
              <w:ind w:left="566" w:right="0" w:hanging="360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Petugas</w:t>
            </w:r>
            <w:r>
              <w:rPr>
                <w:rFonts w:ascii="Arial MT"/>
                <w:spacing w:val="-3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Layanan</w:t>
            </w:r>
            <w:r>
              <w:rPr>
                <w:rFonts w:ascii="Arial MT"/>
                <w:spacing w:val="-11"/>
                <w:sz w:val="18"/>
              </w:rPr>
              <w:t xml:space="preserve"> </w:t>
            </w:r>
            <w:r>
              <w:rPr>
                <w:rFonts w:ascii="Arial MT"/>
                <w:spacing w:val="-2"/>
                <w:sz w:val="18"/>
              </w:rPr>
              <w:t>Informasi</w:t>
            </w:r>
          </w:p>
          <w:p w14:paraId="0A89F28C">
            <w:pPr>
              <w:pStyle w:val="11"/>
              <w:numPr>
                <w:ilvl w:val="0"/>
                <w:numId w:val="66"/>
              </w:numPr>
              <w:tabs>
                <w:tab w:val="left" w:pos="566"/>
              </w:tabs>
              <w:spacing w:before="4" w:after="0" w:line="207" w:lineRule="exact"/>
              <w:ind w:left="566" w:right="0" w:hanging="360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Pejabat</w:t>
            </w:r>
            <w:r>
              <w:rPr>
                <w:rFonts w:ascii="Arial MT"/>
                <w:spacing w:val="-1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Pengelola</w:t>
            </w:r>
            <w:r>
              <w:rPr>
                <w:rFonts w:ascii="Arial MT"/>
                <w:spacing w:val="-10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Informasi</w:t>
            </w:r>
            <w:r>
              <w:rPr>
                <w:rFonts w:ascii="Arial MT"/>
                <w:spacing w:val="-7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dan</w:t>
            </w:r>
            <w:r>
              <w:rPr>
                <w:rFonts w:ascii="Arial MT"/>
                <w:spacing w:val="-7"/>
                <w:sz w:val="18"/>
              </w:rPr>
              <w:t xml:space="preserve"> </w:t>
            </w:r>
            <w:r>
              <w:rPr>
                <w:rFonts w:ascii="Arial MT"/>
                <w:spacing w:val="-2"/>
                <w:sz w:val="18"/>
              </w:rPr>
              <w:t>Dokumentasi</w:t>
            </w:r>
          </w:p>
          <w:p w14:paraId="3F43B9E6">
            <w:pPr>
              <w:pStyle w:val="11"/>
              <w:numPr>
                <w:ilvl w:val="0"/>
                <w:numId w:val="66"/>
              </w:numPr>
              <w:tabs>
                <w:tab w:val="left" w:pos="566"/>
              </w:tabs>
              <w:spacing w:before="0" w:after="0" w:line="204" w:lineRule="exact"/>
              <w:ind w:left="566" w:right="0" w:hanging="360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Pemohon</w:t>
            </w:r>
          </w:p>
          <w:p w14:paraId="74D3905F">
            <w:pPr>
              <w:pStyle w:val="11"/>
              <w:numPr>
                <w:ilvl w:val="0"/>
                <w:numId w:val="66"/>
              </w:numPr>
              <w:tabs>
                <w:tab w:val="left" w:pos="566"/>
              </w:tabs>
              <w:spacing w:before="0" w:after="0" w:line="204" w:lineRule="exact"/>
              <w:ind w:left="566" w:right="0" w:hanging="360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Pengendali</w:t>
            </w:r>
            <w:r>
              <w:rPr>
                <w:rFonts w:ascii="Arial MT"/>
                <w:spacing w:val="-3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Data</w:t>
            </w:r>
            <w:r>
              <w:rPr>
                <w:rFonts w:ascii="Arial MT"/>
                <w:spacing w:val="-12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dan</w:t>
            </w:r>
            <w:r>
              <w:rPr>
                <w:rFonts w:ascii="Arial MT"/>
                <w:spacing w:val="-11"/>
                <w:sz w:val="18"/>
              </w:rPr>
              <w:t xml:space="preserve"> </w:t>
            </w:r>
            <w:r>
              <w:rPr>
                <w:rFonts w:ascii="Arial MT"/>
                <w:spacing w:val="-2"/>
                <w:sz w:val="18"/>
              </w:rPr>
              <w:t>Informasi</w:t>
            </w:r>
          </w:p>
        </w:tc>
        <w:tc>
          <w:tcPr>
            <w:tcW w:w="7496" w:type="dxa"/>
            <w:gridSpan w:val="2"/>
          </w:tcPr>
          <w:p w14:paraId="5CDAE2FB">
            <w:pPr>
              <w:pStyle w:val="11"/>
              <w:ind w:left="114" w:right="5861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 xml:space="preserve">Komputer Printer/Scanner </w:t>
            </w:r>
            <w:r>
              <w:rPr>
                <w:rFonts w:ascii="Arial MT"/>
                <w:sz w:val="18"/>
              </w:rPr>
              <w:t>Alat</w:t>
            </w:r>
            <w:r>
              <w:rPr>
                <w:rFonts w:ascii="Arial MT"/>
                <w:spacing w:val="-10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Tulis</w:t>
            </w:r>
            <w:r>
              <w:rPr>
                <w:rFonts w:ascii="Arial MT"/>
                <w:spacing w:val="-7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 xml:space="preserve">Kantor Buku Catatan </w:t>
            </w:r>
            <w:r>
              <w:rPr>
                <w:rFonts w:ascii="Arial MT"/>
                <w:spacing w:val="-2"/>
                <w:sz w:val="18"/>
              </w:rPr>
              <w:t>Jaringan</w:t>
            </w:r>
            <w:r>
              <w:rPr>
                <w:rFonts w:ascii="Arial MT"/>
                <w:spacing w:val="-12"/>
                <w:sz w:val="18"/>
              </w:rPr>
              <w:t xml:space="preserve"> </w:t>
            </w:r>
            <w:r>
              <w:rPr>
                <w:rFonts w:ascii="Arial MT"/>
                <w:spacing w:val="-2"/>
                <w:sz w:val="18"/>
              </w:rPr>
              <w:t>Internet</w:t>
            </w:r>
          </w:p>
        </w:tc>
      </w:tr>
      <w:tr w14:paraId="24D18C9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6" w:hRule="atLeast"/>
        </w:trPr>
        <w:tc>
          <w:tcPr>
            <w:tcW w:w="7404" w:type="dxa"/>
          </w:tcPr>
          <w:p w14:paraId="04AC4097">
            <w:pPr>
              <w:pStyle w:val="11"/>
              <w:spacing w:line="186" w:lineRule="exact"/>
              <w:ind w:left="115"/>
              <w:rPr>
                <w:rFonts w:ascii="Arial MT"/>
                <w:sz w:val="18"/>
              </w:rPr>
            </w:pPr>
            <w:r>
              <w:rPr>
                <w:rFonts w:ascii="Arial MT"/>
                <w:spacing w:val="-2"/>
                <w:sz w:val="18"/>
              </w:rPr>
              <w:t>PERINGATAN</w:t>
            </w:r>
          </w:p>
        </w:tc>
        <w:tc>
          <w:tcPr>
            <w:tcW w:w="7496" w:type="dxa"/>
            <w:gridSpan w:val="2"/>
          </w:tcPr>
          <w:p w14:paraId="216E0888">
            <w:pPr>
              <w:pStyle w:val="11"/>
              <w:spacing w:line="186" w:lineRule="exact"/>
              <w:ind w:left="114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PENCATATAN</w:t>
            </w:r>
            <w:r>
              <w:rPr>
                <w:rFonts w:ascii="Arial MT"/>
                <w:spacing w:val="-7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DAN</w:t>
            </w:r>
            <w:r>
              <w:rPr>
                <w:rFonts w:ascii="Arial MT"/>
                <w:spacing w:val="-4"/>
                <w:sz w:val="18"/>
              </w:rPr>
              <w:t xml:space="preserve"> </w:t>
            </w:r>
            <w:r>
              <w:rPr>
                <w:rFonts w:ascii="Arial MT"/>
                <w:spacing w:val="-2"/>
                <w:sz w:val="18"/>
              </w:rPr>
              <w:t>PENDATAAN</w:t>
            </w:r>
          </w:p>
        </w:tc>
      </w:tr>
      <w:tr w14:paraId="4031DD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4" w:hRule="atLeast"/>
        </w:trPr>
        <w:tc>
          <w:tcPr>
            <w:tcW w:w="7404" w:type="dxa"/>
          </w:tcPr>
          <w:p w14:paraId="0CAEF0E5">
            <w:pPr>
              <w:pStyle w:val="11"/>
              <w:numPr>
                <w:ilvl w:val="0"/>
                <w:numId w:val="67"/>
              </w:numPr>
              <w:tabs>
                <w:tab w:val="left" w:pos="566"/>
              </w:tabs>
              <w:spacing w:before="0" w:after="0" w:line="240" w:lineRule="auto"/>
              <w:ind w:left="566" w:right="563" w:hanging="360"/>
              <w:jc w:val="left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Jika SOP ini tidak dilaksanakan, maka pengaduan informasi akan terhambat sehingga berpotensi menimbulkan masalah hukum.</w:t>
            </w:r>
          </w:p>
        </w:tc>
        <w:tc>
          <w:tcPr>
            <w:tcW w:w="7496" w:type="dxa"/>
            <w:gridSpan w:val="2"/>
          </w:tcPr>
          <w:p w14:paraId="3B72C5AE">
            <w:pPr>
              <w:pStyle w:val="11"/>
              <w:spacing w:line="206" w:lineRule="exact"/>
              <w:ind w:left="114"/>
              <w:rPr>
                <w:rFonts w:ascii="Arial MT"/>
                <w:sz w:val="18"/>
              </w:rPr>
            </w:pPr>
            <w:r>
              <w:rPr>
                <w:rFonts w:ascii="Arial MT"/>
                <w:sz w:val="18"/>
              </w:rPr>
              <w:t>Disimpan</w:t>
            </w:r>
            <w:r>
              <w:rPr>
                <w:rFonts w:ascii="Arial MT"/>
                <w:spacing w:val="-7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sebagai</w:t>
            </w:r>
            <w:r>
              <w:rPr>
                <w:rFonts w:ascii="Arial MT"/>
                <w:spacing w:val="-3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data</w:t>
            </w:r>
            <w:r>
              <w:rPr>
                <w:rFonts w:ascii="Arial MT"/>
                <w:spacing w:val="-6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elektronik</w:t>
            </w:r>
            <w:r>
              <w:rPr>
                <w:rFonts w:ascii="Arial MT"/>
                <w:spacing w:val="-4"/>
                <w:sz w:val="18"/>
              </w:rPr>
              <w:t xml:space="preserve"> </w:t>
            </w:r>
            <w:r>
              <w:rPr>
                <w:rFonts w:ascii="Arial MT"/>
                <w:sz w:val="18"/>
              </w:rPr>
              <w:t>dan</w:t>
            </w:r>
            <w:r>
              <w:rPr>
                <w:rFonts w:ascii="Arial MT"/>
                <w:spacing w:val="-11"/>
                <w:sz w:val="18"/>
              </w:rPr>
              <w:t xml:space="preserve"> </w:t>
            </w:r>
            <w:r>
              <w:rPr>
                <w:rFonts w:ascii="Arial MT"/>
                <w:spacing w:val="-2"/>
                <w:sz w:val="18"/>
              </w:rPr>
              <w:t>manual.</w:t>
            </w:r>
          </w:p>
        </w:tc>
      </w:tr>
    </w:tbl>
    <w:p w14:paraId="27BD273D">
      <w:pPr>
        <w:pStyle w:val="11"/>
        <w:spacing w:after="0" w:line="206" w:lineRule="exact"/>
        <w:rPr>
          <w:rFonts w:ascii="Arial MT"/>
          <w:sz w:val="18"/>
        </w:rPr>
        <w:sectPr>
          <w:pgSz w:w="16820" w:h="11900" w:orient="landscape"/>
          <w:pgMar w:top="720" w:right="425" w:bottom="280" w:left="850" w:header="720" w:footer="720" w:gutter="0"/>
          <w:cols w:space="720" w:num="1"/>
        </w:sectPr>
      </w:pPr>
    </w:p>
    <w:p w14:paraId="129E5771">
      <w:pPr>
        <w:pStyle w:val="4"/>
        <w:spacing w:before="67"/>
        <w:ind w:left="440" w:right="238"/>
        <w:jc w:val="center"/>
        <w:rPr>
          <w:rFonts w:ascii="Arial"/>
        </w:rPr>
      </w:pPr>
      <w:r>
        <w:rPr>
          <w:rFonts w:ascii="Arial"/>
          <w:u w:val="thick"/>
        </w:rPr>
        <w:t>SOP</w:t>
      </w:r>
      <w:r>
        <w:rPr>
          <w:rFonts w:ascii="Arial"/>
          <w:spacing w:val="-9"/>
          <w:u w:val="thick"/>
        </w:rPr>
        <w:t xml:space="preserve"> </w:t>
      </w:r>
      <w:r>
        <w:rPr>
          <w:rFonts w:ascii="Arial"/>
          <w:u w:val="thick"/>
        </w:rPr>
        <w:t>Pengaduan</w:t>
      </w:r>
      <w:r>
        <w:rPr>
          <w:rFonts w:ascii="Arial"/>
          <w:spacing w:val="-4"/>
          <w:u w:val="thick"/>
        </w:rPr>
        <w:t xml:space="preserve"> </w:t>
      </w:r>
      <w:r>
        <w:rPr>
          <w:rFonts w:ascii="Arial"/>
          <w:spacing w:val="-2"/>
          <w:u w:val="thick"/>
        </w:rPr>
        <w:t>Informasi</w:t>
      </w:r>
    </w:p>
    <w:p w14:paraId="578251BA">
      <w:pPr>
        <w:pStyle w:val="8"/>
        <w:spacing w:before="30"/>
        <w:rPr>
          <w:rFonts w:ascii="Arial"/>
          <w:b/>
        </w:rPr>
      </w:pPr>
    </w:p>
    <w:tbl>
      <w:tblPr>
        <w:tblStyle w:val="7"/>
        <w:tblW w:w="0" w:type="auto"/>
        <w:tblInd w:w="149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552"/>
        <w:gridCol w:w="2477"/>
        <w:gridCol w:w="1579"/>
        <w:gridCol w:w="1574"/>
        <w:gridCol w:w="1619"/>
        <w:gridCol w:w="1441"/>
        <w:gridCol w:w="1585"/>
        <w:gridCol w:w="1441"/>
        <w:gridCol w:w="1662"/>
        <w:gridCol w:w="1431"/>
      </w:tblGrid>
      <w:tr w14:paraId="33BE015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88" w:hRule="atLeast"/>
        </w:trPr>
        <w:tc>
          <w:tcPr>
            <w:tcW w:w="552" w:type="dxa"/>
            <w:vMerge w:val="restart"/>
          </w:tcPr>
          <w:p w14:paraId="011F1182">
            <w:pPr>
              <w:pStyle w:val="11"/>
              <w:rPr>
                <w:rFonts w:ascii="Arial"/>
                <w:b/>
                <w:sz w:val="20"/>
              </w:rPr>
            </w:pPr>
          </w:p>
          <w:p w14:paraId="1F1F9EDF">
            <w:pPr>
              <w:pStyle w:val="11"/>
              <w:spacing w:before="192"/>
              <w:rPr>
                <w:rFonts w:ascii="Arial"/>
                <w:b/>
                <w:sz w:val="20"/>
              </w:rPr>
            </w:pPr>
          </w:p>
          <w:p w14:paraId="4731EFAB">
            <w:pPr>
              <w:pStyle w:val="11"/>
              <w:spacing w:before="1"/>
              <w:ind w:left="13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5"/>
                <w:sz w:val="20"/>
              </w:rPr>
              <w:t>No</w:t>
            </w:r>
          </w:p>
        </w:tc>
        <w:tc>
          <w:tcPr>
            <w:tcW w:w="2477" w:type="dxa"/>
            <w:vMerge w:val="restart"/>
          </w:tcPr>
          <w:p w14:paraId="3E3838AD">
            <w:pPr>
              <w:pStyle w:val="11"/>
              <w:rPr>
                <w:rFonts w:ascii="Arial"/>
                <w:b/>
                <w:sz w:val="20"/>
              </w:rPr>
            </w:pPr>
          </w:p>
          <w:p w14:paraId="5BE9C9FA">
            <w:pPr>
              <w:pStyle w:val="11"/>
              <w:spacing w:before="192"/>
              <w:rPr>
                <w:rFonts w:ascii="Arial"/>
                <w:b/>
                <w:sz w:val="20"/>
              </w:rPr>
            </w:pPr>
          </w:p>
          <w:p w14:paraId="7225BD0F">
            <w:pPr>
              <w:pStyle w:val="11"/>
              <w:spacing w:before="1"/>
              <w:ind w:left="772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Kegiatan</w:t>
            </w:r>
          </w:p>
        </w:tc>
        <w:tc>
          <w:tcPr>
            <w:tcW w:w="6213" w:type="dxa"/>
            <w:gridSpan w:val="4"/>
          </w:tcPr>
          <w:p w14:paraId="7FEC1D6B">
            <w:pPr>
              <w:pStyle w:val="11"/>
              <w:spacing w:before="62"/>
              <w:ind w:left="12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Pelaksana</w:t>
            </w:r>
          </w:p>
        </w:tc>
        <w:tc>
          <w:tcPr>
            <w:tcW w:w="4688" w:type="dxa"/>
            <w:gridSpan w:val="3"/>
          </w:tcPr>
          <w:p w14:paraId="7AA6D2EB">
            <w:pPr>
              <w:pStyle w:val="11"/>
              <w:spacing w:before="62"/>
              <w:ind w:left="5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Mutu </w:t>
            </w:r>
            <w:r>
              <w:rPr>
                <w:rFonts w:ascii="Arial"/>
                <w:b/>
                <w:spacing w:val="-4"/>
                <w:sz w:val="20"/>
              </w:rPr>
              <w:t>Baku</w:t>
            </w:r>
          </w:p>
        </w:tc>
        <w:tc>
          <w:tcPr>
            <w:tcW w:w="1431" w:type="dxa"/>
            <w:vMerge w:val="restart"/>
          </w:tcPr>
          <w:p w14:paraId="7160A4DB">
            <w:pPr>
              <w:pStyle w:val="11"/>
              <w:rPr>
                <w:rFonts w:ascii="Arial"/>
                <w:b/>
                <w:sz w:val="20"/>
              </w:rPr>
            </w:pPr>
          </w:p>
          <w:p w14:paraId="1E06C4DE">
            <w:pPr>
              <w:pStyle w:val="11"/>
              <w:spacing w:before="192"/>
              <w:rPr>
                <w:rFonts w:ascii="Arial"/>
                <w:b/>
                <w:sz w:val="20"/>
              </w:rPr>
            </w:pPr>
          </w:p>
          <w:p w14:paraId="78D6DFBB">
            <w:pPr>
              <w:pStyle w:val="11"/>
              <w:spacing w:before="1"/>
              <w:ind w:left="9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Keterangan</w:t>
            </w:r>
          </w:p>
        </w:tc>
      </w:tr>
      <w:tr w14:paraId="01644E7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67" w:hRule="atLeast"/>
        </w:trPr>
        <w:tc>
          <w:tcPr>
            <w:tcW w:w="552" w:type="dxa"/>
            <w:vMerge w:val="continue"/>
            <w:tcBorders>
              <w:top w:val="nil"/>
            </w:tcBorders>
          </w:tcPr>
          <w:p w14:paraId="4DEB2BF9">
            <w:pPr>
              <w:rPr>
                <w:sz w:val="2"/>
                <w:szCs w:val="2"/>
              </w:rPr>
            </w:pPr>
          </w:p>
        </w:tc>
        <w:tc>
          <w:tcPr>
            <w:tcW w:w="2477" w:type="dxa"/>
            <w:vMerge w:val="continue"/>
            <w:tcBorders>
              <w:top w:val="nil"/>
            </w:tcBorders>
          </w:tcPr>
          <w:p w14:paraId="5C0C2DC0">
            <w:pPr>
              <w:rPr>
                <w:sz w:val="2"/>
                <w:szCs w:val="2"/>
              </w:rPr>
            </w:pPr>
          </w:p>
        </w:tc>
        <w:tc>
          <w:tcPr>
            <w:tcW w:w="1579" w:type="dxa"/>
          </w:tcPr>
          <w:p w14:paraId="1517BCDE">
            <w:pPr>
              <w:pStyle w:val="11"/>
              <w:spacing w:before="134"/>
              <w:rPr>
                <w:rFonts w:ascii="Arial"/>
                <w:b/>
                <w:sz w:val="20"/>
              </w:rPr>
            </w:pPr>
          </w:p>
          <w:p w14:paraId="2FBDACEF">
            <w:pPr>
              <w:pStyle w:val="11"/>
              <w:ind w:left="293" w:right="363" w:hanging="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mc:AlternateContent>
                <mc:Choice Requires="wpg">
                  <w:drawing>
                    <wp:anchor distT="0" distB="0" distL="0" distR="0" simplePos="0" relativeHeight="251686912" behindDoc="1" locked="0" layoutInCell="1" allowOverlap="1">
                      <wp:simplePos x="0" y="0"/>
                      <wp:positionH relativeFrom="column">
                        <wp:posOffset>100965</wp:posOffset>
                      </wp:positionH>
                      <wp:positionV relativeFrom="paragraph">
                        <wp:posOffset>671195</wp:posOffset>
                      </wp:positionV>
                      <wp:extent cx="3679825" cy="4411980"/>
                      <wp:effectExtent l="0" t="0" r="0" b="0"/>
                      <wp:wrapNone/>
                      <wp:docPr id="365" name="Group 365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679825" cy="4411980"/>
                                <a:chOff x="0" y="0"/>
                                <a:chExt cx="3679825" cy="4411980"/>
                              </a:xfrm>
                            </wpg:grpSpPr>
                            <wps:wsp>
                              <wps:cNvPr id="366" name="Graphic 366"/>
                              <wps:cNvSpPr/>
                              <wps:spPr>
                                <a:xfrm>
                                  <a:off x="1896745" y="1068704"/>
                                  <a:ext cx="1031240" cy="334327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031240" h="3343275">
                                      <a:moveTo>
                                        <a:pt x="5080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886460"/>
                                      </a:lnTo>
                                      <a:lnTo>
                                        <a:pt x="5080" y="886460"/>
                                      </a:lnTo>
                                      <a:lnTo>
                                        <a:pt x="5080" y="0"/>
                                      </a:lnTo>
                                      <a:close/>
                                    </a:path>
                                    <a:path w="1031240" h="3343275">
                                      <a:moveTo>
                                        <a:pt x="1031240" y="2728595"/>
                                      </a:moveTo>
                                      <a:lnTo>
                                        <a:pt x="1026160" y="2728595"/>
                                      </a:lnTo>
                                      <a:lnTo>
                                        <a:pt x="1026160" y="3343275"/>
                                      </a:lnTo>
                                      <a:lnTo>
                                        <a:pt x="1031240" y="3343275"/>
                                      </a:lnTo>
                                      <a:lnTo>
                                        <a:pt x="1031240" y="272859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367" name="Graphic 367"/>
                              <wps:cNvSpPr/>
                              <wps:spPr>
                                <a:xfrm>
                                  <a:off x="6350" y="6350"/>
                                  <a:ext cx="805180" cy="3892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05180" h="389255">
                                      <a:moveTo>
                                        <a:pt x="740409" y="0"/>
                                      </a:moveTo>
                                      <a:lnTo>
                                        <a:pt x="64769" y="0"/>
                                      </a:lnTo>
                                      <a:lnTo>
                                        <a:pt x="39369" y="5079"/>
                                      </a:lnTo>
                                      <a:lnTo>
                                        <a:pt x="19050" y="19050"/>
                                      </a:lnTo>
                                      <a:lnTo>
                                        <a:pt x="5080" y="39369"/>
                                      </a:lnTo>
                                      <a:lnTo>
                                        <a:pt x="0" y="64769"/>
                                      </a:lnTo>
                                      <a:lnTo>
                                        <a:pt x="0" y="323850"/>
                                      </a:lnTo>
                                      <a:lnTo>
                                        <a:pt x="5080" y="349250"/>
                                      </a:lnTo>
                                      <a:lnTo>
                                        <a:pt x="19050" y="370204"/>
                                      </a:lnTo>
                                      <a:lnTo>
                                        <a:pt x="39369" y="384175"/>
                                      </a:lnTo>
                                      <a:lnTo>
                                        <a:pt x="64769" y="389254"/>
                                      </a:lnTo>
                                      <a:lnTo>
                                        <a:pt x="740409" y="389254"/>
                                      </a:lnTo>
                                      <a:lnTo>
                                        <a:pt x="765809" y="384175"/>
                                      </a:lnTo>
                                      <a:lnTo>
                                        <a:pt x="786130" y="370204"/>
                                      </a:lnTo>
                                      <a:lnTo>
                                        <a:pt x="800099" y="349250"/>
                                      </a:lnTo>
                                      <a:lnTo>
                                        <a:pt x="805180" y="323850"/>
                                      </a:lnTo>
                                      <a:lnTo>
                                        <a:pt x="805180" y="64769"/>
                                      </a:lnTo>
                                      <a:lnTo>
                                        <a:pt x="800099" y="39369"/>
                                      </a:lnTo>
                                      <a:lnTo>
                                        <a:pt x="786130" y="19050"/>
                                      </a:lnTo>
                                      <a:lnTo>
                                        <a:pt x="765809" y="5079"/>
                                      </a:lnTo>
                                      <a:lnTo>
                                        <a:pt x="74040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470C4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368" name="Graphic 368"/>
                              <wps:cNvSpPr/>
                              <wps:spPr>
                                <a:xfrm>
                                  <a:off x="6350" y="6350"/>
                                  <a:ext cx="805180" cy="3892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05180" h="389255">
                                      <a:moveTo>
                                        <a:pt x="0" y="64769"/>
                                      </a:moveTo>
                                      <a:lnTo>
                                        <a:pt x="5080" y="39369"/>
                                      </a:lnTo>
                                      <a:lnTo>
                                        <a:pt x="19050" y="19050"/>
                                      </a:lnTo>
                                      <a:lnTo>
                                        <a:pt x="39369" y="5079"/>
                                      </a:lnTo>
                                      <a:lnTo>
                                        <a:pt x="64769" y="0"/>
                                      </a:lnTo>
                                      <a:lnTo>
                                        <a:pt x="740409" y="0"/>
                                      </a:lnTo>
                                      <a:lnTo>
                                        <a:pt x="765809" y="5079"/>
                                      </a:lnTo>
                                      <a:lnTo>
                                        <a:pt x="786130" y="19050"/>
                                      </a:lnTo>
                                      <a:lnTo>
                                        <a:pt x="800099" y="39369"/>
                                      </a:lnTo>
                                      <a:lnTo>
                                        <a:pt x="805180" y="64769"/>
                                      </a:lnTo>
                                      <a:lnTo>
                                        <a:pt x="805180" y="323850"/>
                                      </a:lnTo>
                                      <a:lnTo>
                                        <a:pt x="800099" y="349250"/>
                                      </a:lnTo>
                                      <a:lnTo>
                                        <a:pt x="786130" y="370204"/>
                                      </a:lnTo>
                                      <a:lnTo>
                                        <a:pt x="765809" y="384175"/>
                                      </a:lnTo>
                                      <a:lnTo>
                                        <a:pt x="740409" y="389254"/>
                                      </a:lnTo>
                                      <a:lnTo>
                                        <a:pt x="64769" y="389254"/>
                                      </a:lnTo>
                                      <a:lnTo>
                                        <a:pt x="39369" y="384175"/>
                                      </a:lnTo>
                                      <a:lnTo>
                                        <a:pt x="19050" y="370204"/>
                                      </a:lnTo>
                                      <a:lnTo>
                                        <a:pt x="5080" y="349250"/>
                                      </a:lnTo>
                                      <a:lnTo>
                                        <a:pt x="0" y="323850"/>
                                      </a:lnTo>
                                      <a:lnTo>
                                        <a:pt x="0" y="6476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2D528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369" name="Graphic 369"/>
                              <wps:cNvSpPr/>
                              <wps:spPr>
                                <a:xfrm>
                                  <a:off x="987425" y="610234"/>
                                  <a:ext cx="832485" cy="3797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2485" h="379730">
                                      <a:moveTo>
                                        <a:pt x="83248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79729"/>
                                      </a:lnTo>
                                      <a:lnTo>
                                        <a:pt x="832485" y="379729"/>
                                      </a:lnTo>
                                      <a:lnTo>
                                        <a:pt x="83248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470C4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370" name="Graphic 370"/>
                              <wps:cNvSpPr/>
                              <wps:spPr>
                                <a:xfrm>
                                  <a:off x="987425" y="610234"/>
                                  <a:ext cx="832485" cy="3797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2485" h="379730">
                                      <a:moveTo>
                                        <a:pt x="0" y="379729"/>
                                      </a:moveTo>
                                      <a:lnTo>
                                        <a:pt x="832485" y="379729"/>
                                      </a:lnTo>
                                      <a:lnTo>
                                        <a:pt x="83248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7972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2D528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371" name="Graphic 371"/>
                              <wps:cNvSpPr/>
                              <wps:spPr>
                                <a:xfrm>
                                  <a:off x="429259" y="389890"/>
                                  <a:ext cx="1269365" cy="14039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269365" h="1403985">
                                      <a:moveTo>
                                        <a:pt x="2222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6350"/>
                                      </a:lnTo>
                                      <a:lnTo>
                                        <a:pt x="15875" y="6350"/>
                                      </a:lnTo>
                                      <a:lnTo>
                                        <a:pt x="15875" y="359410"/>
                                      </a:lnTo>
                                      <a:lnTo>
                                        <a:pt x="494030" y="359410"/>
                                      </a:lnTo>
                                      <a:lnTo>
                                        <a:pt x="494030" y="394335"/>
                                      </a:lnTo>
                                      <a:lnTo>
                                        <a:pt x="570230" y="356235"/>
                                      </a:lnTo>
                                      <a:lnTo>
                                        <a:pt x="563880" y="353060"/>
                                      </a:lnTo>
                                      <a:lnTo>
                                        <a:pt x="22225" y="353060"/>
                                      </a:lnTo>
                                      <a:lnTo>
                                        <a:pt x="22225" y="0"/>
                                      </a:lnTo>
                                      <a:close/>
                                    </a:path>
                                    <a:path w="1269365" h="1403985">
                                      <a:moveTo>
                                        <a:pt x="494030" y="318135"/>
                                      </a:moveTo>
                                      <a:lnTo>
                                        <a:pt x="494030" y="353060"/>
                                      </a:lnTo>
                                      <a:lnTo>
                                        <a:pt x="563880" y="353060"/>
                                      </a:lnTo>
                                      <a:lnTo>
                                        <a:pt x="494030" y="318135"/>
                                      </a:lnTo>
                                      <a:close/>
                                    </a:path>
                                    <a:path w="1269365" h="1403985">
                                      <a:moveTo>
                                        <a:pt x="966470" y="824864"/>
                                      </a:moveTo>
                                      <a:lnTo>
                                        <a:pt x="662939" y="1114425"/>
                                      </a:lnTo>
                                      <a:lnTo>
                                        <a:pt x="966470" y="1403985"/>
                                      </a:lnTo>
                                      <a:lnTo>
                                        <a:pt x="1269364" y="1114425"/>
                                      </a:lnTo>
                                      <a:lnTo>
                                        <a:pt x="966470" y="82486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470C4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372" name="Graphic 372"/>
                              <wps:cNvSpPr/>
                              <wps:spPr>
                                <a:xfrm>
                                  <a:off x="1092200" y="1214755"/>
                                  <a:ext cx="606425" cy="5791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06425" h="579120">
                                      <a:moveTo>
                                        <a:pt x="0" y="289560"/>
                                      </a:moveTo>
                                      <a:lnTo>
                                        <a:pt x="303530" y="0"/>
                                      </a:lnTo>
                                      <a:lnTo>
                                        <a:pt x="606425" y="289560"/>
                                      </a:lnTo>
                                      <a:lnTo>
                                        <a:pt x="303530" y="579120"/>
                                      </a:lnTo>
                                      <a:lnTo>
                                        <a:pt x="0" y="28956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699">
                                  <a:solidFill>
                                    <a:srgbClr val="2D528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373" name="Image 373"/>
                                <pic:cNvPicPr/>
                              </pic:nvPicPr>
                              <pic:blipFill>
                                <a:blip r:embed="rId2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351914" y="993139"/>
                                  <a:ext cx="76200" cy="22669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74" name="Graphic 374"/>
                              <wps:cNvSpPr/>
                              <wps:spPr>
                                <a:xfrm>
                                  <a:off x="987425" y="2101850"/>
                                  <a:ext cx="832485" cy="3435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2485" h="343535">
                                      <a:moveTo>
                                        <a:pt x="83248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43534"/>
                                      </a:lnTo>
                                      <a:lnTo>
                                        <a:pt x="832485" y="343534"/>
                                      </a:lnTo>
                                      <a:lnTo>
                                        <a:pt x="83248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470C4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375" name="Graphic 375"/>
                              <wps:cNvSpPr/>
                              <wps:spPr>
                                <a:xfrm>
                                  <a:off x="987425" y="2101850"/>
                                  <a:ext cx="832485" cy="34353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2485" h="343535">
                                      <a:moveTo>
                                        <a:pt x="0" y="343534"/>
                                      </a:moveTo>
                                      <a:lnTo>
                                        <a:pt x="832485" y="343534"/>
                                      </a:lnTo>
                                      <a:lnTo>
                                        <a:pt x="83248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4353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2D528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376" name="Graphic 376"/>
                              <wps:cNvSpPr/>
                              <wps:spPr>
                                <a:xfrm>
                                  <a:off x="992505" y="1798954"/>
                                  <a:ext cx="777875" cy="149415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77875" h="1494155">
                                      <a:moveTo>
                                        <a:pt x="435610" y="231775"/>
                                      </a:moveTo>
                                      <a:lnTo>
                                        <a:pt x="359410" y="231775"/>
                                      </a:lnTo>
                                      <a:lnTo>
                                        <a:pt x="397510" y="307975"/>
                                      </a:lnTo>
                                      <a:lnTo>
                                        <a:pt x="435610" y="231775"/>
                                      </a:lnTo>
                                      <a:close/>
                                    </a:path>
                                    <a:path w="777875" h="1494155">
                                      <a:moveTo>
                                        <a:pt x="400685" y="0"/>
                                      </a:moveTo>
                                      <a:lnTo>
                                        <a:pt x="394335" y="0"/>
                                      </a:lnTo>
                                      <a:lnTo>
                                        <a:pt x="394335" y="231775"/>
                                      </a:lnTo>
                                      <a:lnTo>
                                        <a:pt x="400685" y="231775"/>
                                      </a:lnTo>
                                      <a:lnTo>
                                        <a:pt x="400685" y="0"/>
                                      </a:lnTo>
                                      <a:close/>
                                    </a:path>
                                    <a:path w="777875" h="1494155">
                                      <a:moveTo>
                                        <a:pt x="777875" y="1159510"/>
                                      </a:moveTo>
                                      <a:lnTo>
                                        <a:pt x="0" y="1159510"/>
                                      </a:lnTo>
                                      <a:lnTo>
                                        <a:pt x="0" y="1494155"/>
                                      </a:lnTo>
                                      <a:lnTo>
                                        <a:pt x="777875" y="1494155"/>
                                      </a:lnTo>
                                      <a:lnTo>
                                        <a:pt x="777875" y="11595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470C4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377" name="Graphic 377"/>
                              <wps:cNvSpPr/>
                              <wps:spPr>
                                <a:xfrm>
                                  <a:off x="992505" y="2958464"/>
                                  <a:ext cx="777875" cy="3346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777875" h="334645">
                                      <a:moveTo>
                                        <a:pt x="0" y="334644"/>
                                      </a:moveTo>
                                      <a:lnTo>
                                        <a:pt x="777875" y="334644"/>
                                      </a:lnTo>
                                      <a:lnTo>
                                        <a:pt x="77787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3346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2D528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378" name="Graphic 378"/>
                              <wps:cNvSpPr/>
                              <wps:spPr>
                                <a:xfrm>
                                  <a:off x="1351914" y="2450464"/>
                                  <a:ext cx="2312035" cy="190118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312035" h="1901189">
                                      <a:moveTo>
                                        <a:pt x="76200" y="431164"/>
                                      </a:moveTo>
                                      <a:lnTo>
                                        <a:pt x="0" y="431164"/>
                                      </a:lnTo>
                                      <a:lnTo>
                                        <a:pt x="38100" y="507364"/>
                                      </a:lnTo>
                                      <a:lnTo>
                                        <a:pt x="76200" y="431164"/>
                                      </a:lnTo>
                                      <a:close/>
                                    </a:path>
                                    <a:path w="2312035" h="1901189">
                                      <a:moveTo>
                                        <a:pt x="41275" y="0"/>
                                      </a:moveTo>
                                      <a:lnTo>
                                        <a:pt x="34925" y="0"/>
                                      </a:lnTo>
                                      <a:lnTo>
                                        <a:pt x="34925" y="431164"/>
                                      </a:lnTo>
                                      <a:lnTo>
                                        <a:pt x="41275" y="431164"/>
                                      </a:lnTo>
                                      <a:lnTo>
                                        <a:pt x="41275" y="0"/>
                                      </a:lnTo>
                                      <a:close/>
                                    </a:path>
                                    <a:path w="2312035" h="1901189">
                                      <a:moveTo>
                                        <a:pt x="2026919" y="1457960"/>
                                      </a:moveTo>
                                      <a:lnTo>
                                        <a:pt x="1741804" y="1679575"/>
                                      </a:lnTo>
                                      <a:lnTo>
                                        <a:pt x="2026919" y="1901189"/>
                                      </a:lnTo>
                                      <a:lnTo>
                                        <a:pt x="2312034" y="1679575"/>
                                      </a:lnTo>
                                      <a:lnTo>
                                        <a:pt x="2026919" y="145796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470C4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379" name="Graphic 379"/>
                              <wps:cNvSpPr/>
                              <wps:spPr>
                                <a:xfrm>
                                  <a:off x="3093720" y="3908425"/>
                                  <a:ext cx="570230" cy="44323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70230" h="443230">
                                      <a:moveTo>
                                        <a:pt x="0" y="221614"/>
                                      </a:moveTo>
                                      <a:lnTo>
                                        <a:pt x="285114" y="0"/>
                                      </a:lnTo>
                                      <a:lnTo>
                                        <a:pt x="570229" y="221614"/>
                                      </a:lnTo>
                                      <a:lnTo>
                                        <a:pt x="285114" y="443229"/>
                                      </a:lnTo>
                                      <a:lnTo>
                                        <a:pt x="0" y="22161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12700">
                                  <a:solidFill>
                                    <a:srgbClr val="2D528F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  <wps:wsp>
                              <wps:cNvPr id="380" name="Graphic 380"/>
                              <wps:cNvSpPr/>
                              <wps:spPr>
                                <a:xfrm>
                                  <a:off x="811530" y="158750"/>
                                  <a:ext cx="2868295" cy="39922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68295" h="3992245">
                                      <a:moveTo>
                                        <a:pt x="1365250" y="41275"/>
                                      </a:moveTo>
                                      <a:lnTo>
                                        <a:pt x="1358900" y="41275"/>
                                      </a:lnTo>
                                      <a:lnTo>
                                        <a:pt x="1358900" y="1347469"/>
                                      </a:lnTo>
                                      <a:lnTo>
                                        <a:pt x="968375" y="1347469"/>
                                      </a:lnTo>
                                      <a:lnTo>
                                        <a:pt x="968375" y="1353819"/>
                                      </a:lnTo>
                                      <a:lnTo>
                                        <a:pt x="1365250" y="1353819"/>
                                      </a:lnTo>
                                      <a:lnTo>
                                        <a:pt x="1365250" y="41275"/>
                                      </a:lnTo>
                                      <a:close/>
                                    </a:path>
                                    <a:path w="2868295" h="3992245">
                                      <a:moveTo>
                                        <a:pt x="76200" y="0"/>
                                      </a:moveTo>
                                      <a:lnTo>
                                        <a:pt x="0" y="38100"/>
                                      </a:lnTo>
                                      <a:lnTo>
                                        <a:pt x="76200" y="76200"/>
                                      </a:lnTo>
                                      <a:lnTo>
                                        <a:pt x="76200" y="41275"/>
                                      </a:lnTo>
                                      <a:lnTo>
                                        <a:pt x="1365250" y="41275"/>
                                      </a:lnTo>
                                      <a:lnTo>
                                        <a:pt x="1365250" y="34925"/>
                                      </a:lnTo>
                                      <a:lnTo>
                                        <a:pt x="76200" y="34925"/>
                                      </a:lnTo>
                                      <a:lnTo>
                                        <a:pt x="76200" y="0"/>
                                      </a:lnTo>
                                      <a:close/>
                                    </a:path>
                                    <a:path w="2868295" h="3992245">
                                      <a:moveTo>
                                        <a:pt x="1635760" y="2992119"/>
                                      </a:moveTo>
                                      <a:lnTo>
                                        <a:pt x="962660" y="2992119"/>
                                      </a:lnTo>
                                      <a:lnTo>
                                        <a:pt x="962660" y="2998469"/>
                                      </a:lnTo>
                                      <a:lnTo>
                                        <a:pt x="1629410" y="2998469"/>
                                      </a:lnTo>
                                      <a:lnTo>
                                        <a:pt x="1629410" y="3957319"/>
                                      </a:lnTo>
                                      <a:lnTo>
                                        <a:pt x="2226310" y="3957319"/>
                                      </a:lnTo>
                                      <a:lnTo>
                                        <a:pt x="2226310" y="3992244"/>
                                      </a:lnTo>
                                      <a:lnTo>
                                        <a:pt x="2302510" y="3954144"/>
                                      </a:lnTo>
                                      <a:lnTo>
                                        <a:pt x="2296160" y="3950969"/>
                                      </a:lnTo>
                                      <a:lnTo>
                                        <a:pt x="1635760" y="3950969"/>
                                      </a:lnTo>
                                      <a:lnTo>
                                        <a:pt x="1635760" y="2992119"/>
                                      </a:lnTo>
                                      <a:close/>
                                    </a:path>
                                    <a:path w="2868295" h="3992245">
                                      <a:moveTo>
                                        <a:pt x="2586354" y="2901949"/>
                                      </a:moveTo>
                                      <a:lnTo>
                                        <a:pt x="2580004" y="2901949"/>
                                      </a:lnTo>
                                      <a:lnTo>
                                        <a:pt x="2580004" y="3959859"/>
                                      </a:lnTo>
                                      <a:lnTo>
                                        <a:pt x="2868294" y="3959859"/>
                                      </a:lnTo>
                                      <a:lnTo>
                                        <a:pt x="2868294" y="3953509"/>
                                      </a:lnTo>
                                      <a:lnTo>
                                        <a:pt x="2586354" y="3953509"/>
                                      </a:lnTo>
                                      <a:lnTo>
                                        <a:pt x="2586354" y="2901949"/>
                                      </a:lnTo>
                                      <a:close/>
                                    </a:path>
                                    <a:path w="2868295" h="3992245">
                                      <a:moveTo>
                                        <a:pt x="2226310" y="3916044"/>
                                      </a:moveTo>
                                      <a:lnTo>
                                        <a:pt x="2226310" y="3950969"/>
                                      </a:lnTo>
                                      <a:lnTo>
                                        <a:pt x="2296160" y="3950969"/>
                                      </a:lnTo>
                                      <a:lnTo>
                                        <a:pt x="2226310" y="3916044"/>
                                      </a:lnTo>
                                      <a:close/>
                                    </a:path>
                                    <a:path w="2868295" h="3992245">
                                      <a:moveTo>
                                        <a:pt x="1088389" y="2860674"/>
                                      </a:moveTo>
                                      <a:lnTo>
                                        <a:pt x="1012189" y="2898774"/>
                                      </a:lnTo>
                                      <a:lnTo>
                                        <a:pt x="1088389" y="2936874"/>
                                      </a:lnTo>
                                      <a:lnTo>
                                        <a:pt x="1088389" y="2901949"/>
                                      </a:lnTo>
                                      <a:lnTo>
                                        <a:pt x="2586354" y="2901949"/>
                                      </a:lnTo>
                                      <a:lnTo>
                                        <a:pt x="2586354" y="2895599"/>
                                      </a:lnTo>
                                      <a:lnTo>
                                        <a:pt x="1088389" y="2895599"/>
                                      </a:lnTo>
                                      <a:lnTo>
                                        <a:pt x="1088389" y="286067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4470C4"/>
                                </a:solidFill>
                              </wps:spPr>
                              <wps:bodyPr wrap="square" lIns="0" tIns="0" rIns="0" bIns="0" rtlCol="0"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id="_x0000_s1026" o:spid="_x0000_s1026" o:spt="203" style="position:absolute;left:0pt;margin-left:7.95pt;margin-top:52.85pt;height:347.4pt;width:289.75pt;z-index:-251629568;mso-width-relative:page;mso-height-relative:page;" coordsize="3679825,4411980" o:gfxdata="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">
                      <o:lock v:ext="edit" aspectratio="f"/>
                      <v:shape id="Graphic 366" o:spid="_x0000_s1026" o:spt="100" style="position:absolute;left:1896745;top:1068704;height:3343275;width:1031240;" fillcolor="#000000" filled="t" stroked="f" coordsize="1031240,3343275" o:gfxdata="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rLMs9vQAA&#10;ANwAAAAPAAAAAAAAAAEAIAAAACIAAABkcnMvZG93bnJldi54bWxQSwECFAAUAAAACACHTuJAMy8F&#10;njsAAAA5AAAAEAAAAAAAAAABACAAAAAMAQAAZHJzL3NoYXBleG1sLnhtbFBLBQYAAAAABgAGAFsB&#10;AAC2AwAAAAA=&#10;" path="m5080,0l0,0,0,886460,5080,886460,5080,0xem1031240,2728595l1026160,2728595,1026160,3343275,1031240,3343275,1031240,2728595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367" o:spid="_x0000_s1026" o:spt="100" style="position:absolute;left:6350;top:6350;height:389255;width:805180;" fillcolor="#4470C4" filled="t" stroked="f" coordsize="805180,389255" o:gfxdata="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jm5Oi/&#10;AAAA3AAAAA8AAAAAAAAAAQAgAAAAIgAAAGRycy9kb3ducmV2LnhtbFBLAQIUABQAAAAIAIdO4kAz&#10;LwWeOwAAADkAAAAQAAAAAAAAAAEAIAAAAA4BAABkcnMvc2hhcGV4bWwueG1sUEsFBgAAAAAGAAYA&#10;WwEAALgDAAAAAA==&#10;" path="m740409,0l64769,0,39369,5079,19050,19050,5080,39369,0,64769,0,323850,5080,349250,19050,370204,39369,384175,64769,389254,740409,389254,765809,384175,786130,370204,800099,349250,805180,323850,805180,64769,800099,39369,786130,19050,765809,5079,740409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368" o:spid="_x0000_s1026" o:spt="100" style="position:absolute;left:6350;top:6350;height:389255;width:805180;" filled="f" stroked="t" coordsize="805180,389255" o:gfxdata="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w3pXWbsAAADc&#10;AAAADwAAAAAAAAABACAAAAAiAAAAZHJzL2Rvd25yZXYueG1sUEsBAhQAFAAAAAgAh07iQDMvBZ47&#10;AAAAOQAAABAAAAAAAAAAAQAgAAAACgEAAGRycy9zaGFwZXhtbC54bWxQSwUGAAAAAAYABgBbAQAA&#10;tAMAAAAA&#10;" path="m0,64769l5080,39369,19050,19050,39369,5079,64769,0,740409,0,765809,5079,786130,19050,800099,39369,805180,64769,805180,323850,800099,349250,786130,370204,765809,384175,740409,389254,64769,389254,39369,384175,19050,370204,5080,349250,0,323850,0,64769xe">
                        <v:fill on="f" focussize="0,0"/>
                        <v:stroke weight="1pt" color="#2D528F" joinstyle="round"/>
                        <v:imagedata o:title=""/>
                        <o:lock v:ext="edit" aspectratio="f"/>
                        <v:textbox inset="0mm,0mm,0mm,0mm"/>
                      </v:shape>
                      <v:shape id="Graphic 369" o:spid="_x0000_s1026" o:spt="100" style="position:absolute;left:987425;top:610234;height:379730;width:832485;" fillcolor="#4470C4" filled="t" stroked="f" coordsize="832485,379730" o:gfxdata="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dZvVYvQAA&#10;ANwAAAAPAAAAAAAAAAEAIAAAACIAAABkcnMvZG93bnJldi54bWxQSwECFAAUAAAACACHTuJAMy8F&#10;njsAAAA5AAAAEAAAAAAAAAABACAAAAAMAQAAZHJzL3NoYXBleG1sLnhtbFBLBQYAAAAABgAGAFsB&#10;AAC2AwAAAAA=&#10;" path="m832485,0l0,0,0,379729,832485,379729,832485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370" o:spid="_x0000_s1026" o:spt="100" style="position:absolute;left:987425;top:610234;height:379730;width:832485;" filled="f" stroked="t" coordsize="832485,379730" o:gfxdata="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BqGLZougAAANwA&#10;AAAPAAAAAAAAAAEAIAAAACIAAABkcnMvZG93bnJldi54bWxQSwECFAAUAAAACACHTuJAMy8FnjsA&#10;AAA5AAAAEAAAAAAAAAABACAAAAAJAQAAZHJzL3NoYXBleG1sLnhtbFBLBQYAAAAABgAGAFsBAACz&#10;AwAAAAA=&#10;" path="m0,379729l832485,379729,832485,0,0,0,0,379729xe">
                        <v:fill on="f" focussize="0,0"/>
                        <v:stroke weight="1pt" color="#2D528F" joinstyle="round"/>
                        <v:imagedata o:title=""/>
                        <o:lock v:ext="edit" aspectratio="f"/>
                        <v:textbox inset="0mm,0mm,0mm,0mm"/>
                      </v:shape>
                      <v:shape id="Graphic 371" o:spid="_x0000_s1026" o:spt="100" style="position:absolute;left:429259;top:389890;height:1403985;width:1269365;" fillcolor="#4470C4" filled="t" stroked="f" coordsize="1269365,1403985" o:gfxdata="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N6oZ4y8AAAA&#10;3AAAAA8AAAAAAAAAAQAgAAAAIgAAAGRycy9kb3ducmV2LnhtbFBLAQIUABQAAAAIAIdO4kAzLwWe&#10;OwAAADkAAAAQAAAAAAAAAAEAIAAAAAsBAABkcnMvc2hhcGV4bWwueG1sUEsFBgAAAAAGAAYAWwEA&#10;ALUDAAAAAA==&#10;" path="m22225,0l0,0,0,6350,15875,6350,15875,359410,494030,359410,494030,394335,570230,356235,563880,353060,22225,353060,22225,0xem494030,318135l494030,353060,563880,353060,494030,318135xem966470,824864l662939,1114425,966470,1403985,1269364,1114425,966470,824864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372" o:spid="_x0000_s1026" o:spt="100" style="position:absolute;left:1092200;top:1214755;height:579120;width:606425;" filled="f" stroked="t" coordsize="606425,579120" o:gfxdata="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H0bSu&#10;wAAAANwAAAAPAAAAAAAAAAEAIAAAACIAAABkcnMvZG93bnJldi54bWxQSwECFAAUAAAACACHTuJA&#10;My8FnjsAAAA5AAAAEAAAAAAAAAABACAAAAAPAQAAZHJzL3NoYXBleG1sLnhtbFBLBQYAAAAABgAG&#10;AFsBAAC5AwAAAAA=&#10;" path="m0,289560l303530,0,606425,289560,303530,579120,0,289560xe">
                        <v:fill on="f" focussize="0,0"/>
                        <v:stroke weight="0.99992125984252pt" color="#2D528F" joinstyle="round"/>
                        <v:imagedata o:title=""/>
                        <o:lock v:ext="edit" aspectratio="f"/>
                        <v:textbox inset="0mm,0mm,0mm,0mm"/>
                      </v:shape>
                      <v:shape id="Image 373" o:spid="_x0000_s1026" o:spt="75" type="#_x0000_t75" style="position:absolute;left:1351914;top:993139;height:226695;width:76200;" filled="f" o:preferrelative="t" stroked="f" coordsize="21600,21600" o:gfxdata="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JRnqaK/&#10;AAAA3AAAAA8AAAAAAAAAAQAgAAAAIgAAAGRycy9kb3ducmV2LnhtbFBLAQIUABQAAAAIAIdO4kAz&#10;LwWeOwAAADkAAAAQAAAAAAAAAAEAIAAAAA4BAABkcnMvc2hhcGV4bWwueG1sUEsFBgAAAAAGAAYA&#10;WwEAALgDAAAAAA==&#10;">
                        <v:fill on="f" focussize="0,0"/>
                        <v:stroke on="f"/>
                        <v:imagedata r:id="rId22" o:title=""/>
                        <o:lock v:ext="edit" aspectratio="f"/>
                      </v:shape>
                      <v:shape id="Graphic 374" o:spid="_x0000_s1026" o:spt="100" style="position:absolute;left:987425;top:2101850;height:343535;width:832485;" fillcolor="#4470C4" filled="t" stroked="f" coordsize="832485,343535" o:gfxdata="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AE0OH+vQAA&#10;ANwAAAAPAAAAAAAAAAEAIAAAACIAAABkcnMvZG93bnJldi54bWxQSwECFAAUAAAACACHTuJAMy8F&#10;njsAAAA5AAAAEAAAAAAAAAABACAAAAAMAQAAZHJzL3NoYXBleG1sLnhtbFBLBQYAAAAABgAGAFsB&#10;AAC2AwAAAAA=&#10;" path="m832485,0l0,0,0,343534,832485,343534,832485,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375" o:spid="_x0000_s1026" o:spt="100" style="position:absolute;left:987425;top:2101850;height:343535;width:832485;" filled="f" stroked="t" coordsize="832485,343535" o:gfxdata="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vxWd6/&#10;AAAA3AAAAA8AAAAAAAAAAQAgAAAAIgAAAGRycy9kb3ducmV2LnhtbFBLAQIUABQAAAAIAIdO4kAz&#10;LwWeOwAAADkAAAAQAAAAAAAAAAEAIAAAAA4BAABkcnMvc2hhcGV4bWwueG1sUEsFBgAAAAAGAAYA&#10;WwEAALgDAAAAAA==&#10;" path="m0,343534l832485,343534,832485,0,0,0,0,343534xe">
                        <v:fill on="f" focussize="0,0"/>
                        <v:stroke weight="1pt" color="#2D528F" joinstyle="round"/>
                        <v:imagedata o:title=""/>
                        <o:lock v:ext="edit" aspectratio="f"/>
                        <v:textbox inset="0mm,0mm,0mm,0mm"/>
                      </v:shape>
                      <v:shape id="Graphic 376" o:spid="_x0000_s1026" o:spt="100" style="position:absolute;left:992505;top:1798954;height:1494155;width:777875;" fillcolor="#4470C4" filled="t" stroked="f" coordsize="777875,1494155" o:gfxdata="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ylL8V74A&#10;AADcAAAADwAAAAAAAAABACAAAAAiAAAAZHJzL2Rvd25yZXYueG1sUEsBAhQAFAAAAAgAh07iQDMv&#10;BZ47AAAAOQAAABAAAAAAAAAAAQAgAAAADQEAAGRycy9zaGFwZXhtbC54bWxQSwUGAAAAAAYABgBb&#10;AQAAtwMAAAAA&#10;" path="m435610,231775l359410,231775,397510,307975,435610,231775xem400685,0l394335,0,394335,231775,400685,231775,400685,0xem777875,1159510l0,1159510,0,1494155,777875,1494155,777875,115951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377" o:spid="_x0000_s1026" o:spt="100" style="position:absolute;left:992505;top:2958464;height:334645;width:777875;" filled="f" stroked="t" coordsize="777875,334645" o:gfxdata="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D8KdZ28AAAA&#10;3AAAAA8AAAAAAAAAAQAgAAAAIgAAAGRycy9kb3ducmV2LnhtbFBLAQIUABQAAAAIAIdO4kAzLwWe&#10;OwAAADkAAAAQAAAAAAAAAAEAIAAAAAsBAABkcnMvc2hhcGV4bWwueG1sUEsFBgAAAAAGAAYAWwEA&#10;ALUDAAAAAA==&#10;" path="m0,334644l777875,334644,777875,0,0,0,0,334644xe">
                        <v:fill on="f" focussize="0,0"/>
                        <v:stroke weight="1pt" color="#2D528F" joinstyle="round"/>
                        <v:imagedata o:title=""/>
                        <o:lock v:ext="edit" aspectratio="f"/>
                        <v:textbox inset="0mm,0mm,0mm,0mm"/>
                      </v:shape>
                      <v:shape id="Graphic 378" o:spid="_x0000_s1026" o:spt="100" style="position:absolute;left:1351914;top:2450464;height:1901189;width:2312035;" fillcolor="#4470C4" filled="t" stroked="f" coordsize="2312035,1901189" o:gfxdata="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q58EB7sAAADc&#10;AAAADwAAAAAAAAABACAAAAAiAAAAZHJzL2Rvd25yZXYueG1sUEsBAhQAFAAAAAgAh07iQDMvBZ47&#10;AAAAOQAAABAAAAAAAAAAAQAgAAAACgEAAGRycy9zaGFwZXhtbC54bWxQSwUGAAAAAAYABgBbAQAA&#10;tAMAAAAA&#10;" path="m76200,431164l0,431164,38100,507364,76200,431164xem41275,0l34925,0,34925,431164,41275,431164,41275,0xem2026919,1457960l1741804,1679575,2026919,1901189,2312034,1679575,2026919,1457960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  <v:shape id="Graphic 379" o:spid="_x0000_s1026" o:spt="100" style="position:absolute;left:3093720;top:3908425;height:443230;width:570230;" filled="f" stroked="t" coordsize="570230,443230" o:gfxdata="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CNyFze/&#10;AAAA3AAAAA8AAAAAAAAAAQAgAAAAIgAAAGRycy9kb3ducmV2LnhtbFBLAQIUABQAAAAIAIdO4kAz&#10;LwWeOwAAADkAAAAQAAAAAAAAAAEAIAAAAA4BAABkcnMvc2hhcGV4bWwueG1sUEsFBgAAAAAGAAYA&#10;WwEAALgDAAAAAA==&#10;" path="m0,221614l285114,0,570229,221614,285114,443229,0,221614xe">
                        <v:fill on="f" focussize="0,0"/>
                        <v:stroke weight="1pt" color="#2D528F" joinstyle="round"/>
                        <v:imagedata o:title=""/>
                        <o:lock v:ext="edit" aspectratio="f"/>
                        <v:textbox inset="0mm,0mm,0mm,0mm"/>
                      </v:shape>
                      <v:shape id="Graphic 380" o:spid="_x0000_s1026" o:spt="100" style="position:absolute;left:811530;top:158750;height:3992245;width:2868295;" fillcolor="#4470C4" filled="t" stroked="f" coordsize="2868295,3992245" o:gfxdata="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4HI10ugAAANwA&#10;AAAPAAAAAAAAAAEAIAAAACIAAABkcnMvZG93bnJldi54bWxQSwECFAAUAAAACACHTuJAMy8FnjsA&#10;AAA5AAAAEAAAAAAAAAABACAAAAAJAQAAZHJzL3NoYXBleG1sLnhtbFBLBQYAAAAABgAGAFsBAACz&#10;AwAAAAA=&#10;" path="m1365250,41275l1358900,41275,1358900,1347469,968375,1347469,968375,1353819,1365250,1353819,1365250,41275xem76200,0l0,38100,76200,76200,76200,41275,1365250,41275,1365250,34925,76200,34925,76200,0xem1635760,2992119l962660,2992119,962660,2998469,1629410,2998469,1629410,3957319,2226310,3957319,2226310,3992244,2302510,3954144,2296160,3950969,1635760,3950969,1635760,2992119xem2586354,2901949l2580004,2901949,2580004,3959859,2868294,3959859,2868294,3953509,2586354,3953509,2586354,2901949xem2226310,3916044l2226310,3950969,2296160,3950969,2226310,3916044xem1088389,2860674l1012189,2898774,1088389,2936874,1088389,2901949,2586354,2901949,2586354,2895599,1088389,2895599,1088389,2860674xe">
                        <v:fill on="t" focussize="0,0"/>
                        <v:stroke on="f"/>
                        <v:imagedata o:title=""/>
                        <o:lock v:ext="edit" aspectratio="f"/>
                        <v:textbox inset="0mm,0mm,0mm,0mm"/>
                      </v:shape>
                    </v:group>
                  </w:pict>
                </mc:Fallback>
              </mc:AlternateContent>
            </w:r>
            <w:r>
              <w:rPr>
                <w:rFonts w:ascii="Arial"/>
                <w:b/>
                <w:spacing w:val="-2"/>
                <w:sz w:val="20"/>
              </w:rPr>
              <w:t>Pemohon Informasi</w:t>
            </w:r>
          </w:p>
        </w:tc>
        <w:tc>
          <w:tcPr>
            <w:tcW w:w="1574" w:type="dxa"/>
          </w:tcPr>
          <w:p w14:paraId="1362F42B">
            <w:pPr>
              <w:pStyle w:val="11"/>
              <w:spacing w:before="119"/>
              <w:ind w:left="337" w:right="324" w:firstLine="7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 xml:space="preserve">Petugas Layanan Informasi </w:t>
            </w:r>
            <w:r>
              <w:rPr>
                <w:rFonts w:ascii="Arial"/>
                <w:b/>
                <w:spacing w:val="-4"/>
                <w:sz w:val="20"/>
              </w:rPr>
              <w:t>PPID</w:t>
            </w:r>
          </w:p>
        </w:tc>
        <w:tc>
          <w:tcPr>
            <w:tcW w:w="1619" w:type="dxa"/>
          </w:tcPr>
          <w:p w14:paraId="7EA8896C">
            <w:pPr>
              <w:pStyle w:val="11"/>
              <w:spacing w:line="242" w:lineRule="auto"/>
              <w:ind w:left="280" w:right="258" w:hanging="6"/>
              <w:jc w:val="center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 xml:space="preserve">Petugas Pengendali </w:t>
            </w:r>
            <w:r>
              <w:rPr>
                <w:rFonts w:ascii="Arial"/>
                <w:b/>
                <w:sz w:val="20"/>
              </w:rPr>
              <w:t xml:space="preserve">Data dan </w:t>
            </w:r>
            <w:r>
              <w:rPr>
                <w:rFonts w:ascii="Arial"/>
                <w:b/>
                <w:spacing w:val="-2"/>
                <w:sz w:val="20"/>
              </w:rPr>
              <w:t xml:space="preserve">Informasi </w:t>
            </w:r>
            <w:r>
              <w:rPr>
                <w:rFonts w:ascii="Arial"/>
                <w:b/>
                <w:spacing w:val="-4"/>
                <w:sz w:val="20"/>
              </w:rPr>
              <w:t>PPID</w:t>
            </w:r>
          </w:p>
        </w:tc>
        <w:tc>
          <w:tcPr>
            <w:tcW w:w="1441" w:type="dxa"/>
          </w:tcPr>
          <w:p w14:paraId="4BF6923C">
            <w:pPr>
              <w:pStyle w:val="11"/>
              <w:ind w:left="466" w:hanging="28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 xml:space="preserve">Pelaksana </w:t>
            </w:r>
            <w:r>
              <w:rPr>
                <w:rFonts w:ascii="Arial"/>
                <w:b/>
                <w:spacing w:val="-4"/>
                <w:sz w:val="20"/>
              </w:rPr>
              <w:t>PPID</w:t>
            </w:r>
          </w:p>
        </w:tc>
        <w:tc>
          <w:tcPr>
            <w:tcW w:w="1585" w:type="dxa"/>
          </w:tcPr>
          <w:p w14:paraId="2364EEEE">
            <w:pPr>
              <w:pStyle w:val="11"/>
              <w:rPr>
                <w:rFonts w:ascii="Arial"/>
                <w:b/>
                <w:sz w:val="20"/>
              </w:rPr>
            </w:pPr>
          </w:p>
          <w:p w14:paraId="140BDC27">
            <w:pPr>
              <w:pStyle w:val="11"/>
              <w:spacing w:before="5"/>
              <w:rPr>
                <w:rFonts w:ascii="Arial"/>
                <w:b/>
                <w:sz w:val="20"/>
              </w:rPr>
            </w:pPr>
          </w:p>
          <w:p w14:paraId="3074538A">
            <w:pPr>
              <w:pStyle w:val="11"/>
              <w:ind w:left="10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Kelengkapan</w:t>
            </w:r>
          </w:p>
        </w:tc>
        <w:tc>
          <w:tcPr>
            <w:tcW w:w="1441" w:type="dxa"/>
          </w:tcPr>
          <w:p w14:paraId="34E2F5DD">
            <w:pPr>
              <w:pStyle w:val="11"/>
              <w:rPr>
                <w:rFonts w:ascii="Arial"/>
                <w:b/>
                <w:sz w:val="20"/>
              </w:rPr>
            </w:pPr>
          </w:p>
          <w:p w14:paraId="6CD6DD5D">
            <w:pPr>
              <w:pStyle w:val="11"/>
              <w:spacing w:before="5"/>
              <w:rPr>
                <w:rFonts w:ascii="Arial"/>
                <w:b/>
                <w:sz w:val="20"/>
              </w:rPr>
            </w:pPr>
          </w:p>
          <w:p w14:paraId="3F6A8BEF">
            <w:pPr>
              <w:pStyle w:val="11"/>
              <w:ind w:left="388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Waktu</w:t>
            </w:r>
          </w:p>
        </w:tc>
        <w:tc>
          <w:tcPr>
            <w:tcW w:w="1662" w:type="dxa"/>
          </w:tcPr>
          <w:p w14:paraId="328052C6">
            <w:pPr>
              <w:pStyle w:val="11"/>
              <w:rPr>
                <w:rFonts w:ascii="Arial"/>
                <w:b/>
                <w:sz w:val="20"/>
              </w:rPr>
            </w:pPr>
          </w:p>
          <w:p w14:paraId="22C445C7">
            <w:pPr>
              <w:pStyle w:val="11"/>
              <w:spacing w:before="5"/>
              <w:rPr>
                <w:rFonts w:ascii="Arial"/>
                <w:b/>
                <w:sz w:val="20"/>
              </w:rPr>
            </w:pPr>
          </w:p>
          <w:p w14:paraId="33D43445">
            <w:pPr>
              <w:pStyle w:val="11"/>
              <w:ind w:left="464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2"/>
                <w:sz w:val="20"/>
              </w:rPr>
              <w:t>Output</w:t>
            </w:r>
          </w:p>
        </w:tc>
        <w:tc>
          <w:tcPr>
            <w:tcW w:w="1431" w:type="dxa"/>
            <w:vMerge w:val="continue"/>
            <w:tcBorders>
              <w:top w:val="nil"/>
            </w:tcBorders>
          </w:tcPr>
          <w:p w14:paraId="066AC6EC">
            <w:pPr>
              <w:rPr>
                <w:sz w:val="2"/>
                <w:szCs w:val="2"/>
              </w:rPr>
            </w:pPr>
          </w:p>
        </w:tc>
      </w:tr>
      <w:tr w14:paraId="06F1A91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7" w:hRule="atLeast"/>
        </w:trPr>
        <w:tc>
          <w:tcPr>
            <w:tcW w:w="552" w:type="dxa"/>
          </w:tcPr>
          <w:p w14:paraId="46A139F1">
            <w:pPr>
              <w:pStyle w:val="11"/>
              <w:spacing w:before="57"/>
              <w:rPr>
                <w:rFonts w:ascii="Arial"/>
                <w:b/>
                <w:sz w:val="20"/>
              </w:rPr>
            </w:pPr>
          </w:p>
          <w:p w14:paraId="078ACE1D">
            <w:pPr>
              <w:pStyle w:val="11"/>
              <w:ind w:left="3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1</w:t>
            </w:r>
          </w:p>
        </w:tc>
        <w:tc>
          <w:tcPr>
            <w:tcW w:w="2477" w:type="dxa"/>
          </w:tcPr>
          <w:p w14:paraId="4C13531A">
            <w:pPr>
              <w:pStyle w:val="11"/>
              <w:spacing w:before="66"/>
              <w:ind w:left="110" w:right="159"/>
              <w:jc w:val="both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Menyempaikan aduan secara tertulis Kepada Atasan PPID</w:t>
            </w:r>
          </w:p>
        </w:tc>
        <w:tc>
          <w:tcPr>
            <w:tcW w:w="1579" w:type="dxa"/>
          </w:tcPr>
          <w:p w14:paraId="708F6A04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574" w:type="dxa"/>
            <w:tcBorders>
              <w:bottom w:val="single" w:color="000000" w:sz="6" w:space="0"/>
            </w:tcBorders>
          </w:tcPr>
          <w:p w14:paraId="7443F8C1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619" w:type="dxa"/>
            <w:tcBorders>
              <w:bottom w:val="single" w:color="000000" w:sz="6" w:space="0"/>
            </w:tcBorders>
          </w:tcPr>
          <w:p w14:paraId="66A79168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441" w:type="dxa"/>
          </w:tcPr>
          <w:p w14:paraId="38B55FC1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585" w:type="dxa"/>
          </w:tcPr>
          <w:p w14:paraId="6F456484">
            <w:pPr>
              <w:pStyle w:val="11"/>
              <w:spacing w:before="196"/>
              <w:ind w:left="105" w:right="444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Formulir Pengaduan</w:t>
            </w:r>
          </w:p>
        </w:tc>
        <w:tc>
          <w:tcPr>
            <w:tcW w:w="1441" w:type="dxa"/>
          </w:tcPr>
          <w:p w14:paraId="1B11E828">
            <w:pPr>
              <w:pStyle w:val="11"/>
              <w:spacing w:before="57"/>
              <w:rPr>
                <w:rFonts w:ascii="Arial"/>
                <w:b/>
                <w:sz w:val="20"/>
              </w:rPr>
            </w:pPr>
          </w:p>
          <w:p w14:paraId="2DBCDEE4">
            <w:pPr>
              <w:pStyle w:val="11"/>
              <w:ind w:left="110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 xml:space="preserve">5 </w:t>
            </w:r>
            <w:r>
              <w:rPr>
                <w:rFonts w:ascii="Arial MT"/>
                <w:spacing w:val="-2"/>
                <w:sz w:val="20"/>
              </w:rPr>
              <w:t>Menit</w:t>
            </w:r>
          </w:p>
        </w:tc>
        <w:tc>
          <w:tcPr>
            <w:tcW w:w="1662" w:type="dxa"/>
          </w:tcPr>
          <w:p w14:paraId="5D0D8E01">
            <w:pPr>
              <w:pStyle w:val="11"/>
              <w:spacing w:before="57"/>
              <w:rPr>
                <w:rFonts w:ascii="Arial"/>
                <w:b/>
                <w:sz w:val="20"/>
              </w:rPr>
            </w:pPr>
          </w:p>
          <w:p w14:paraId="5957E027">
            <w:pPr>
              <w:pStyle w:val="11"/>
              <w:ind w:left="104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Materi</w:t>
            </w:r>
            <w:r>
              <w:rPr>
                <w:rFonts w:ascii="Arial MT"/>
                <w:spacing w:val="-10"/>
                <w:sz w:val="20"/>
              </w:rPr>
              <w:t xml:space="preserve"> </w:t>
            </w:r>
            <w:r>
              <w:rPr>
                <w:rFonts w:ascii="Arial MT"/>
                <w:spacing w:val="-2"/>
                <w:sz w:val="20"/>
              </w:rPr>
              <w:t>Aduan</w:t>
            </w:r>
          </w:p>
        </w:tc>
        <w:tc>
          <w:tcPr>
            <w:tcW w:w="1431" w:type="dxa"/>
          </w:tcPr>
          <w:p w14:paraId="674D73C9">
            <w:pPr>
              <w:pStyle w:val="11"/>
              <w:rPr>
                <w:rFonts w:ascii="Times New Roman"/>
                <w:sz w:val="20"/>
              </w:rPr>
            </w:pPr>
          </w:p>
        </w:tc>
      </w:tr>
      <w:tr w14:paraId="0E522F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7" w:hRule="atLeast"/>
        </w:trPr>
        <w:tc>
          <w:tcPr>
            <w:tcW w:w="552" w:type="dxa"/>
          </w:tcPr>
          <w:p w14:paraId="11508BF5">
            <w:pPr>
              <w:pStyle w:val="11"/>
              <w:spacing w:before="47"/>
              <w:rPr>
                <w:rFonts w:ascii="Arial"/>
                <w:b/>
                <w:sz w:val="20"/>
              </w:rPr>
            </w:pPr>
          </w:p>
          <w:p w14:paraId="099BFBA7">
            <w:pPr>
              <w:pStyle w:val="11"/>
              <w:ind w:left="3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2</w:t>
            </w:r>
          </w:p>
        </w:tc>
        <w:tc>
          <w:tcPr>
            <w:tcW w:w="2477" w:type="dxa"/>
          </w:tcPr>
          <w:p w14:paraId="4FE01076">
            <w:pPr>
              <w:pStyle w:val="11"/>
              <w:spacing w:before="196"/>
              <w:ind w:left="110" w:right="917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Mencatat</w:t>
            </w:r>
            <w:r>
              <w:rPr>
                <w:rFonts w:ascii="Arial MT"/>
                <w:spacing w:val="-14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 xml:space="preserve">Materi </w:t>
            </w:r>
            <w:r>
              <w:rPr>
                <w:rFonts w:ascii="Arial MT"/>
                <w:spacing w:val="-2"/>
                <w:sz w:val="20"/>
              </w:rPr>
              <w:t>Aduan</w:t>
            </w:r>
          </w:p>
        </w:tc>
        <w:tc>
          <w:tcPr>
            <w:tcW w:w="1579" w:type="dxa"/>
          </w:tcPr>
          <w:p w14:paraId="6EEF5E89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574" w:type="dxa"/>
            <w:tcBorders>
              <w:top w:val="single" w:color="000000" w:sz="6" w:space="0"/>
              <w:bottom w:val="single" w:color="000000" w:sz="6" w:space="0"/>
            </w:tcBorders>
          </w:tcPr>
          <w:p w14:paraId="24C38BD0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619" w:type="dxa"/>
            <w:tcBorders>
              <w:top w:val="single" w:color="000000" w:sz="6" w:space="0"/>
              <w:bottom w:val="single" w:color="000000" w:sz="6" w:space="0"/>
            </w:tcBorders>
          </w:tcPr>
          <w:p w14:paraId="702E1483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441" w:type="dxa"/>
          </w:tcPr>
          <w:p w14:paraId="38CE1270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585" w:type="dxa"/>
          </w:tcPr>
          <w:p w14:paraId="2FA1AFA6">
            <w:pPr>
              <w:pStyle w:val="11"/>
              <w:spacing w:before="196"/>
              <w:ind w:left="105" w:right="444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Formulir Pengaduan</w:t>
            </w:r>
          </w:p>
        </w:tc>
        <w:tc>
          <w:tcPr>
            <w:tcW w:w="1441" w:type="dxa"/>
          </w:tcPr>
          <w:p w14:paraId="27810709">
            <w:pPr>
              <w:pStyle w:val="11"/>
              <w:spacing w:before="47"/>
              <w:rPr>
                <w:rFonts w:ascii="Arial"/>
                <w:b/>
                <w:sz w:val="20"/>
              </w:rPr>
            </w:pPr>
          </w:p>
          <w:p w14:paraId="11006DBB">
            <w:pPr>
              <w:pStyle w:val="11"/>
              <w:ind w:left="110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10</w:t>
            </w:r>
            <w:r>
              <w:rPr>
                <w:rFonts w:ascii="Arial MT"/>
                <w:spacing w:val="-4"/>
                <w:sz w:val="20"/>
              </w:rPr>
              <w:t xml:space="preserve"> </w:t>
            </w:r>
            <w:r>
              <w:rPr>
                <w:rFonts w:ascii="Arial MT"/>
                <w:spacing w:val="-2"/>
                <w:sz w:val="20"/>
              </w:rPr>
              <w:t>Menit</w:t>
            </w:r>
          </w:p>
        </w:tc>
        <w:tc>
          <w:tcPr>
            <w:tcW w:w="1662" w:type="dxa"/>
          </w:tcPr>
          <w:p w14:paraId="4797D6E6">
            <w:pPr>
              <w:pStyle w:val="11"/>
              <w:spacing w:before="47"/>
              <w:rPr>
                <w:rFonts w:ascii="Arial"/>
                <w:b/>
                <w:sz w:val="20"/>
              </w:rPr>
            </w:pPr>
          </w:p>
          <w:p w14:paraId="55B8C049">
            <w:pPr>
              <w:pStyle w:val="11"/>
              <w:ind w:left="104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Materi</w:t>
            </w:r>
            <w:r>
              <w:rPr>
                <w:rFonts w:ascii="Arial MT"/>
                <w:spacing w:val="-10"/>
                <w:sz w:val="20"/>
              </w:rPr>
              <w:t xml:space="preserve"> </w:t>
            </w:r>
            <w:r>
              <w:rPr>
                <w:rFonts w:ascii="Arial MT"/>
                <w:spacing w:val="-2"/>
                <w:sz w:val="20"/>
              </w:rPr>
              <w:t>Aduan</w:t>
            </w:r>
          </w:p>
        </w:tc>
        <w:tc>
          <w:tcPr>
            <w:tcW w:w="1431" w:type="dxa"/>
          </w:tcPr>
          <w:p w14:paraId="7028CDCB">
            <w:pPr>
              <w:pStyle w:val="11"/>
              <w:rPr>
                <w:rFonts w:ascii="Times New Roman"/>
                <w:sz w:val="20"/>
              </w:rPr>
            </w:pPr>
          </w:p>
        </w:tc>
      </w:tr>
      <w:tr w14:paraId="6B8DC1AA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97" w:hRule="atLeast"/>
        </w:trPr>
        <w:tc>
          <w:tcPr>
            <w:tcW w:w="552" w:type="dxa"/>
          </w:tcPr>
          <w:p w14:paraId="50BDBD1E">
            <w:pPr>
              <w:pStyle w:val="11"/>
              <w:rPr>
                <w:rFonts w:ascii="Arial"/>
                <w:b/>
                <w:sz w:val="20"/>
              </w:rPr>
            </w:pPr>
          </w:p>
          <w:p w14:paraId="43BBADEE">
            <w:pPr>
              <w:pStyle w:val="11"/>
              <w:spacing w:before="77"/>
              <w:rPr>
                <w:rFonts w:ascii="Arial"/>
                <w:b/>
                <w:sz w:val="20"/>
              </w:rPr>
            </w:pPr>
          </w:p>
          <w:p w14:paraId="4F2E91CC">
            <w:pPr>
              <w:pStyle w:val="11"/>
              <w:ind w:left="3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3</w:t>
            </w:r>
          </w:p>
        </w:tc>
        <w:tc>
          <w:tcPr>
            <w:tcW w:w="2477" w:type="dxa"/>
          </w:tcPr>
          <w:p w14:paraId="4326065E">
            <w:pPr>
              <w:pStyle w:val="11"/>
              <w:spacing w:before="62"/>
              <w:ind w:left="110" w:right="516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Menganalisa materi aduan yang disampaikan</w:t>
            </w:r>
            <w:r>
              <w:rPr>
                <w:rFonts w:ascii="Arial MT"/>
                <w:spacing w:val="-14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apakah terbukti adanya masalah atau tidak</w:t>
            </w:r>
          </w:p>
        </w:tc>
        <w:tc>
          <w:tcPr>
            <w:tcW w:w="1579" w:type="dxa"/>
          </w:tcPr>
          <w:p w14:paraId="4F48AAC2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3193" w:type="dxa"/>
            <w:gridSpan w:val="2"/>
            <w:tcBorders>
              <w:top w:val="single" w:color="000000" w:sz="6" w:space="0"/>
            </w:tcBorders>
          </w:tcPr>
          <w:p w14:paraId="3ED6A113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441" w:type="dxa"/>
          </w:tcPr>
          <w:p w14:paraId="33A646DB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585" w:type="dxa"/>
          </w:tcPr>
          <w:p w14:paraId="4B682B41">
            <w:pPr>
              <w:pStyle w:val="11"/>
              <w:spacing w:before="52"/>
              <w:rPr>
                <w:rFonts w:ascii="Arial"/>
                <w:b/>
                <w:sz w:val="20"/>
              </w:rPr>
            </w:pPr>
          </w:p>
          <w:p w14:paraId="710AD7FD">
            <w:pPr>
              <w:pStyle w:val="11"/>
              <w:spacing w:before="1"/>
              <w:ind w:left="105" w:right="92"/>
              <w:jc w:val="both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 xml:space="preserve">Materi Aduan dan Dokumen </w:t>
            </w:r>
            <w:r>
              <w:rPr>
                <w:rFonts w:ascii="Arial MT"/>
                <w:spacing w:val="-2"/>
                <w:sz w:val="20"/>
              </w:rPr>
              <w:t>Pendukung</w:t>
            </w:r>
          </w:p>
        </w:tc>
        <w:tc>
          <w:tcPr>
            <w:tcW w:w="1441" w:type="dxa"/>
          </w:tcPr>
          <w:p w14:paraId="203BF582">
            <w:pPr>
              <w:pStyle w:val="11"/>
              <w:rPr>
                <w:rFonts w:ascii="Arial"/>
                <w:b/>
                <w:sz w:val="20"/>
              </w:rPr>
            </w:pPr>
          </w:p>
          <w:p w14:paraId="20C59743">
            <w:pPr>
              <w:pStyle w:val="11"/>
              <w:spacing w:before="77"/>
              <w:rPr>
                <w:rFonts w:ascii="Arial"/>
                <w:b/>
                <w:sz w:val="20"/>
              </w:rPr>
            </w:pPr>
          </w:p>
          <w:p w14:paraId="06541A10">
            <w:pPr>
              <w:pStyle w:val="11"/>
              <w:ind w:left="110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 xml:space="preserve">1 </w:t>
            </w:r>
            <w:r>
              <w:rPr>
                <w:rFonts w:ascii="Arial MT"/>
                <w:spacing w:val="-4"/>
                <w:sz w:val="20"/>
              </w:rPr>
              <w:t>Hari</w:t>
            </w:r>
          </w:p>
        </w:tc>
        <w:tc>
          <w:tcPr>
            <w:tcW w:w="1662" w:type="dxa"/>
          </w:tcPr>
          <w:p w14:paraId="416E2F42">
            <w:pPr>
              <w:pStyle w:val="11"/>
              <w:spacing w:before="187"/>
              <w:rPr>
                <w:rFonts w:ascii="Arial"/>
                <w:b/>
                <w:sz w:val="20"/>
              </w:rPr>
            </w:pPr>
          </w:p>
          <w:p w14:paraId="4F44AE2A">
            <w:pPr>
              <w:pStyle w:val="11"/>
              <w:spacing w:line="244" w:lineRule="auto"/>
              <w:ind w:left="104" w:right="522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Dokumen Pengaduan</w:t>
            </w:r>
          </w:p>
        </w:tc>
        <w:tc>
          <w:tcPr>
            <w:tcW w:w="1431" w:type="dxa"/>
          </w:tcPr>
          <w:p w14:paraId="2ED3AC44">
            <w:pPr>
              <w:pStyle w:val="11"/>
              <w:rPr>
                <w:rFonts w:ascii="Times New Roman"/>
                <w:sz w:val="20"/>
              </w:rPr>
            </w:pPr>
          </w:p>
        </w:tc>
      </w:tr>
      <w:tr w14:paraId="05C56E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49" w:hRule="atLeast"/>
        </w:trPr>
        <w:tc>
          <w:tcPr>
            <w:tcW w:w="552" w:type="dxa"/>
          </w:tcPr>
          <w:p w14:paraId="41CBA2E8">
            <w:pPr>
              <w:pStyle w:val="11"/>
              <w:spacing w:before="57"/>
              <w:rPr>
                <w:rFonts w:ascii="Arial"/>
                <w:b/>
                <w:sz w:val="20"/>
              </w:rPr>
            </w:pPr>
          </w:p>
          <w:p w14:paraId="4B7372EE">
            <w:pPr>
              <w:pStyle w:val="11"/>
              <w:ind w:left="3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4</w:t>
            </w:r>
          </w:p>
        </w:tc>
        <w:tc>
          <w:tcPr>
            <w:tcW w:w="2477" w:type="dxa"/>
          </w:tcPr>
          <w:p w14:paraId="02B222BA">
            <w:pPr>
              <w:pStyle w:val="11"/>
              <w:spacing w:before="49" w:line="237" w:lineRule="auto"/>
              <w:ind w:left="110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Pencatatan masalah informasi</w:t>
            </w:r>
            <w:r>
              <w:rPr>
                <w:rFonts w:ascii="Arial MT"/>
                <w:spacing w:val="-14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publik</w:t>
            </w:r>
            <w:r>
              <w:rPr>
                <w:rFonts w:ascii="Arial MT"/>
                <w:spacing w:val="-14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 xml:space="preserve">yangdi </w:t>
            </w:r>
            <w:r>
              <w:rPr>
                <w:rFonts w:ascii="Arial MT"/>
                <w:spacing w:val="-2"/>
                <w:sz w:val="20"/>
              </w:rPr>
              <w:t>adukan</w:t>
            </w:r>
          </w:p>
        </w:tc>
        <w:tc>
          <w:tcPr>
            <w:tcW w:w="1579" w:type="dxa"/>
          </w:tcPr>
          <w:p w14:paraId="56D3F3A2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574" w:type="dxa"/>
          </w:tcPr>
          <w:p w14:paraId="2FE9FAD8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619" w:type="dxa"/>
          </w:tcPr>
          <w:p w14:paraId="63F9593C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441" w:type="dxa"/>
          </w:tcPr>
          <w:p w14:paraId="35AD5F4C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585" w:type="dxa"/>
          </w:tcPr>
          <w:p w14:paraId="26D127EA">
            <w:pPr>
              <w:pStyle w:val="11"/>
              <w:spacing w:before="172"/>
              <w:ind w:left="105" w:right="444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Dokumen Pengaduan</w:t>
            </w:r>
          </w:p>
        </w:tc>
        <w:tc>
          <w:tcPr>
            <w:tcW w:w="1441" w:type="dxa"/>
          </w:tcPr>
          <w:p w14:paraId="37ED6248">
            <w:pPr>
              <w:pStyle w:val="11"/>
              <w:spacing w:before="57"/>
              <w:rPr>
                <w:rFonts w:ascii="Arial"/>
                <w:b/>
                <w:sz w:val="20"/>
              </w:rPr>
            </w:pPr>
          </w:p>
          <w:p w14:paraId="69209455">
            <w:pPr>
              <w:pStyle w:val="11"/>
              <w:ind w:left="110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 xml:space="preserve">1 </w:t>
            </w:r>
            <w:r>
              <w:rPr>
                <w:rFonts w:ascii="Arial MT"/>
                <w:spacing w:val="-5"/>
                <w:sz w:val="20"/>
              </w:rPr>
              <w:t>Jam</w:t>
            </w:r>
          </w:p>
        </w:tc>
        <w:tc>
          <w:tcPr>
            <w:tcW w:w="1662" w:type="dxa"/>
          </w:tcPr>
          <w:p w14:paraId="23D323FC">
            <w:pPr>
              <w:pStyle w:val="11"/>
              <w:spacing w:before="172"/>
              <w:ind w:left="104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Rekapitulasi Pengaduan</w:t>
            </w:r>
          </w:p>
        </w:tc>
        <w:tc>
          <w:tcPr>
            <w:tcW w:w="1431" w:type="dxa"/>
          </w:tcPr>
          <w:p w14:paraId="1D66D23C">
            <w:pPr>
              <w:pStyle w:val="11"/>
              <w:rPr>
                <w:rFonts w:ascii="Times New Roman"/>
                <w:sz w:val="20"/>
              </w:rPr>
            </w:pPr>
          </w:p>
        </w:tc>
      </w:tr>
      <w:tr w14:paraId="656C935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014" w:hRule="atLeast"/>
        </w:trPr>
        <w:tc>
          <w:tcPr>
            <w:tcW w:w="552" w:type="dxa"/>
          </w:tcPr>
          <w:p w14:paraId="699231DE">
            <w:pPr>
              <w:pStyle w:val="11"/>
              <w:rPr>
                <w:rFonts w:ascii="Arial"/>
                <w:b/>
                <w:sz w:val="20"/>
              </w:rPr>
            </w:pPr>
          </w:p>
          <w:p w14:paraId="65E6D205">
            <w:pPr>
              <w:pStyle w:val="11"/>
              <w:rPr>
                <w:rFonts w:ascii="Arial"/>
                <w:b/>
                <w:sz w:val="20"/>
              </w:rPr>
            </w:pPr>
          </w:p>
          <w:p w14:paraId="66934654">
            <w:pPr>
              <w:pStyle w:val="11"/>
              <w:spacing w:before="102"/>
              <w:rPr>
                <w:rFonts w:ascii="Arial"/>
                <w:b/>
                <w:sz w:val="20"/>
              </w:rPr>
            </w:pPr>
          </w:p>
          <w:p w14:paraId="646D155C">
            <w:pPr>
              <w:pStyle w:val="11"/>
              <w:ind w:left="3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5</w:t>
            </w:r>
          </w:p>
        </w:tc>
        <w:tc>
          <w:tcPr>
            <w:tcW w:w="2477" w:type="dxa"/>
          </w:tcPr>
          <w:p w14:paraId="100E231C">
            <w:pPr>
              <w:pStyle w:val="11"/>
              <w:spacing w:before="120"/>
              <w:ind w:left="110" w:right="351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Menganalisa dan menguraikan</w:t>
            </w:r>
            <w:r>
              <w:rPr>
                <w:rFonts w:ascii="Arial MT"/>
                <w:spacing w:val="-5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materi aduan</w:t>
            </w:r>
            <w:r>
              <w:rPr>
                <w:rFonts w:ascii="Arial MT"/>
                <w:spacing w:val="-14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yang</w:t>
            </w:r>
            <w:r>
              <w:rPr>
                <w:rFonts w:ascii="Arial MT"/>
                <w:spacing w:val="-14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 xml:space="preserve">kemudian disampaikan kepada Atasan PPID untuk diberi tindakan </w:t>
            </w:r>
            <w:r>
              <w:rPr>
                <w:rFonts w:ascii="Arial MT"/>
                <w:spacing w:val="-2"/>
                <w:sz w:val="20"/>
              </w:rPr>
              <w:t>penyelesaian</w:t>
            </w:r>
          </w:p>
        </w:tc>
        <w:tc>
          <w:tcPr>
            <w:tcW w:w="1579" w:type="dxa"/>
          </w:tcPr>
          <w:p w14:paraId="7AE89B9D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574" w:type="dxa"/>
          </w:tcPr>
          <w:p w14:paraId="5BFFD389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619" w:type="dxa"/>
            <w:tcBorders>
              <w:bottom w:val="single" w:color="000000" w:sz="6" w:space="0"/>
            </w:tcBorders>
          </w:tcPr>
          <w:p w14:paraId="3AC2DE8C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441" w:type="dxa"/>
            <w:tcBorders>
              <w:bottom w:val="single" w:color="000000" w:sz="6" w:space="0"/>
            </w:tcBorders>
          </w:tcPr>
          <w:p w14:paraId="3E1DB27D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585" w:type="dxa"/>
          </w:tcPr>
          <w:p w14:paraId="0DCB469F">
            <w:pPr>
              <w:pStyle w:val="11"/>
              <w:rPr>
                <w:rFonts w:ascii="Arial"/>
                <w:b/>
                <w:sz w:val="20"/>
              </w:rPr>
            </w:pPr>
          </w:p>
          <w:p w14:paraId="3A1B2725">
            <w:pPr>
              <w:pStyle w:val="11"/>
              <w:rPr>
                <w:rFonts w:ascii="Arial"/>
                <w:b/>
                <w:sz w:val="20"/>
              </w:rPr>
            </w:pPr>
          </w:p>
          <w:p w14:paraId="146D1E27">
            <w:pPr>
              <w:pStyle w:val="11"/>
              <w:spacing w:before="20"/>
              <w:rPr>
                <w:rFonts w:ascii="Arial"/>
                <w:b/>
                <w:sz w:val="20"/>
              </w:rPr>
            </w:pPr>
          </w:p>
          <w:p w14:paraId="57576F55">
            <w:pPr>
              <w:pStyle w:val="11"/>
              <w:ind w:left="105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Rekapitulasi Pengaduan</w:t>
            </w:r>
          </w:p>
        </w:tc>
        <w:tc>
          <w:tcPr>
            <w:tcW w:w="1441" w:type="dxa"/>
          </w:tcPr>
          <w:p w14:paraId="0814AA7F">
            <w:pPr>
              <w:pStyle w:val="11"/>
              <w:rPr>
                <w:rFonts w:ascii="Arial"/>
                <w:b/>
                <w:sz w:val="20"/>
              </w:rPr>
            </w:pPr>
          </w:p>
          <w:p w14:paraId="3013EB6E">
            <w:pPr>
              <w:pStyle w:val="11"/>
              <w:rPr>
                <w:rFonts w:ascii="Arial"/>
                <w:b/>
                <w:sz w:val="20"/>
              </w:rPr>
            </w:pPr>
          </w:p>
          <w:p w14:paraId="26BEF771">
            <w:pPr>
              <w:pStyle w:val="11"/>
              <w:spacing w:before="102"/>
              <w:rPr>
                <w:rFonts w:ascii="Arial"/>
                <w:b/>
                <w:sz w:val="20"/>
              </w:rPr>
            </w:pPr>
          </w:p>
          <w:p w14:paraId="07D00099">
            <w:pPr>
              <w:pStyle w:val="11"/>
              <w:ind w:left="110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 xml:space="preserve">1 </w:t>
            </w:r>
            <w:r>
              <w:rPr>
                <w:rFonts w:ascii="Arial MT"/>
                <w:spacing w:val="-4"/>
                <w:sz w:val="20"/>
              </w:rPr>
              <w:t>Hari</w:t>
            </w:r>
          </w:p>
        </w:tc>
        <w:tc>
          <w:tcPr>
            <w:tcW w:w="1662" w:type="dxa"/>
          </w:tcPr>
          <w:p w14:paraId="2D04A9BA">
            <w:pPr>
              <w:pStyle w:val="11"/>
              <w:rPr>
                <w:rFonts w:ascii="Arial"/>
                <w:b/>
                <w:sz w:val="20"/>
              </w:rPr>
            </w:pPr>
          </w:p>
          <w:p w14:paraId="00D05AED">
            <w:pPr>
              <w:pStyle w:val="11"/>
              <w:spacing w:before="5"/>
              <w:rPr>
                <w:rFonts w:ascii="Arial"/>
                <w:b/>
                <w:sz w:val="20"/>
              </w:rPr>
            </w:pPr>
          </w:p>
          <w:p w14:paraId="411DB9BD">
            <w:pPr>
              <w:pStyle w:val="11"/>
              <w:ind w:left="104" w:right="413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Konsep Laporan Penanganan Pengaduan</w:t>
            </w:r>
          </w:p>
        </w:tc>
        <w:tc>
          <w:tcPr>
            <w:tcW w:w="1431" w:type="dxa"/>
          </w:tcPr>
          <w:p w14:paraId="543132CB">
            <w:pPr>
              <w:pStyle w:val="11"/>
              <w:rPr>
                <w:rFonts w:ascii="Times New Roman"/>
                <w:sz w:val="20"/>
              </w:rPr>
            </w:pPr>
          </w:p>
        </w:tc>
      </w:tr>
      <w:tr w14:paraId="37F6AF2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72" w:hRule="atLeast"/>
        </w:trPr>
        <w:tc>
          <w:tcPr>
            <w:tcW w:w="552" w:type="dxa"/>
          </w:tcPr>
          <w:p w14:paraId="5797734E">
            <w:pPr>
              <w:pStyle w:val="11"/>
              <w:spacing w:before="102"/>
              <w:rPr>
                <w:rFonts w:ascii="Arial"/>
                <w:b/>
                <w:sz w:val="20"/>
              </w:rPr>
            </w:pPr>
          </w:p>
          <w:p w14:paraId="1E766FC1">
            <w:pPr>
              <w:pStyle w:val="11"/>
              <w:spacing w:before="1"/>
              <w:ind w:left="34"/>
              <w:jc w:val="center"/>
              <w:rPr>
                <w:rFonts w:ascii="Arial MT"/>
                <w:sz w:val="20"/>
              </w:rPr>
            </w:pPr>
            <w:r>
              <w:rPr>
                <w:rFonts w:ascii="Arial MT"/>
                <w:spacing w:val="-10"/>
                <w:sz w:val="20"/>
              </w:rPr>
              <w:t>6</w:t>
            </w:r>
          </w:p>
        </w:tc>
        <w:tc>
          <w:tcPr>
            <w:tcW w:w="2477" w:type="dxa"/>
          </w:tcPr>
          <w:p w14:paraId="0985DE90">
            <w:pPr>
              <w:pStyle w:val="11"/>
              <w:spacing w:before="107"/>
              <w:ind w:left="110" w:right="351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 xml:space="preserve">Memberikan </w:t>
            </w:r>
            <w:r>
              <w:rPr>
                <w:rFonts w:ascii="Arial MT"/>
                <w:sz w:val="20"/>
              </w:rPr>
              <w:t>tanggapan terhadap aduan</w:t>
            </w:r>
            <w:r>
              <w:rPr>
                <w:rFonts w:ascii="Arial MT"/>
                <w:spacing w:val="-14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yang</w:t>
            </w:r>
            <w:r>
              <w:rPr>
                <w:rFonts w:ascii="Arial MT"/>
                <w:spacing w:val="-14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>diajukan</w:t>
            </w:r>
          </w:p>
        </w:tc>
        <w:tc>
          <w:tcPr>
            <w:tcW w:w="1579" w:type="dxa"/>
          </w:tcPr>
          <w:p w14:paraId="40D59F85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1574" w:type="dxa"/>
          </w:tcPr>
          <w:p w14:paraId="25D19F56">
            <w:pPr>
              <w:pStyle w:val="11"/>
              <w:rPr>
                <w:rFonts w:ascii="Times New Roman"/>
                <w:sz w:val="20"/>
              </w:rPr>
            </w:pPr>
          </w:p>
        </w:tc>
        <w:tc>
          <w:tcPr>
            <w:tcW w:w="3060" w:type="dxa"/>
            <w:gridSpan w:val="2"/>
            <w:tcBorders>
              <w:top w:val="single" w:color="000000" w:sz="6" w:space="0"/>
            </w:tcBorders>
          </w:tcPr>
          <w:p w14:paraId="711CEFE4">
            <w:pPr>
              <w:pStyle w:val="11"/>
              <w:rPr>
                <w:rFonts w:ascii="Arial"/>
                <w:b/>
                <w:sz w:val="20"/>
              </w:rPr>
            </w:pPr>
          </w:p>
          <w:p w14:paraId="252548AE">
            <w:pPr>
              <w:pStyle w:val="11"/>
              <w:spacing w:before="4"/>
              <w:rPr>
                <w:rFonts w:ascii="Arial"/>
                <w:b/>
                <w:sz w:val="20"/>
              </w:rPr>
            </w:pPr>
          </w:p>
          <w:p w14:paraId="61BE3A7B">
            <w:pPr>
              <w:pStyle w:val="11"/>
              <w:ind w:left="2780"/>
              <w:rPr>
                <w:rFonts w:ascii="Arial"/>
                <w:sz w:val="20"/>
              </w:rPr>
            </w:pPr>
            <w:r>
              <w:rPr>
                <w:rFonts w:ascii="Arial"/>
                <w:sz w:val="20"/>
              </w:rPr>
              <w:drawing>
                <wp:inline distT="0" distB="0" distL="0" distR="0">
                  <wp:extent cx="138430" cy="238125"/>
                  <wp:effectExtent l="0" t="0" r="0" b="0"/>
                  <wp:docPr id="381" name="Image 38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81" name="Image 381"/>
                          <pic:cNvPicPr/>
                        </pic:nvPicPr>
                        <pic:blipFill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548" cy="2381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585" w:type="dxa"/>
          </w:tcPr>
          <w:p w14:paraId="647C597E">
            <w:pPr>
              <w:pStyle w:val="11"/>
              <w:spacing w:before="107"/>
              <w:ind w:left="105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>Konsep</w:t>
            </w:r>
            <w:r>
              <w:rPr>
                <w:rFonts w:ascii="Arial MT"/>
                <w:spacing w:val="80"/>
                <w:sz w:val="20"/>
              </w:rPr>
              <w:t xml:space="preserve"> </w:t>
            </w:r>
            <w:r>
              <w:rPr>
                <w:rFonts w:ascii="Arial MT"/>
                <w:sz w:val="20"/>
              </w:rPr>
              <w:t xml:space="preserve">Lap. </w:t>
            </w:r>
            <w:r>
              <w:rPr>
                <w:rFonts w:ascii="Arial MT"/>
                <w:spacing w:val="-2"/>
                <w:sz w:val="20"/>
              </w:rPr>
              <w:t>Penanganan Pengaduan</w:t>
            </w:r>
          </w:p>
        </w:tc>
        <w:tc>
          <w:tcPr>
            <w:tcW w:w="1441" w:type="dxa"/>
          </w:tcPr>
          <w:p w14:paraId="0AC95B0C">
            <w:pPr>
              <w:pStyle w:val="11"/>
              <w:spacing w:before="102"/>
              <w:rPr>
                <w:rFonts w:ascii="Arial"/>
                <w:b/>
                <w:sz w:val="20"/>
              </w:rPr>
            </w:pPr>
          </w:p>
          <w:p w14:paraId="68DA4B9A">
            <w:pPr>
              <w:pStyle w:val="11"/>
              <w:spacing w:before="1"/>
              <w:ind w:left="110"/>
              <w:rPr>
                <w:rFonts w:ascii="Arial MT"/>
                <w:sz w:val="20"/>
              </w:rPr>
            </w:pPr>
            <w:r>
              <w:rPr>
                <w:rFonts w:ascii="Arial MT"/>
                <w:sz w:val="20"/>
              </w:rPr>
              <w:t xml:space="preserve">5 </w:t>
            </w:r>
            <w:r>
              <w:rPr>
                <w:rFonts w:ascii="Arial MT"/>
                <w:spacing w:val="-4"/>
                <w:sz w:val="20"/>
              </w:rPr>
              <w:t>Hari</w:t>
            </w:r>
          </w:p>
        </w:tc>
        <w:tc>
          <w:tcPr>
            <w:tcW w:w="1662" w:type="dxa"/>
          </w:tcPr>
          <w:p w14:paraId="79258DAD">
            <w:pPr>
              <w:pStyle w:val="11"/>
              <w:spacing w:before="213"/>
              <w:ind w:left="104" w:right="533"/>
              <w:rPr>
                <w:rFonts w:ascii="Arial MT"/>
                <w:sz w:val="20"/>
              </w:rPr>
            </w:pPr>
            <w:r>
              <w:rPr>
                <w:rFonts w:ascii="Arial MT"/>
                <w:spacing w:val="-2"/>
                <w:sz w:val="20"/>
              </w:rPr>
              <w:t>Surat Tanggapan</w:t>
            </w:r>
          </w:p>
        </w:tc>
        <w:tc>
          <w:tcPr>
            <w:tcW w:w="1431" w:type="dxa"/>
          </w:tcPr>
          <w:p w14:paraId="7FABBA56">
            <w:pPr>
              <w:pStyle w:val="11"/>
              <w:rPr>
                <w:rFonts w:ascii="Times New Roman"/>
                <w:sz w:val="20"/>
              </w:rPr>
            </w:pPr>
          </w:p>
        </w:tc>
      </w:tr>
    </w:tbl>
    <w:p w14:paraId="3D3EB17C">
      <w:pPr>
        <w:pStyle w:val="11"/>
        <w:spacing w:after="0"/>
        <w:rPr>
          <w:rFonts w:ascii="Times New Roman"/>
          <w:sz w:val="20"/>
        </w:rPr>
        <w:sectPr>
          <w:pgSz w:w="16820" w:h="11900" w:orient="landscape"/>
          <w:pgMar w:top="980" w:right="425" w:bottom="280" w:left="850" w:header="720" w:footer="720" w:gutter="0"/>
          <w:cols w:space="720" w:num="1"/>
        </w:sectPr>
      </w:pPr>
    </w:p>
    <w:p w14:paraId="788D0AB4">
      <w:pPr>
        <w:spacing w:line="240" w:lineRule="auto"/>
        <w:ind w:left="139" w:right="-15" w:firstLine="0"/>
        <w:rPr>
          <w:rFonts w:ascii="Arial"/>
          <w:sz w:val="20"/>
        </w:rPr>
      </w:pPr>
      <w:r>
        <w:rPr>
          <w:rFonts w:ascii="Arial"/>
          <w:sz w:val="20"/>
        </w:rPr>
        <mc:AlternateContent>
          <mc:Choice Requires="wpg">
            <w:drawing>
              <wp:inline distT="0" distB="0" distL="0" distR="0">
                <wp:extent cx="9759950" cy="1351280"/>
                <wp:effectExtent l="9525" t="0" r="0" b="1269"/>
                <wp:docPr id="382" name="Group 3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9759950" cy="1351280"/>
                          <a:chOff x="0" y="0"/>
                          <a:chExt cx="9759950" cy="1351280"/>
                        </a:xfrm>
                      </wpg:grpSpPr>
                      <wps:wsp>
                        <wps:cNvPr id="383" name="Graphic 383"/>
                        <wps:cNvSpPr/>
                        <wps:spPr>
                          <a:xfrm>
                            <a:off x="2925902" y="9398"/>
                            <a:ext cx="5080" cy="6146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80" h="614680">
                                <a:moveTo>
                                  <a:pt x="5079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614679"/>
                                </a:lnTo>
                                <a:lnTo>
                                  <a:pt x="5079" y="614679"/>
                                </a:lnTo>
                                <a:lnTo>
                                  <a:pt x="5079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4" name="Graphic 384"/>
                        <wps:cNvSpPr/>
                        <wps:spPr>
                          <a:xfrm>
                            <a:off x="4023182" y="152273"/>
                            <a:ext cx="841375" cy="415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1375" h="415925">
                                <a:moveTo>
                                  <a:pt x="841375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415925"/>
                                </a:lnTo>
                                <a:lnTo>
                                  <a:pt x="841375" y="415925"/>
                                </a:lnTo>
                                <a:lnTo>
                                  <a:pt x="8413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0C4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5" name="Graphic 385"/>
                        <wps:cNvSpPr/>
                        <wps:spPr>
                          <a:xfrm>
                            <a:off x="4023182" y="152273"/>
                            <a:ext cx="841375" cy="4159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41375" h="415925">
                                <a:moveTo>
                                  <a:pt x="0" y="415925"/>
                                </a:moveTo>
                                <a:lnTo>
                                  <a:pt x="841375" y="415925"/>
                                </a:lnTo>
                                <a:lnTo>
                                  <a:pt x="841375" y="0"/>
                                </a:lnTo>
                                <a:lnTo>
                                  <a:pt x="0" y="0"/>
                                </a:lnTo>
                                <a:lnTo>
                                  <a:pt x="0" y="415925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2D528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6" name="Graphic 386"/>
                        <wps:cNvSpPr/>
                        <wps:spPr>
                          <a:xfrm>
                            <a:off x="1974672" y="47498"/>
                            <a:ext cx="3813175" cy="108648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3813175" h="1086485">
                                <a:moveTo>
                                  <a:pt x="823595" y="706754"/>
                                </a:moveTo>
                                <a:lnTo>
                                  <a:pt x="63500" y="706754"/>
                                </a:lnTo>
                                <a:lnTo>
                                  <a:pt x="38735" y="711199"/>
                                </a:lnTo>
                                <a:lnTo>
                                  <a:pt x="18415" y="725169"/>
                                </a:lnTo>
                                <a:lnTo>
                                  <a:pt x="5080" y="744854"/>
                                </a:lnTo>
                                <a:lnTo>
                                  <a:pt x="0" y="769619"/>
                                </a:lnTo>
                                <a:lnTo>
                                  <a:pt x="0" y="1022984"/>
                                </a:lnTo>
                                <a:lnTo>
                                  <a:pt x="5080" y="1047749"/>
                                </a:lnTo>
                                <a:lnTo>
                                  <a:pt x="18415" y="1067434"/>
                                </a:lnTo>
                                <a:lnTo>
                                  <a:pt x="38735" y="1081404"/>
                                </a:lnTo>
                                <a:lnTo>
                                  <a:pt x="63500" y="1086484"/>
                                </a:lnTo>
                                <a:lnTo>
                                  <a:pt x="823595" y="1086484"/>
                                </a:lnTo>
                                <a:lnTo>
                                  <a:pt x="848360" y="1081404"/>
                                </a:lnTo>
                                <a:lnTo>
                                  <a:pt x="868680" y="1067434"/>
                                </a:lnTo>
                                <a:lnTo>
                                  <a:pt x="882014" y="1047749"/>
                                </a:lnTo>
                                <a:lnTo>
                                  <a:pt x="887095" y="1022984"/>
                                </a:lnTo>
                                <a:lnTo>
                                  <a:pt x="887095" y="769619"/>
                                </a:lnTo>
                                <a:lnTo>
                                  <a:pt x="882014" y="744854"/>
                                </a:lnTo>
                                <a:lnTo>
                                  <a:pt x="868680" y="725169"/>
                                </a:lnTo>
                                <a:lnTo>
                                  <a:pt x="848360" y="711199"/>
                                </a:lnTo>
                                <a:lnTo>
                                  <a:pt x="823595" y="706754"/>
                                </a:lnTo>
                                <a:close/>
                              </a:path>
                              <a:path w="3813175" h="1086485">
                                <a:moveTo>
                                  <a:pt x="2966085" y="272414"/>
                                </a:moveTo>
                                <a:lnTo>
                                  <a:pt x="2889885" y="310514"/>
                                </a:lnTo>
                                <a:lnTo>
                                  <a:pt x="2966085" y="348614"/>
                                </a:lnTo>
                                <a:lnTo>
                                  <a:pt x="2966085" y="313689"/>
                                </a:lnTo>
                                <a:lnTo>
                                  <a:pt x="3813175" y="313689"/>
                                </a:lnTo>
                                <a:lnTo>
                                  <a:pt x="3813175" y="307339"/>
                                </a:lnTo>
                                <a:lnTo>
                                  <a:pt x="2966085" y="307339"/>
                                </a:lnTo>
                                <a:lnTo>
                                  <a:pt x="2966085" y="272414"/>
                                </a:lnTo>
                                <a:close/>
                              </a:path>
                              <a:path w="3813175" h="1086485">
                                <a:moveTo>
                                  <a:pt x="3813175" y="0"/>
                                </a:moveTo>
                                <a:lnTo>
                                  <a:pt x="3804285" y="0"/>
                                </a:lnTo>
                                <a:lnTo>
                                  <a:pt x="3804285" y="6350"/>
                                </a:lnTo>
                                <a:lnTo>
                                  <a:pt x="3806825" y="6350"/>
                                </a:lnTo>
                                <a:lnTo>
                                  <a:pt x="3806825" y="307339"/>
                                </a:lnTo>
                                <a:lnTo>
                                  <a:pt x="3813175" y="307339"/>
                                </a:lnTo>
                                <a:lnTo>
                                  <a:pt x="3813175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0C4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7" name="Graphic 387"/>
                        <wps:cNvSpPr/>
                        <wps:spPr>
                          <a:xfrm>
                            <a:off x="1974672" y="753618"/>
                            <a:ext cx="887094" cy="3797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887094" h="379730">
                                <a:moveTo>
                                  <a:pt x="0" y="62864"/>
                                </a:moveTo>
                                <a:lnTo>
                                  <a:pt x="5080" y="38100"/>
                                </a:lnTo>
                                <a:lnTo>
                                  <a:pt x="18415" y="18414"/>
                                </a:lnTo>
                                <a:lnTo>
                                  <a:pt x="38735" y="4445"/>
                                </a:lnTo>
                                <a:lnTo>
                                  <a:pt x="63500" y="0"/>
                                </a:lnTo>
                                <a:lnTo>
                                  <a:pt x="823595" y="0"/>
                                </a:lnTo>
                                <a:lnTo>
                                  <a:pt x="848360" y="4445"/>
                                </a:lnTo>
                                <a:lnTo>
                                  <a:pt x="868680" y="18414"/>
                                </a:lnTo>
                                <a:lnTo>
                                  <a:pt x="882014" y="38100"/>
                                </a:lnTo>
                                <a:lnTo>
                                  <a:pt x="887095" y="62864"/>
                                </a:lnTo>
                                <a:lnTo>
                                  <a:pt x="887095" y="316229"/>
                                </a:lnTo>
                                <a:lnTo>
                                  <a:pt x="882014" y="340995"/>
                                </a:lnTo>
                                <a:lnTo>
                                  <a:pt x="868680" y="360679"/>
                                </a:lnTo>
                                <a:lnTo>
                                  <a:pt x="848360" y="374650"/>
                                </a:lnTo>
                                <a:lnTo>
                                  <a:pt x="823595" y="379729"/>
                                </a:lnTo>
                                <a:lnTo>
                                  <a:pt x="63500" y="379729"/>
                                </a:lnTo>
                                <a:lnTo>
                                  <a:pt x="38735" y="374650"/>
                                </a:lnTo>
                                <a:lnTo>
                                  <a:pt x="18415" y="360679"/>
                                </a:lnTo>
                                <a:lnTo>
                                  <a:pt x="5080" y="340995"/>
                                </a:lnTo>
                                <a:lnTo>
                                  <a:pt x="0" y="316229"/>
                                </a:lnTo>
                                <a:lnTo>
                                  <a:pt x="0" y="62864"/>
                                </a:lnTo>
                                <a:close/>
                              </a:path>
                            </a:pathLst>
                          </a:custGeom>
                          <a:ln w="12700">
                            <a:solidFill>
                              <a:srgbClr val="2D528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8" name="Graphic 388"/>
                        <wps:cNvSpPr/>
                        <wps:spPr>
                          <a:xfrm>
                            <a:off x="2363292" y="361823"/>
                            <a:ext cx="1680845" cy="39243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1680845" h="392430">
                                <a:moveTo>
                                  <a:pt x="35559" y="316229"/>
                                </a:moveTo>
                                <a:lnTo>
                                  <a:pt x="0" y="318769"/>
                                </a:lnTo>
                                <a:lnTo>
                                  <a:pt x="42544" y="392429"/>
                                </a:lnTo>
                                <a:lnTo>
                                  <a:pt x="69850" y="328929"/>
                                </a:lnTo>
                                <a:lnTo>
                                  <a:pt x="35559" y="328929"/>
                                </a:lnTo>
                                <a:lnTo>
                                  <a:pt x="35559" y="316229"/>
                                </a:lnTo>
                                <a:close/>
                              </a:path>
                              <a:path w="1680845" h="392430">
                                <a:moveTo>
                                  <a:pt x="1680844" y="0"/>
                                </a:moveTo>
                                <a:lnTo>
                                  <a:pt x="34925" y="0"/>
                                </a:lnTo>
                                <a:lnTo>
                                  <a:pt x="35556" y="314324"/>
                                </a:lnTo>
                                <a:lnTo>
                                  <a:pt x="35559" y="328929"/>
                                </a:lnTo>
                                <a:lnTo>
                                  <a:pt x="41909" y="328929"/>
                                </a:lnTo>
                                <a:lnTo>
                                  <a:pt x="41906" y="314324"/>
                                </a:lnTo>
                                <a:lnTo>
                                  <a:pt x="41275" y="6350"/>
                                </a:lnTo>
                                <a:lnTo>
                                  <a:pt x="38100" y="6350"/>
                                </a:lnTo>
                                <a:lnTo>
                                  <a:pt x="41275" y="3175"/>
                                </a:lnTo>
                                <a:lnTo>
                                  <a:pt x="1680844" y="3175"/>
                                </a:lnTo>
                                <a:lnTo>
                                  <a:pt x="1680844" y="0"/>
                                </a:lnTo>
                                <a:close/>
                              </a:path>
                              <a:path w="1680845" h="392430">
                                <a:moveTo>
                                  <a:pt x="76200" y="314324"/>
                                </a:moveTo>
                                <a:lnTo>
                                  <a:pt x="41909" y="316229"/>
                                </a:lnTo>
                                <a:lnTo>
                                  <a:pt x="41909" y="328929"/>
                                </a:lnTo>
                                <a:lnTo>
                                  <a:pt x="69850" y="328929"/>
                                </a:lnTo>
                                <a:lnTo>
                                  <a:pt x="76200" y="314324"/>
                                </a:lnTo>
                                <a:close/>
                              </a:path>
                              <a:path w="1680845" h="392430">
                                <a:moveTo>
                                  <a:pt x="41275" y="3175"/>
                                </a:moveTo>
                                <a:lnTo>
                                  <a:pt x="38100" y="6350"/>
                                </a:lnTo>
                                <a:lnTo>
                                  <a:pt x="41275" y="6350"/>
                                </a:lnTo>
                                <a:lnTo>
                                  <a:pt x="41275" y="3175"/>
                                </a:lnTo>
                                <a:close/>
                              </a:path>
                              <a:path w="1680845" h="392430">
                                <a:moveTo>
                                  <a:pt x="1680844" y="3175"/>
                                </a:moveTo>
                                <a:lnTo>
                                  <a:pt x="41275" y="3175"/>
                                </a:lnTo>
                                <a:lnTo>
                                  <a:pt x="41275" y="6350"/>
                                </a:lnTo>
                                <a:lnTo>
                                  <a:pt x="1680844" y="6350"/>
                                </a:lnTo>
                                <a:lnTo>
                                  <a:pt x="1680844" y="317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4470C4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89" name="Graphic 389"/>
                        <wps:cNvSpPr/>
                        <wps:spPr>
                          <a:xfrm>
                            <a:off x="1923618" y="0"/>
                            <a:ext cx="7835900" cy="135128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7835900" h="1351280">
                                <a:moveTo>
                                  <a:pt x="2003094" y="622173"/>
                                </a:moveTo>
                                <a:lnTo>
                                  <a:pt x="1009142" y="622173"/>
                                </a:lnTo>
                                <a:lnTo>
                                  <a:pt x="1003096" y="622173"/>
                                </a:lnTo>
                                <a:lnTo>
                                  <a:pt x="1003046" y="628269"/>
                                </a:lnTo>
                                <a:lnTo>
                                  <a:pt x="1003046" y="1344803"/>
                                </a:lnTo>
                                <a:lnTo>
                                  <a:pt x="6096" y="1344803"/>
                                </a:lnTo>
                                <a:lnTo>
                                  <a:pt x="6096" y="628269"/>
                                </a:lnTo>
                                <a:lnTo>
                                  <a:pt x="1003046" y="628269"/>
                                </a:lnTo>
                                <a:lnTo>
                                  <a:pt x="1003046" y="622173"/>
                                </a:lnTo>
                                <a:lnTo>
                                  <a:pt x="6096" y="622173"/>
                                </a:lnTo>
                                <a:lnTo>
                                  <a:pt x="0" y="622173"/>
                                </a:lnTo>
                                <a:lnTo>
                                  <a:pt x="0" y="628230"/>
                                </a:lnTo>
                                <a:lnTo>
                                  <a:pt x="0" y="1344803"/>
                                </a:lnTo>
                                <a:lnTo>
                                  <a:pt x="0" y="1350899"/>
                                </a:lnTo>
                                <a:lnTo>
                                  <a:pt x="6096" y="1350899"/>
                                </a:lnTo>
                                <a:lnTo>
                                  <a:pt x="1003046" y="1350899"/>
                                </a:lnTo>
                                <a:lnTo>
                                  <a:pt x="1009142" y="1350899"/>
                                </a:lnTo>
                                <a:lnTo>
                                  <a:pt x="2003094" y="1350899"/>
                                </a:lnTo>
                                <a:lnTo>
                                  <a:pt x="2003094" y="1344803"/>
                                </a:lnTo>
                                <a:lnTo>
                                  <a:pt x="1009142" y="1344803"/>
                                </a:lnTo>
                                <a:lnTo>
                                  <a:pt x="1009142" y="628269"/>
                                </a:lnTo>
                                <a:lnTo>
                                  <a:pt x="2003094" y="628269"/>
                                </a:lnTo>
                                <a:lnTo>
                                  <a:pt x="2003094" y="622173"/>
                                </a:lnTo>
                                <a:close/>
                              </a:path>
                              <a:path w="7835900" h="1351280">
                                <a:moveTo>
                                  <a:pt x="3945305" y="622173"/>
                                </a:moveTo>
                                <a:lnTo>
                                  <a:pt x="3036697" y="622173"/>
                                </a:lnTo>
                                <a:lnTo>
                                  <a:pt x="3036697" y="6172"/>
                                </a:lnTo>
                                <a:lnTo>
                                  <a:pt x="3030601" y="6172"/>
                                </a:lnTo>
                                <a:lnTo>
                                  <a:pt x="3030601" y="622173"/>
                                </a:lnTo>
                                <a:lnTo>
                                  <a:pt x="3030601" y="628269"/>
                                </a:lnTo>
                                <a:lnTo>
                                  <a:pt x="3030601" y="1344803"/>
                                </a:lnTo>
                                <a:lnTo>
                                  <a:pt x="2009267" y="1344803"/>
                                </a:lnTo>
                                <a:lnTo>
                                  <a:pt x="2009267" y="628269"/>
                                </a:lnTo>
                                <a:lnTo>
                                  <a:pt x="3030601" y="628269"/>
                                </a:lnTo>
                                <a:lnTo>
                                  <a:pt x="3030601" y="622173"/>
                                </a:lnTo>
                                <a:lnTo>
                                  <a:pt x="2009267" y="622173"/>
                                </a:lnTo>
                                <a:lnTo>
                                  <a:pt x="2009267" y="6172"/>
                                </a:lnTo>
                                <a:lnTo>
                                  <a:pt x="2003171" y="6172"/>
                                </a:lnTo>
                                <a:lnTo>
                                  <a:pt x="2003171" y="1350899"/>
                                </a:lnTo>
                                <a:lnTo>
                                  <a:pt x="2009267" y="1350899"/>
                                </a:lnTo>
                                <a:lnTo>
                                  <a:pt x="3030601" y="1350899"/>
                                </a:lnTo>
                                <a:lnTo>
                                  <a:pt x="3036697" y="1350899"/>
                                </a:lnTo>
                                <a:lnTo>
                                  <a:pt x="3945305" y="1350899"/>
                                </a:lnTo>
                                <a:lnTo>
                                  <a:pt x="3945305" y="1344803"/>
                                </a:lnTo>
                                <a:lnTo>
                                  <a:pt x="3036697" y="1344803"/>
                                </a:lnTo>
                                <a:lnTo>
                                  <a:pt x="3036697" y="628269"/>
                                </a:lnTo>
                                <a:lnTo>
                                  <a:pt x="3945305" y="628269"/>
                                </a:lnTo>
                                <a:lnTo>
                                  <a:pt x="3945305" y="622173"/>
                                </a:lnTo>
                                <a:close/>
                              </a:path>
                              <a:path w="7835900" h="1351280">
                                <a:moveTo>
                                  <a:pt x="3945305" y="0"/>
                                </a:moveTo>
                                <a:lnTo>
                                  <a:pt x="3945305" y="0"/>
                                </a:lnTo>
                                <a:lnTo>
                                  <a:pt x="2003171" y="0"/>
                                </a:lnTo>
                                <a:lnTo>
                                  <a:pt x="2003171" y="6096"/>
                                </a:lnTo>
                                <a:lnTo>
                                  <a:pt x="3945305" y="6096"/>
                                </a:lnTo>
                                <a:lnTo>
                                  <a:pt x="3945305" y="0"/>
                                </a:lnTo>
                                <a:close/>
                              </a:path>
                              <a:path w="7835900" h="1351280">
                                <a:moveTo>
                                  <a:pt x="5866181" y="622173"/>
                                </a:moveTo>
                                <a:lnTo>
                                  <a:pt x="4957572" y="622173"/>
                                </a:lnTo>
                                <a:lnTo>
                                  <a:pt x="4951476" y="622173"/>
                                </a:lnTo>
                                <a:lnTo>
                                  <a:pt x="4951476" y="628230"/>
                                </a:lnTo>
                                <a:lnTo>
                                  <a:pt x="4951476" y="1344803"/>
                                </a:lnTo>
                                <a:lnTo>
                                  <a:pt x="4951476" y="1350899"/>
                                </a:lnTo>
                                <a:lnTo>
                                  <a:pt x="4957572" y="1350899"/>
                                </a:lnTo>
                                <a:lnTo>
                                  <a:pt x="5866181" y="1350899"/>
                                </a:lnTo>
                                <a:lnTo>
                                  <a:pt x="5866181" y="1344803"/>
                                </a:lnTo>
                                <a:lnTo>
                                  <a:pt x="4957572" y="1344803"/>
                                </a:lnTo>
                                <a:lnTo>
                                  <a:pt x="4957572" y="628269"/>
                                </a:lnTo>
                                <a:lnTo>
                                  <a:pt x="5866181" y="628269"/>
                                </a:lnTo>
                                <a:lnTo>
                                  <a:pt x="5866181" y="622173"/>
                                </a:lnTo>
                                <a:close/>
                              </a:path>
                              <a:path w="7835900" h="1351280">
                                <a:moveTo>
                                  <a:pt x="6927202" y="6172"/>
                                </a:moveTo>
                                <a:lnTo>
                                  <a:pt x="6921119" y="6172"/>
                                </a:lnTo>
                                <a:lnTo>
                                  <a:pt x="6921119" y="622173"/>
                                </a:lnTo>
                                <a:lnTo>
                                  <a:pt x="6921119" y="628230"/>
                                </a:lnTo>
                                <a:lnTo>
                                  <a:pt x="6921119" y="1344803"/>
                                </a:lnTo>
                                <a:lnTo>
                                  <a:pt x="6921119" y="1350899"/>
                                </a:lnTo>
                                <a:lnTo>
                                  <a:pt x="6927202" y="1350899"/>
                                </a:lnTo>
                                <a:lnTo>
                                  <a:pt x="6927202" y="1344803"/>
                                </a:lnTo>
                                <a:lnTo>
                                  <a:pt x="6927202" y="628269"/>
                                </a:lnTo>
                                <a:lnTo>
                                  <a:pt x="6927202" y="622173"/>
                                </a:lnTo>
                                <a:lnTo>
                                  <a:pt x="6927202" y="6172"/>
                                </a:lnTo>
                                <a:close/>
                              </a:path>
                              <a:path w="7835900" h="1351280">
                                <a:moveTo>
                                  <a:pt x="6927202" y="0"/>
                                </a:moveTo>
                                <a:lnTo>
                                  <a:pt x="6921119" y="0"/>
                                </a:lnTo>
                                <a:lnTo>
                                  <a:pt x="6921119" y="6096"/>
                                </a:lnTo>
                                <a:lnTo>
                                  <a:pt x="6927202" y="6096"/>
                                </a:lnTo>
                                <a:lnTo>
                                  <a:pt x="6927202" y="0"/>
                                </a:lnTo>
                                <a:close/>
                              </a:path>
                              <a:path w="7835900" h="1351280">
                                <a:moveTo>
                                  <a:pt x="7835760" y="6172"/>
                                </a:moveTo>
                                <a:lnTo>
                                  <a:pt x="7829677" y="6172"/>
                                </a:lnTo>
                                <a:lnTo>
                                  <a:pt x="7829677" y="622173"/>
                                </a:lnTo>
                                <a:lnTo>
                                  <a:pt x="6927215" y="622173"/>
                                </a:lnTo>
                                <a:lnTo>
                                  <a:pt x="6927215" y="628269"/>
                                </a:lnTo>
                                <a:lnTo>
                                  <a:pt x="7829677" y="628269"/>
                                </a:lnTo>
                                <a:lnTo>
                                  <a:pt x="7829677" y="1344803"/>
                                </a:lnTo>
                                <a:lnTo>
                                  <a:pt x="6927215" y="1344803"/>
                                </a:lnTo>
                                <a:lnTo>
                                  <a:pt x="6927215" y="1350899"/>
                                </a:lnTo>
                                <a:lnTo>
                                  <a:pt x="7829677" y="1350899"/>
                                </a:lnTo>
                                <a:lnTo>
                                  <a:pt x="7835760" y="1350899"/>
                                </a:lnTo>
                                <a:lnTo>
                                  <a:pt x="7835760" y="1344803"/>
                                </a:lnTo>
                                <a:lnTo>
                                  <a:pt x="7835760" y="628269"/>
                                </a:lnTo>
                                <a:lnTo>
                                  <a:pt x="7835760" y="622173"/>
                                </a:lnTo>
                                <a:lnTo>
                                  <a:pt x="7835760" y="6172"/>
                                </a:lnTo>
                                <a:close/>
                              </a:path>
                              <a:path w="7835900" h="1351280">
                                <a:moveTo>
                                  <a:pt x="7835760" y="0"/>
                                </a:moveTo>
                                <a:lnTo>
                                  <a:pt x="7829728" y="0"/>
                                </a:lnTo>
                                <a:lnTo>
                                  <a:pt x="6927215" y="0"/>
                                </a:lnTo>
                                <a:lnTo>
                                  <a:pt x="6927215" y="6096"/>
                                </a:lnTo>
                                <a:lnTo>
                                  <a:pt x="7829677" y="6096"/>
                                </a:lnTo>
                                <a:lnTo>
                                  <a:pt x="7835760" y="6096"/>
                                </a:lnTo>
                                <a:lnTo>
                                  <a:pt x="783576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</wps:spPr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0" name="Textbox 390"/>
                        <wps:cNvSpPr txBox="1"/>
                        <wps:spPr>
                          <a:xfrm>
                            <a:off x="5871921" y="3048"/>
                            <a:ext cx="1006475" cy="622300"/>
                          </a:xfrm>
                          <a:prstGeom prst="rect">
                            <a:avLst/>
                          </a:pr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42F27A3">
                              <w:pPr>
                                <w:spacing w:before="215"/>
                                <w:ind w:left="100" w:right="461" w:firstLine="0"/>
                                <w:jc w:val="left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pacing w:val="-2"/>
                                  <w:sz w:val="20"/>
                                </w:rPr>
                                <w:t>Surat Tanggapan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1" name="Textbox 391"/>
                        <wps:cNvSpPr txBox="1"/>
                        <wps:spPr>
                          <a:xfrm>
                            <a:off x="6878142" y="3048"/>
                            <a:ext cx="915035" cy="622300"/>
                          </a:xfrm>
                          <a:prstGeom prst="rect">
                            <a:avLst/>
                          </a:prstGeom>
                          <a:ln w="60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CED71E2">
                              <w:pPr>
                                <w:spacing w:before="91" w:line="240" w:lineRule="auto"/>
                                <w:rPr>
                                  <w:rFonts w:ascii="Arial"/>
                                  <w:b/>
                                  <w:sz w:val="20"/>
                                </w:rPr>
                              </w:pPr>
                            </w:p>
                            <w:p w14:paraId="62A3393D">
                              <w:pPr>
                                <w:spacing w:before="0"/>
                                <w:ind w:left="105" w:right="0" w:firstLine="0"/>
                                <w:jc w:val="left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z w:val="20"/>
                                </w:rPr>
                                <w:t xml:space="preserve">1 </w:t>
                              </w:r>
                              <w:r>
                                <w:rPr>
                                  <w:rFonts w:ascii="Arial MT"/>
                                  <w:spacing w:val="-5"/>
                                  <w:sz w:val="20"/>
                                </w:rPr>
                                <w:t>Jam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2" name="Textbox 392"/>
                        <wps:cNvSpPr txBox="1"/>
                        <wps:spPr>
                          <a:xfrm>
                            <a:off x="7792796" y="3048"/>
                            <a:ext cx="1055370" cy="622300"/>
                          </a:xfrm>
                          <a:prstGeom prst="rect">
                            <a:avLst/>
                          </a:prstGeom>
                          <a:ln w="60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3B781AC3">
                              <w:pPr>
                                <w:spacing w:before="100"/>
                                <w:ind w:left="100" w:right="417" w:firstLine="0"/>
                                <w:jc w:val="left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pacing w:val="-2"/>
                                  <w:sz w:val="20"/>
                                </w:rPr>
                                <w:t>Laporan Penanganan Pengaduan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3" name="Textbox 393"/>
                        <wps:cNvSpPr txBox="1"/>
                        <wps:spPr>
                          <a:xfrm>
                            <a:off x="353568" y="625221"/>
                            <a:ext cx="1573530" cy="722630"/>
                          </a:xfrm>
                          <a:prstGeom prst="rect">
                            <a:avLst/>
                          </a:prstGeom>
                          <a:ln w="60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516700D">
                              <w:pPr>
                                <w:spacing w:before="59" w:line="237" w:lineRule="auto"/>
                                <w:ind w:left="105" w:right="634" w:firstLine="0"/>
                                <w:jc w:val="left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z w:val="20"/>
                                </w:rPr>
                                <w:t>Pemohon</w:t>
                              </w:r>
                              <w:r>
                                <w:rPr>
                                  <w:rFonts w:ascii="Arial MT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20"/>
                                </w:rPr>
                                <w:t>informasi menerima</w:t>
                              </w:r>
                              <w:r>
                                <w:rPr>
                                  <w:rFonts w:ascii="Arial MT"/>
                                  <w:spacing w:val="-2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20"/>
                                </w:rPr>
                                <w:t xml:space="preserve">jawaban atas aduan yang </w:t>
                              </w:r>
                              <w:r>
                                <w:rPr>
                                  <w:rFonts w:ascii="Arial MT"/>
                                  <w:spacing w:val="-2"/>
                                  <w:sz w:val="20"/>
                                </w:rPr>
                                <w:t>disampaikan.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4" name="Textbox 394"/>
                        <wps:cNvSpPr txBox="1"/>
                        <wps:spPr>
                          <a:xfrm>
                            <a:off x="3047" y="625221"/>
                            <a:ext cx="350520" cy="722630"/>
                          </a:xfrm>
                          <a:prstGeom prst="rect">
                            <a:avLst/>
                          </a:pr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39393B3">
                              <w:pPr>
                                <w:spacing w:before="182" w:line="240" w:lineRule="auto"/>
                                <w:rPr>
                                  <w:rFonts w:ascii="Arial"/>
                                  <w:b/>
                                  <w:sz w:val="20"/>
                                </w:rPr>
                              </w:pPr>
                            </w:p>
                            <w:p w14:paraId="7213CF8C">
                              <w:pPr>
                                <w:spacing w:before="0"/>
                                <w:ind w:left="24" w:right="0" w:firstLine="0"/>
                                <w:jc w:val="center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pacing w:val="-10"/>
                                  <w:sz w:val="20"/>
                                </w:rPr>
                                <w:t>8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5" name="Textbox 395"/>
                        <wps:cNvSpPr txBox="1"/>
                        <wps:spPr>
                          <a:xfrm>
                            <a:off x="353568" y="3048"/>
                            <a:ext cx="1573530" cy="622300"/>
                          </a:xfrm>
                          <a:prstGeom prst="rect">
                            <a:avLst/>
                          </a:prstGeom>
                          <a:ln w="60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573EDBBB">
                              <w:pPr>
                                <w:spacing w:before="100"/>
                                <w:ind w:left="105" w:right="14" w:firstLine="0"/>
                                <w:jc w:val="left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z w:val="20"/>
                                </w:rPr>
                                <w:t>Menyiapkan</w:t>
                              </w:r>
                              <w:r>
                                <w:rPr>
                                  <w:rFonts w:ascii="Arial MT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20"/>
                                </w:rPr>
                                <w:t>dokumen tanggapan aduan informasi publik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6" name="Textbox 396"/>
                        <wps:cNvSpPr txBox="1"/>
                        <wps:spPr>
                          <a:xfrm>
                            <a:off x="3047" y="3048"/>
                            <a:ext cx="350520" cy="622300"/>
                          </a:xfrm>
                          <a:prstGeom prst="rect">
                            <a:avLst/>
                          </a:pr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2485362F">
                              <w:pPr>
                                <w:spacing w:before="91" w:line="240" w:lineRule="auto"/>
                                <w:rPr>
                                  <w:rFonts w:ascii="Arial"/>
                                  <w:b/>
                                  <w:sz w:val="20"/>
                                </w:rPr>
                              </w:pPr>
                            </w:p>
                            <w:p w14:paraId="226430B9">
                              <w:pPr>
                                <w:spacing w:before="0"/>
                                <w:ind w:left="24" w:right="0" w:firstLine="0"/>
                                <w:jc w:val="center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pacing w:val="-10"/>
                                  <w:sz w:val="20"/>
                                </w:rPr>
                                <w:t>7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7" name="Textbox 397"/>
                        <wps:cNvSpPr txBox="1"/>
                        <wps:spPr>
                          <a:xfrm>
                            <a:off x="7792796" y="625221"/>
                            <a:ext cx="1055370" cy="722630"/>
                          </a:xfrm>
                          <a:prstGeom prst="rect">
                            <a:avLst/>
                          </a:prstGeom>
                          <a:ln w="609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0D662E2B">
                              <w:pPr>
                                <w:spacing w:before="59" w:line="237" w:lineRule="auto"/>
                                <w:ind w:left="100" w:right="367" w:firstLine="0"/>
                                <w:jc w:val="left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pacing w:val="-2"/>
                                  <w:sz w:val="20"/>
                                </w:rPr>
                                <w:t xml:space="preserve">Pemohon Menerima </w:t>
                              </w:r>
                              <w:r>
                                <w:rPr>
                                  <w:rFonts w:ascii="Arial MT"/>
                                  <w:sz w:val="20"/>
                                </w:rPr>
                                <w:t>jawaban</w:t>
                              </w:r>
                              <w:r>
                                <w:rPr>
                                  <w:rFonts w:ascii="Arial MT"/>
                                  <w:spacing w:val="-14"/>
                                  <w:sz w:val="20"/>
                                </w:rPr>
                                <w:t xml:space="preserve"> </w:t>
                              </w:r>
                              <w:r>
                                <w:rPr>
                                  <w:rFonts w:ascii="Arial MT"/>
                                  <w:sz w:val="20"/>
                                </w:rPr>
                                <w:t xml:space="preserve">atas </w:t>
                              </w:r>
                              <w:r>
                                <w:rPr>
                                  <w:rFonts w:ascii="Arial MT"/>
                                  <w:spacing w:val="-2"/>
                                  <w:sz w:val="20"/>
                                </w:rPr>
                                <w:t>aduan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  <wps:wsp>
                        <wps:cNvPr id="398" name="Textbox 398"/>
                        <wps:cNvSpPr txBox="1"/>
                        <wps:spPr>
                          <a:xfrm>
                            <a:off x="5871921" y="625221"/>
                            <a:ext cx="1006475" cy="722630"/>
                          </a:xfrm>
                          <a:prstGeom prst="rect">
                            <a:avLst/>
                          </a:prstGeom>
                          <a:ln w="6096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txbx>
                          <w:txbxContent>
                            <w:p w14:paraId="763E666E">
                              <w:pPr>
                                <w:spacing w:before="182"/>
                                <w:ind w:left="100" w:right="340" w:firstLine="0"/>
                                <w:jc w:val="left"/>
                                <w:rPr>
                                  <w:rFonts w:ascii="Arial MT"/>
                                  <w:sz w:val="20"/>
                                </w:rPr>
                              </w:pPr>
                              <w:r>
                                <w:rPr>
                                  <w:rFonts w:ascii="Arial MT"/>
                                  <w:spacing w:val="-2"/>
                                  <w:sz w:val="20"/>
                                </w:rPr>
                                <w:t>Laporan Penanganan Pengaduan</w:t>
                              </w:r>
                            </w:p>
                          </w:txbxContent>
                        </wps:txbx>
                        <wps:bodyPr wrap="square" lIns="0" tIns="0" rIns="0" bIns="0" rtlCol="0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_x0000_s1026" o:spid="_x0000_s1026" o:spt="203" style="height:106.4pt;width:768.5pt;" coordsize="9759950,1351280" o:gfxdata="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">
                <o:lock v:ext="edit" aspectratio="f"/>
                <v:shape id="Graphic 383" o:spid="_x0000_s1026" o:spt="100" style="position:absolute;left:2925902;top:9398;height:614680;width:5080;" fillcolor="#000000" filled="t" stroked="f" coordsize="5080,614680" o:gfxdata="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b4vUCb4A&#10;AADcAAAADwAAAAAAAAABACAAAAAiAAAAZHJzL2Rvd25yZXYueG1sUEsBAhQAFAAAAAgAh07iQDMv&#10;BZ47AAAAOQAAABAAAAAAAAAAAQAgAAAADQEAAGRycy9zaGFwZXhtbC54bWxQSwUGAAAAAAYABgBb&#10;AQAAtwMAAAAA&#10;" path="m5079,0l0,0,0,614679,5079,614679,5079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384" o:spid="_x0000_s1026" o:spt="100" style="position:absolute;left:4023182;top:152273;height:415925;width:841375;" fillcolor="#4470C4" filled="t" stroked="f" coordsize="841375,415925" o:gfxdata="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u6SJN&#10;wAAAANwAAAAPAAAAAAAAAAEAIAAAACIAAABkcnMvZG93bnJldi54bWxQSwECFAAUAAAACACHTuJA&#10;My8FnjsAAAA5AAAAEAAAAAAAAAABACAAAAAPAQAAZHJzL3NoYXBleG1sLnhtbFBLBQYAAAAABgAG&#10;AFsBAAC5AwAAAAA=&#10;" path="m841375,0l0,0,0,415925,841375,415925,841375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385" o:spid="_x0000_s1026" o:spt="100" style="position:absolute;left:4023182;top:152273;height:415925;width:841375;" filled="f" stroked="t" coordsize="841375,415925" o:gfxdata="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P8gJY7sAAADc&#10;AAAADwAAAAAAAAABACAAAAAiAAAAZHJzL2Rvd25yZXYueG1sUEsBAhQAFAAAAAgAh07iQDMvBZ47&#10;AAAAOQAAABAAAAAAAAAAAQAgAAAACgEAAGRycy9zaGFwZXhtbC54bWxQSwUGAAAAAAYABgBbAQAA&#10;tAMAAAAA&#10;" path="m0,415925l841375,415925,841375,0,0,0,0,415925xe">
                  <v:fill on="f" focussize="0,0"/>
                  <v:stroke weight="1pt" color="#2D528F" joinstyle="round"/>
                  <v:imagedata o:title=""/>
                  <o:lock v:ext="edit" aspectratio="f"/>
                  <v:textbox inset="0mm,0mm,0mm,0mm"/>
                </v:shape>
                <v:shape id="Graphic 386" o:spid="_x0000_s1026" o:spt="100" style="position:absolute;left:1974672;top:47498;height:1086485;width:3813175;" fillcolor="#4470C4" filled="t" stroked="f" coordsize="3813175,1086485" o:gfxdata="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czOSarsAAADc&#10;AAAADwAAAAAAAAABACAAAAAiAAAAZHJzL2Rvd25yZXYueG1sUEsBAhQAFAAAAAgAh07iQDMvBZ47&#10;AAAAOQAAABAAAAAAAAAAAQAgAAAACgEAAGRycy9zaGFwZXhtbC54bWxQSwUGAAAAAAYABgBbAQAA&#10;tAMAAAAA&#10;" path="m823595,706754l63500,706754,38735,711199,18415,725169,5080,744854,0,769619,0,1022984,5080,1047749,18415,1067434,38735,1081404,63500,1086484,823595,1086484,848360,1081404,868680,1067434,882014,1047749,887095,1022984,887095,769619,882014,744854,868680,725169,848360,711199,823595,706754xem2966085,272414l2889885,310514,2966085,348614,2966085,313689,3813175,313689,3813175,307339,2966085,307339,2966085,272414xem3813175,0l3804285,0,3804285,6350,3806825,6350,3806825,307339,3813175,307339,3813175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387" o:spid="_x0000_s1026" o:spt="100" style="position:absolute;left:1974672;top:753618;height:379730;width:887094;" filled="f" stroked="t" coordsize="887094,379730" o:gfxdata="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9pYLS/&#10;AAAA3AAAAA8AAAAAAAAAAQAgAAAAIgAAAGRycy9kb3ducmV2LnhtbFBLAQIUABQAAAAIAIdO4kAz&#10;LwWeOwAAADkAAAAQAAAAAAAAAAEAIAAAAA4BAABkcnMvc2hhcGV4bWwueG1sUEsFBgAAAAAGAAYA&#10;WwEAALgDAAAAAA==&#10;" path="m0,62864l5080,38100,18415,18414,38735,4445,63500,0,823595,0,848360,4445,868680,18414,882014,38100,887095,62864,887095,316229,882014,340995,868680,360679,848360,374650,823595,379729,63500,379729,38735,374650,18415,360679,5080,340995,0,316229,0,62864xe">
                  <v:fill on="f" focussize="0,0"/>
                  <v:stroke weight="1pt" color="#2D528F" joinstyle="round"/>
                  <v:imagedata o:title=""/>
                  <o:lock v:ext="edit" aspectratio="f"/>
                  <v:textbox inset="0mm,0mm,0mm,0mm"/>
                </v:shape>
                <v:shape id="Graphic 388" o:spid="_x0000_s1026" o:spt="100" style="position:absolute;left:2363292;top:361823;height:392430;width:1680845;" fillcolor="#4470C4" filled="t" stroked="f" coordsize="1680845,392430" o:gfxdata="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" path="m35559,316229l0,318769,42544,392429,69850,328929,35559,328929,35559,316229xem1680844,0l34925,0,35556,314324,35559,328929,41909,328929,41906,314324,41275,6350,38100,6350,41275,3175,1680844,3175,1680844,0xem76200,314324l41909,316229,41909,328929,69850,328929,76200,314324xem41275,3175l38100,6350,41275,6350,41275,3175xem1680844,3175l41275,3175,41275,6350,1680844,6350,1680844,3175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Graphic 389" o:spid="_x0000_s1026" o:spt="100" style="position:absolute;left:1923618;top:0;height:1351280;width:7835900;" fillcolor="#000000" filled="t" stroked="f" coordsize="7835900,1351280" o:gfxdata="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Khi/bvQAA&#10;ANwAAAAPAAAAAAAAAAEAIAAAACIAAABkcnMvZG93bnJldi54bWxQSwECFAAUAAAACACHTuJAMy8F&#10;njsAAAA5AAAAEAAAAAAAAAABACAAAAAMAQAAZHJzL3NoYXBleG1sLnhtbFBLBQYAAAAABgAGAFsB&#10;AAC2AwAAAAA=&#10;" path="m2003094,622173l1009142,622173,1003096,622173,1003046,628269,1003046,1344803,6096,1344803,6096,628269,1003046,628269,1003046,622173,6096,622173,0,622173,0,628230,0,1344803,0,1350899,6096,1350899,1003046,1350899,1009142,1350899,2003094,1350899,2003094,1344803,1009142,1344803,1009142,628269,2003094,628269,2003094,622173xem3945305,622173l3036697,622173,3036697,6172,3030601,6172,3030601,622173,3030601,628269,3030601,1344803,2009267,1344803,2009267,628269,3030601,628269,3030601,622173,2009267,622173,2009267,6172,2003171,6172,2003171,1350899,2009267,1350899,3030601,1350899,3036697,1350899,3945305,1350899,3945305,1344803,3036697,1344803,3036697,628269,3945305,628269,3945305,622173xem3945305,0l3945305,0,2003171,0,2003171,6096,3945305,6096,3945305,0xem5866181,622173l4957572,622173,4951476,622173,4951476,628230,4951476,1344803,4951476,1350899,4957572,1350899,5866181,1350899,5866181,1344803,4957572,1344803,4957572,628269,5866181,628269,5866181,622173xem6927202,6172l6921119,6172,6921119,622173,6921119,628230,6921119,1344803,6921119,1350899,6927202,1350899,6927202,1344803,6927202,628269,6927202,622173,6927202,6172xem6927202,0l6921119,0,6921119,6096,6927202,6096,6927202,0xem7835760,6172l7829677,6172,7829677,622173,6927215,622173,6927215,628269,7829677,628269,7829677,1344803,6927215,1344803,6927215,1350899,7829677,1350899,7835760,1350899,7835760,1344803,7835760,628269,7835760,622173,7835760,6172xem7835760,0l7829728,0,6927215,0,6927215,6096,7829677,6096,7835760,6096,7835760,0xe">
                  <v:fill on="t" focussize="0,0"/>
                  <v:stroke on="f"/>
                  <v:imagedata o:title=""/>
                  <o:lock v:ext="edit" aspectratio="f"/>
                  <v:textbox inset="0mm,0mm,0mm,0mm"/>
                </v:shape>
                <v:shape id="Textbox 390" o:spid="_x0000_s1026" o:spt="202" type="#_x0000_t202" style="position:absolute;left:5871921;top:3048;height:622300;width:1006475;" filled="f" stroked="t" coordsize="21600,21600" o:gfxdata="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KBscQK2AAAA3AAAAA8A&#10;AAAAAAAAAQAgAAAAIgAAAGRycy9kb3ducmV2LnhtbFBLAQIUABQAAAAIAIdO4kAzLwWeOwAAADkA&#10;AAAQAAAAAAAAAAEAIAAAAAUBAABkcnMvc2hhcGV4bWwueG1sUEsFBgAAAAAGAAYAWwEAAK8DAAAA&#10;AA==&#10;">
                  <v:fill on="f" focussize="0,0"/>
                  <v:stroke weight="0.48pt" color="#000000" joinstyle="round"/>
                  <v:imagedata o:title=""/>
                  <o:lock v:ext="edit" aspectratio="f"/>
                  <v:textbox inset="0mm,0mm,0mm,0mm">
                    <w:txbxContent>
                      <w:p w14:paraId="242F27A3">
                        <w:pPr>
                          <w:spacing w:before="215"/>
                          <w:ind w:left="100" w:right="461" w:firstLine="0"/>
                          <w:jc w:val="left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spacing w:val="-2"/>
                            <w:sz w:val="20"/>
                          </w:rPr>
                          <w:t>Surat Tanggapan</w:t>
                        </w:r>
                      </w:p>
                    </w:txbxContent>
                  </v:textbox>
                </v:shape>
                <v:shape id="Textbox 391" o:spid="_x0000_s1026" o:spt="202" type="#_x0000_t202" style="position:absolute;left:6878142;top:3048;height:622300;width:915035;" filled="f" stroked="t" coordsize="21600,21600" o:gfxdata="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">
                  <v:fill on="f" focussize="0,0"/>
                  <v:stroke weight="0.47992125984252pt" color="#000000" joinstyle="round"/>
                  <v:imagedata o:title=""/>
                  <o:lock v:ext="edit" aspectratio="f"/>
                  <v:textbox inset="0mm,0mm,0mm,0mm">
                    <w:txbxContent>
                      <w:p w14:paraId="7CED71E2">
                        <w:pPr>
                          <w:spacing w:before="91" w:line="240" w:lineRule="auto"/>
                          <w:rPr>
                            <w:rFonts w:ascii="Arial"/>
                            <w:b/>
                            <w:sz w:val="20"/>
                          </w:rPr>
                        </w:pPr>
                      </w:p>
                      <w:p w14:paraId="62A3393D">
                        <w:pPr>
                          <w:spacing w:before="0"/>
                          <w:ind w:left="105" w:right="0" w:firstLine="0"/>
                          <w:jc w:val="left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sz w:val="20"/>
                          </w:rPr>
                          <w:t xml:space="preserve">1 </w:t>
                        </w:r>
                        <w:r>
                          <w:rPr>
                            <w:rFonts w:ascii="Arial MT"/>
                            <w:spacing w:val="-5"/>
                            <w:sz w:val="20"/>
                          </w:rPr>
                          <w:t>Jam</w:t>
                        </w:r>
                      </w:p>
                    </w:txbxContent>
                  </v:textbox>
                </v:shape>
                <v:shape id="Textbox 392" o:spid="_x0000_s1026" o:spt="202" type="#_x0000_t202" style="position:absolute;left:7792796;top:3048;height:622300;width:1055370;" filled="f" stroked="t" coordsize="21600,21600" o:gfxdata="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Fx4Fum/&#10;AAAA3AAAAA8AAAAAAAAAAQAgAAAAIgAAAGRycy9kb3ducmV2LnhtbFBLAQIUABQAAAAIAIdO4kAz&#10;LwWeOwAAADkAAAAQAAAAAAAAAAEAIAAAAA4BAABkcnMvc2hhcGV4bWwueG1sUEsFBgAAAAAGAAYA&#10;WwEAALgDAAAAAA==&#10;">
                  <v:fill on="f" focussize="0,0"/>
                  <v:stroke weight="0.47992125984252pt" color="#000000" joinstyle="round"/>
                  <v:imagedata o:title=""/>
                  <o:lock v:ext="edit" aspectratio="f"/>
                  <v:textbox inset="0mm,0mm,0mm,0mm">
                    <w:txbxContent>
                      <w:p w14:paraId="3B781AC3">
                        <w:pPr>
                          <w:spacing w:before="100"/>
                          <w:ind w:left="100" w:right="417" w:firstLine="0"/>
                          <w:jc w:val="left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spacing w:val="-2"/>
                            <w:sz w:val="20"/>
                          </w:rPr>
                          <w:t>Laporan Penanganan Pengaduan</w:t>
                        </w:r>
                      </w:p>
                    </w:txbxContent>
                  </v:textbox>
                </v:shape>
                <v:shape id="Textbox 393" o:spid="_x0000_s1026" o:spt="202" type="#_x0000_t202" style="position:absolute;left:353568;top:625221;height:722630;width:1573530;" filled="f" stroked="t" coordsize="21600,21600" o:gfxdata="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DM0s3K/&#10;AAAA3AAAAA8AAAAAAAAAAQAgAAAAIgAAAGRycy9kb3ducmV2LnhtbFBLAQIUABQAAAAIAIdO4kAz&#10;LwWeOwAAADkAAAAQAAAAAAAAAAEAIAAAAA4BAABkcnMvc2hhcGV4bWwueG1sUEsFBgAAAAAGAAYA&#10;WwEAALgDAAAAAA==&#10;">
                  <v:fill on="f" focussize="0,0"/>
                  <v:stroke weight="0.47992125984252pt" color="#000000" joinstyle="round"/>
                  <v:imagedata o:title=""/>
                  <o:lock v:ext="edit" aspectratio="f"/>
                  <v:textbox inset="0mm,0mm,0mm,0mm">
                    <w:txbxContent>
                      <w:p w14:paraId="2516700D">
                        <w:pPr>
                          <w:spacing w:before="59" w:line="237" w:lineRule="auto"/>
                          <w:ind w:left="105" w:right="634" w:firstLine="0"/>
                          <w:jc w:val="left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sz w:val="20"/>
                          </w:rPr>
                          <w:t>Pemohon</w:t>
                        </w:r>
                        <w:r>
                          <w:rPr>
                            <w:rFonts w:ascii="Arial MT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20"/>
                          </w:rPr>
                          <w:t>informasi menerima</w:t>
                        </w:r>
                        <w:r>
                          <w:rPr>
                            <w:rFonts w:ascii="Arial MT"/>
                            <w:spacing w:val="-2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20"/>
                          </w:rPr>
                          <w:t xml:space="preserve">jawaban atas aduan yang </w:t>
                        </w:r>
                        <w:r>
                          <w:rPr>
                            <w:rFonts w:ascii="Arial MT"/>
                            <w:spacing w:val="-2"/>
                            <w:sz w:val="20"/>
                          </w:rPr>
                          <w:t>disampaikan.</w:t>
                        </w:r>
                      </w:p>
                    </w:txbxContent>
                  </v:textbox>
                </v:shape>
                <v:shape id="Textbox 394" o:spid="_x0000_s1026" o:spt="202" type="#_x0000_t202" style="position:absolute;left:3047;top:625221;height:722630;width:350520;" filled="f" stroked="t" coordsize="21600,21600" o:gfxdata="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">
                  <v:fill on="f" focussize="0,0"/>
                  <v:stroke weight="0.48pt" color="#000000" joinstyle="round"/>
                  <v:imagedata o:title=""/>
                  <o:lock v:ext="edit" aspectratio="f"/>
                  <v:textbox inset="0mm,0mm,0mm,0mm">
                    <w:txbxContent>
                      <w:p w14:paraId="539393B3">
                        <w:pPr>
                          <w:spacing w:before="182" w:line="240" w:lineRule="auto"/>
                          <w:rPr>
                            <w:rFonts w:ascii="Arial"/>
                            <w:b/>
                            <w:sz w:val="20"/>
                          </w:rPr>
                        </w:pPr>
                      </w:p>
                      <w:p w14:paraId="7213CF8C">
                        <w:pPr>
                          <w:spacing w:before="0"/>
                          <w:ind w:left="24" w:right="0" w:firstLine="0"/>
                          <w:jc w:val="center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spacing w:val="-10"/>
                            <w:sz w:val="20"/>
                          </w:rPr>
                          <w:t>8</w:t>
                        </w:r>
                      </w:p>
                    </w:txbxContent>
                  </v:textbox>
                </v:shape>
                <v:shape id="Textbox 395" o:spid="_x0000_s1026" o:spt="202" type="#_x0000_t202" style="position:absolute;left:353568;top:3048;height:622300;width:1573530;" filled="f" stroked="t" coordsize="21600,21600" o:gfxdata="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">
                  <v:fill on="f" focussize="0,0"/>
                  <v:stroke weight="0.47992125984252pt" color="#000000" joinstyle="round"/>
                  <v:imagedata o:title=""/>
                  <o:lock v:ext="edit" aspectratio="f"/>
                  <v:textbox inset="0mm,0mm,0mm,0mm">
                    <w:txbxContent>
                      <w:p w14:paraId="573EDBBB">
                        <w:pPr>
                          <w:spacing w:before="100"/>
                          <w:ind w:left="105" w:right="14" w:firstLine="0"/>
                          <w:jc w:val="left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sz w:val="20"/>
                          </w:rPr>
                          <w:t>Menyiapkan</w:t>
                        </w:r>
                        <w:r>
                          <w:rPr>
                            <w:rFonts w:ascii="Arial MT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20"/>
                          </w:rPr>
                          <w:t>dokumen tanggapan aduan informasi publik</w:t>
                        </w:r>
                      </w:p>
                    </w:txbxContent>
                  </v:textbox>
                </v:shape>
                <v:shape id="Textbox 396" o:spid="_x0000_s1026" o:spt="202" type="#_x0000_t202" style="position:absolute;left:3047;top:3048;height:622300;width:350520;" filled="f" stroked="t" coordsize="21600,21600" o:gfxdata="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">
                  <v:fill on="f" focussize="0,0"/>
                  <v:stroke weight="0.48pt" color="#000000" joinstyle="round"/>
                  <v:imagedata o:title=""/>
                  <o:lock v:ext="edit" aspectratio="f"/>
                  <v:textbox inset="0mm,0mm,0mm,0mm">
                    <w:txbxContent>
                      <w:p w14:paraId="2485362F">
                        <w:pPr>
                          <w:spacing w:before="91" w:line="240" w:lineRule="auto"/>
                          <w:rPr>
                            <w:rFonts w:ascii="Arial"/>
                            <w:b/>
                            <w:sz w:val="20"/>
                          </w:rPr>
                        </w:pPr>
                      </w:p>
                      <w:p w14:paraId="226430B9">
                        <w:pPr>
                          <w:spacing w:before="0"/>
                          <w:ind w:left="24" w:right="0" w:firstLine="0"/>
                          <w:jc w:val="center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spacing w:val="-10"/>
                            <w:sz w:val="20"/>
                          </w:rPr>
                          <w:t>7</w:t>
                        </w:r>
                      </w:p>
                    </w:txbxContent>
                  </v:textbox>
                </v:shape>
                <v:shape id="Textbox 397" o:spid="_x0000_s1026" o:spt="202" type="#_x0000_t202" style="position:absolute;left:7792796;top:625221;height:722630;width:1055370;" filled="f" stroked="t" coordsize="21600,21600" o:gfxdata="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TA+1cb4A&#10;AADcAAAADwAAAAAAAAABACAAAAAiAAAAZHJzL2Rvd25yZXYueG1sUEsBAhQAFAAAAAgAh07iQDMv&#10;BZ47AAAAOQAAABAAAAAAAAAAAQAgAAAADQEAAGRycy9zaGFwZXhtbC54bWxQSwUGAAAAAAYABgBb&#10;AQAAtwMAAAAA&#10;">
                  <v:fill on="f" focussize="0,0"/>
                  <v:stroke weight="0.47992125984252pt" color="#000000" joinstyle="round"/>
                  <v:imagedata o:title=""/>
                  <o:lock v:ext="edit" aspectratio="f"/>
                  <v:textbox inset="0mm,0mm,0mm,0mm">
                    <w:txbxContent>
                      <w:p w14:paraId="0D662E2B">
                        <w:pPr>
                          <w:spacing w:before="59" w:line="237" w:lineRule="auto"/>
                          <w:ind w:left="100" w:right="367" w:firstLine="0"/>
                          <w:jc w:val="left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spacing w:val="-2"/>
                            <w:sz w:val="20"/>
                          </w:rPr>
                          <w:t xml:space="preserve">Pemohon Menerima </w:t>
                        </w:r>
                        <w:r>
                          <w:rPr>
                            <w:rFonts w:ascii="Arial MT"/>
                            <w:sz w:val="20"/>
                          </w:rPr>
                          <w:t>jawaban</w:t>
                        </w:r>
                        <w:r>
                          <w:rPr>
                            <w:rFonts w:ascii="Arial MT"/>
                            <w:spacing w:val="-14"/>
                            <w:sz w:val="20"/>
                          </w:rPr>
                          <w:t xml:space="preserve"> </w:t>
                        </w:r>
                        <w:r>
                          <w:rPr>
                            <w:rFonts w:ascii="Arial MT"/>
                            <w:sz w:val="20"/>
                          </w:rPr>
                          <w:t xml:space="preserve">atas </w:t>
                        </w:r>
                        <w:r>
                          <w:rPr>
                            <w:rFonts w:ascii="Arial MT"/>
                            <w:spacing w:val="-2"/>
                            <w:sz w:val="20"/>
                          </w:rPr>
                          <w:t>aduan</w:t>
                        </w:r>
                      </w:p>
                    </w:txbxContent>
                  </v:textbox>
                </v:shape>
                <v:shape id="Textbox 398" o:spid="_x0000_s1026" o:spt="202" type="#_x0000_t202" style="position:absolute;left:5871921;top:625221;height:722630;width:1006475;" filled="f" stroked="t" coordsize="21600,21600" o:gfxdata="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">
                  <v:fill on="f" focussize="0,0"/>
                  <v:stroke weight="0.48pt" color="#000000" joinstyle="round"/>
                  <v:imagedata o:title=""/>
                  <o:lock v:ext="edit" aspectratio="f"/>
                  <v:textbox inset="0mm,0mm,0mm,0mm">
                    <w:txbxContent>
                      <w:p w14:paraId="763E666E">
                        <w:pPr>
                          <w:spacing w:before="182"/>
                          <w:ind w:left="100" w:right="340" w:firstLine="0"/>
                          <w:jc w:val="left"/>
                          <w:rPr>
                            <w:rFonts w:ascii="Arial MT"/>
                            <w:sz w:val="20"/>
                          </w:rPr>
                        </w:pPr>
                        <w:r>
                          <w:rPr>
                            <w:rFonts w:ascii="Arial MT"/>
                            <w:spacing w:val="-2"/>
                            <w:sz w:val="20"/>
                          </w:rPr>
                          <w:t>Laporan Penanganan Pengaduan</w:t>
                        </w:r>
                      </w:p>
                    </w:txbxContent>
                  </v:textbox>
                </v:shape>
                <w10:wrap type="none"/>
                <w10:anchorlock/>
              </v:group>
            </w:pict>
          </mc:Fallback>
        </mc:AlternateContent>
      </w:r>
    </w:p>
    <w:sectPr>
      <w:pgSz w:w="16820" w:h="11900" w:orient="landscape"/>
      <w:pgMar w:top="800" w:right="425" w:bottom="280" w:left="85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等线">
    <w:altName w:val="Arial Unicode MS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01"/>
    <w:family w:val="roman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Cambria">
    <w:panose1 w:val="02040503050406030204"/>
    <w:charset w:val="01"/>
    <w:family w:val="roman"/>
    <w:pitch w:val="default"/>
    <w:sig w:usb0="E00006FF" w:usb1="420024FF" w:usb2="02000000" w:usb3="00000000" w:csb0="2000019F" w:csb1="00000000"/>
  </w:font>
  <w:font w:name="Arial MT">
    <w:altName w:val="Arial"/>
    <w:panose1 w:val="00000000000000000000"/>
    <w:charset w:val="01"/>
    <w:family w:val="swiss"/>
    <w:pitch w:val="default"/>
    <w:sig w:usb0="00000000" w:usb1="00000000" w:usb2="00000000" w:usb3="00000000" w:csb0="0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Segoe UI">
    <w:panose1 w:val="020B0502040204020203"/>
    <w:charset w:val="01"/>
    <w:family w:val="swiss"/>
    <w:pitch w:val="default"/>
    <w:sig w:usb0="E4002EFF" w:usb1="C000E47F" w:usb2="00000009" w:usb3="00000000" w:csb0="200001FF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813A4B87"/>
    <w:multiLevelType w:val="multilevel"/>
    <w:tmpl w:val="813A4B87"/>
    <w:lvl w:ilvl="0" w:tentative="0">
      <w:start w:val="1"/>
      <w:numFmt w:val="decimal"/>
      <w:lvlText w:val="%1."/>
      <w:lvlJc w:val="left"/>
      <w:pPr>
        <w:ind w:left="461" w:hanging="360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2"/>
        <w:w w:val="100"/>
        <w:sz w:val="22"/>
        <w:szCs w:val="22"/>
        <w:lang w:val="ms" w:eastAsia="en-US" w:bidi="ar-SA"/>
      </w:rPr>
    </w:lvl>
    <w:lvl w:ilvl="1" w:tentative="0">
      <w:start w:val="0"/>
      <w:numFmt w:val="bullet"/>
      <w:lvlText w:val="•"/>
      <w:lvlJc w:val="left"/>
      <w:pPr>
        <w:ind w:left="890" w:hanging="360"/>
      </w:pPr>
      <w:rPr>
        <w:rFonts w:hint="default"/>
        <w:lang w:val="ms" w:eastAsia="en-US" w:bidi="ar-SA"/>
      </w:rPr>
    </w:lvl>
    <w:lvl w:ilvl="2" w:tentative="0">
      <w:start w:val="0"/>
      <w:numFmt w:val="bullet"/>
      <w:lvlText w:val="•"/>
      <w:lvlJc w:val="left"/>
      <w:pPr>
        <w:ind w:left="1321" w:hanging="360"/>
      </w:pPr>
      <w:rPr>
        <w:rFonts w:hint="default"/>
        <w:lang w:val="ms" w:eastAsia="en-US" w:bidi="ar-SA"/>
      </w:rPr>
    </w:lvl>
    <w:lvl w:ilvl="3" w:tentative="0">
      <w:start w:val="0"/>
      <w:numFmt w:val="bullet"/>
      <w:lvlText w:val="•"/>
      <w:lvlJc w:val="left"/>
      <w:pPr>
        <w:ind w:left="1752" w:hanging="360"/>
      </w:pPr>
      <w:rPr>
        <w:rFonts w:hint="default"/>
        <w:lang w:val="ms" w:eastAsia="en-US" w:bidi="ar-SA"/>
      </w:rPr>
    </w:lvl>
    <w:lvl w:ilvl="4" w:tentative="0">
      <w:start w:val="0"/>
      <w:numFmt w:val="bullet"/>
      <w:lvlText w:val="•"/>
      <w:lvlJc w:val="left"/>
      <w:pPr>
        <w:ind w:left="2183" w:hanging="360"/>
      </w:pPr>
      <w:rPr>
        <w:rFonts w:hint="default"/>
        <w:lang w:val="ms" w:eastAsia="en-US" w:bidi="ar-SA"/>
      </w:rPr>
    </w:lvl>
    <w:lvl w:ilvl="5" w:tentative="0">
      <w:start w:val="0"/>
      <w:numFmt w:val="bullet"/>
      <w:lvlText w:val="•"/>
      <w:lvlJc w:val="left"/>
      <w:pPr>
        <w:ind w:left="2614" w:hanging="360"/>
      </w:pPr>
      <w:rPr>
        <w:rFonts w:hint="default"/>
        <w:lang w:val="ms" w:eastAsia="en-US" w:bidi="ar-SA"/>
      </w:rPr>
    </w:lvl>
    <w:lvl w:ilvl="6" w:tentative="0">
      <w:start w:val="0"/>
      <w:numFmt w:val="bullet"/>
      <w:lvlText w:val="•"/>
      <w:lvlJc w:val="left"/>
      <w:pPr>
        <w:ind w:left="3044" w:hanging="360"/>
      </w:pPr>
      <w:rPr>
        <w:rFonts w:hint="default"/>
        <w:lang w:val="ms" w:eastAsia="en-US" w:bidi="ar-SA"/>
      </w:rPr>
    </w:lvl>
    <w:lvl w:ilvl="7" w:tentative="0">
      <w:start w:val="0"/>
      <w:numFmt w:val="bullet"/>
      <w:lvlText w:val="•"/>
      <w:lvlJc w:val="left"/>
      <w:pPr>
        <w:ind w:left="3475" w:hanging="360"/>
      </w:pPr>
      <w:rPr>
        <w:rFonts w:hint="default"/>
        <w:lang w:val="ms" w:eastAsia="en-US" w:bidi="ar-SA"/>
      </w:rPr>
    </w:lvl>
    <w:lvl w:ilvl="8" w:tentative="0">
      <w:start w:val="0"/>
      <w:numFmt w:val="bullet"/>
      <w:lvlText w:val="•"/>
      <w:lvlJc w:val="left"/>
      <w:pPr>
        <w:ind w:left="3906" w:hanging="360"/>
      </w:pPr>
      <w:rPr>
        <w:rFonts w:hint="default"/>
        <w:lang w:val="ms" w:eastAsia="en-US" w:bidi="ar-SA"/>
      </w:rPr>
    </w:lvl>
  </w:abstractNum>
  <w:abstractNum w:abstractNumId="1">
    <w:nsid w:val="845B5372"/>
    <w:multiLevelType w:val="multilevel"/>
    <w:tmpl w:val="845B5372"/>
    <w:lvl w:ilvl="0" w:tentative="0">
      <w:start w:val="1"/>
      <w:numFmt w:val="decimal"/>
      <w:lvlText w:val="%1."/>
      <w:lvlJc w:val="left"/>
      <w:pPr>
        <w:ind w:left="470" w:hanging="361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2"/>
        <w:w w:val="100"/>
        <w:sz w:val="22"/>
        <w:szCs w:val="22"/>
        <w:lang w:val="ms" w:eastAsia="en-US" w:bidi="ar-SA"/>
      </w:rPr>
    </w:lvl>
    <w:lvl w:ilvl="1" w:tentative="0">
      <w:start w:val="0"/>
      <w:numFmt w:val="bullet"/>
      <w:lvlText w:val="•"/>
      <w:lvlJc w:val="left"/>
      <w:pPr>
        <w:ind w:left="913" w:hanging="361"/>
      </w:pPr>
      <w:rPr>
        <w:rFonts w:hint="default"/>
        <w:lang w:val="ms" w:eastAsia="en-US" w:bidi="ar-SA"/>
      </w:rPr>
    </w:lvl>
    <w:lvl w:ilvl="2" w:tentative="0">
      <w:start w:val="0"/>
      <w:numFmt w:val="bullet"/>
      <w:lvlText w:val="•"/>
      <w:lvlJc w:val="left"/>
      <w:pPr>
        <w:ind w:left="1347" w:hanging="361"/>
      </w:pPr>
      <w:rPr>
        <w:rFonts w:hint="default"/>
        <w:lang w:val="ms" w:eastAsia="en-US" w:bidi="ar-SA"/>
      </w:rPr>
    </w:lvl>
    <w:lvl w:ilvl="3" w:tentative="0">
      <w:start w:val="0"/>
      <w:numFmt w:val="bullet"/>
      <w:lvlText w:val="•"/>
      <w:lvlJc w:val="left"/>
      <w:pPr>
        <w:ind w:left="1780" w:hanging="361"/>
      </w:pPr>
      <w:rPr>
        <w:rFonts w:hint="default"/>
        <w:lang w:val="ms" w:eastAsia="en-US" w:bidi="ar-SA"/>
      </w:rPr>
    </w:lvl>
    <w:lvl w:ilvl="4" w:tentative="0">
      <w:start w:val="0"/>
      <w:numFmt w:val="bullet"/>
      <w:lvlText w:val="•"/>
      <w:lvlJc w:val="left"/>
      <w:pPr>
        <w:ind w:left="2214" w:hanging="361"/>
      </w:pPr>
      <w:rPr>
        <w:rFonts w:hint="default"/>
        <w:lang w:val="ms" w:eastAsia="en-US" w:bidi="ar-SA"/>
      </w:rPr>
    </w:lvl>
    <w:lvl w:ilvl="5" w:tentative="0">
      <w:start w:val="0"/>
      <w:numFmt w:val="bullet"/>
      <w:lvlText w:val="•"/>
      <w:lvlJc w:val="left"/>
      <w:pPr>
        <w:ind w:left="2648" w:hanging="361"/>
      </w:pPr>
      <w:rPr>
        <w:rFonts w:hint="default"/>
        <w:lang w:val="ms" w:eastAsia="en-US" w:bidi="ar-SA"/>
      </w:rPr>
    </w:lvl>
    <w:lvl w:ilvl="6" w:tentative="0">
      <w:start w:val="0"/>
      <w:numFmt w:val="bullet"/>
      <w:lvlText w:val="•"/>
      <w:lvlJc w:val="left"/>
      <w:pPr>
        <w:ind w:left="3081" w:hanging="361"/>
      </w:pPr>
      <w:rPr>
        <w:rFonts w:hint="default"/>
        <w:lang w:val="ms" w:eastAsia="en-US" w:bidi="ar-SA"/>
      </w:rPr>
    </w:lvl>
    <w:lvl w:ilvl="7" w:tentative="0">
      <w:start w:val="0"/>
      <w:numFmt w:val="bullet"/>
      <w:lvlText w:val="•"/>
      <w:lvlJc w:val="left"/>
      <w:pPr>
        <w:ind w:left="3515" w:hanging="361"/>
      </w:pPr>
      <w:rPr>
        <w:rFonts w:hint="default"/>
        <w:lang w:val="ms" w:eastAsia="en-US" w:bidi="ar-SA"/>
      </w:rPr>
    </w:lvl>
    <w:lvl w:ilvl="8" w:tentative="0">
      <w:start w:val="0"/>
      <w:numFmt w:val="bullet"/>
      <w:lvlText w:val="•"/>
      <w:lvlJc w:val="left"/>
      <w:pPr>
        <w:ind w:left="3948" w:hanging="361"/>
      </w:pPr>
      <w:rPr>
        <w:rFonts w:hint="default"/>
        <w:lang w:val="ms" w:eastAsia="en-US" w:bidi="ar-SA"/>
      </w:rPr>
    </w:lvl>
  </w:abstractNum>
  <w:abstractNum w:abstractNumId="2">
    <w:nsid w:val="8461FADE"/>
    <w:multiLevelType w:val="multilevel"/>
    <w:tmpl w:val="8461FADE"/>
    <w:lvl w:ilvl="0" w:tentative="0">
      <w:start w:val="1"/>
      <w:numFmt w:val="decimal"/>
      <w:lvlText w:val="%1"/>
      <w:lvlJc w:val="left"/>
      <w:pPr>
        <w:ind w:left="710" w:hanging="624"/>
        <w:jc w:val="left"/>
      </w:pPr>
      <w:rPr>
        <w:rFonts w:hint="default"/>
        <w:spacing w:val="0"/>
        <w:w w:val="108"/>
        <w:lang w:val="ms" w:eastAsia="en-US" w:bidi="ar-SA"/>
      </w:rPr>
    </w:lvl>
    <w:lvl w:ilvl="1" w:tentative="0">
      <w:start w:val="0"/>
      <w:numFmt w:val="bullet"/>
      <w:lvlText w:val="•"/>
      <w:lvlJc w:val="left"/>
      <w:pPr>
        <w:ind w:left="1027" w:hanging="624"/>
      </w:pPr>
      <w:rPr>
        <w:rFonts w:hint="default"/>
        <w:lang w:val="ms" w:eastAsia="en-US" w:bidi="ar-SA"/>
      </w:rPr>
    </w:lvl>
    <w:lvl w:ilvl="2" w:tentative="0">
      <w:start w:val="0"/>
      <w:numFmt w:val="bullet"/>
      <w:lvlText w:val="•"/>
      <w:lvlJc w:val="left"/>
      <w:pPr>
        <w:ind w:left="1335" w:hanging="624"/>
      </w:pPr>
      <w:rPr>
        <w:rFonts w:hint="default"/>
        <w:lang w:val="ms" w:eastAsia="en-US" w:bidi="ar-SA"/>
      </w:rPr>
    </w:lvl>
    <w:lvl w:ilvl="3" w:tentative="0">
      <w:start w:val="0"/>
      <w:numFmt w:val="bullet"/>
      <w:lvlText w:val="•"/>
      <w:lvlJc w:val="left"/>
      <w:pPr>
        <w:ind w:left="1643" w:hanging="624"/>
      </w:pPr>
      <w:rPr>
        <w:rFonts w:hint="default"/>
        <w:lang w:val="ms" w:eastAsia="en-US" w:bidi="ar-SA"/>
      </w:rPr>
    </w:lvl>
    <w:lvl w:ilvl="4" w:tentative="0">
      <w:start w:val="0"/>
      <w:numFmt w:val="bullet"/>
      <w:lvlText w:val="•"/>
      <w:lvlJc w:val="left"/>
      <w:pPr>
        <w:ind w:left="1951" w:hanging="624"/>
      </w:pPr>
      <w:rPr>
        <w:rFonts w:hint="default"/>
        <w:lang w:val="ms" w:eastAsia="en-US" w:bidi="ar-SA"/>
      </w:rPr>
    </w:lvl>
    <w:lvl w:ilvl="5" w:tentative="0">
      <w:start w:val="0"/>
      <w:numFmt w:val="bullet"/>
      <w:lvlText w:val="•"/>
      <w:lvlJc w:val="left"/>
      <w:pPr>
        <w:ind w:left="2259" w:hanging="624"/>
      </w:pPr>
      <w:rPr>
        <w:rFonts w:hint="default"/>
        <w:lang w:val="ms" w:eastAsia="en-US" w:bidi="ar-SA"/>
      </w:rPr>
    </w:lvl>
    <w:lvl w:ilvl="6" w:tentative="0">
      <w:start w:val="0"/>
      <w:numFmt w:val="bullet"/>
      <w:lvlText w:val="•"/>
      <w:lvlJc w:val="left"/>
      <w:pPr>
        <w:ind w:left="2567" w:hanging="624"/>
      </w:pPr>
      <w:rPr>
        <w:rFonts w:hint="default"/>
        <w:lang w:val="ms" w:eastAsia="en-US" w:bidi="ar-SA"/>
      </w:rPr>
    </w:lvl>
    <w:lvl w:ilvl="7" w:tentative="0">
      <w:start w:val="0"/>
      <w:numFmt w:val="bullet"/>
      <w:lvlText w:val="•"/>
      <w:lvlJc w:val="left"/>
      <w:pPr>
        <w:ind w:left="2875" w:hanging="624"/>
      </w:pPr>
      <w:rPr>
        <w:rFonts w:hint="default"/>
        <w:lang w:val="ms" w:eastAsia="en-US" w:bidi="ar-SA"/>
      </w:rPr>
    </w:lvl>
    <w:lvl w:ilvl="8" w:tentative="0">
      <w:start w:val="0"/>
      <w:numFmt w:val="bullet"/>
      <w:lvlText w:val="•"/>
      <w:lvlJc w:val="left"/>
      <w:pPr>
        <w:ind w:left="3183" w:hanging="624"/>
      </w:pPr>
      <w:rPr>
        <w:rFonts w:hint="default"/>
        <w:lang w:val="ms" w:eastAsia="en-US" w:bidi="ar-SA"/>
      </w:rPr>
    </w:lvl>
  </w:abstractNum>
  <w:abstractNum w:abstractNumId="3">
    <w:nsid w:val="8CAEB125"/>
    <w:multiLevelType w:val="multilevel"/>
    <w:tmpl w:val="8CAEB125"/>
    <w:lvl w:ilvl="0" w:tentative="0">
      <w:start w:val="1"/>
      <w:numFmt w:val="decimal"/>
      <w:lvlText w:val="%1."/>
      <w:lvlJc w:val="left"/>
      <w:pPr>
        <w:ind w:left="470" w:hanging="361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2"/>
        <w:w w:val="100"/>
        <w:sz w:val="22"/>
        <w:szCs w:val="22"/>
        <w:lang w:val="ms" w:eastAsia="en-US" w:bidi="ar-SA"/>
      </w:rPr>
    </w:lvl>
    <w:lvl w:ilvl="1" w:tentative="0">
      <w:start w:val="0"/>
      <w:numFmt w:val="bullet"/>
      <w:lvlText w:val="•"/>
      <w:lvlJc w:val="left"/>
      <w:pPr>
        <w:ind w:left="913" w:hanging="361"/>
      </w:pPr>
      <w:rPr>
        <w:rFonts w:hint="default"/>
        <w:lang w:val="ms" w:eastAsia="en-US" w:bidi="ar-SA"/>
      </w:rPr>
    </w:lvl>
    <w:lvl w:ilvl="2" w:tentative="0">
      <w:start w:val="0"/>
      <w:numFmt w:val="bullet"/>
      <w:lvlText w:val="•"/>
      <w:lvlJc w:val="left"/>
      <w:pPr>
        <w:ind w:left="1347" w:hanging="361"/>
      </w:pPr>
      <w:rPr>
        <w:rFonts w:hint="default"/>
        <w:lang w:val="ms" w:eastAsia="en-US" w:bidi="ar-SA"/>
      </w:rPr>
    </w:lvl>
    <w:lvl w:ilvl="3" w:tentative="0">
      <w:start w:val="0"/>
      <w:numFmt w:val="bullet"/>
      <w:lvlText w:val="•"/>
      <w:lvlJc w:val="left"/>
      <w:pPr>
        <w:ind w:left="1780" w:hanging="361"/>
      </w:pPr>
      <w:rPr>
        <w:rFonts w:hint="default"/>
        <w:lang w:val="ms" w:eastAsia="en-US" w:bidi="ar-SA"/>
      </w:rPr>
    </w:lvl>
    <w:lvl w:ilvl="4" w:tentative="0">
      <w:start w:val="0"/>
      <w:numFmt w:val="bullet"/>
      <w:lvlText w:val="•"/>
      <w:lvlJc w:val="left"/>
      <w:pPr>
        <w:ind w:left="2214" w:hanging="361"/>
      </w:pPr>
      <w:rPr>
        <w:rFonts w:hint="default"/>
        <w:lang w:val="ms" w:eastAsia="en-US" w:bidi="ar-SA"/>
      </w:rPr>
    </w:lvl>
    <w:lvl w:ilvl="5" w:tentative="0">
      <w:start w:val="0"/>
      <w:numFmt w:val="bullet"/>
      <w:lvlText w:val="•"/>
      <w:lvlJc w:val="left"/>
      <w:pPr>
        <w:ind w:left="2648" w:hanging="361"/>
      </w:pPr>
      <w:rPr>
        <w:rFonts w:hint="default"/>
        <w:lang w:val="ms" w:eastAsia="en-US" w:bidi="ar-SA"/>
      </w:rPr>
    </w:lvl>
    <w:lvl w:ilvl="6" w:tentative="0">
      <w:start w:val="0"/>
      <w:numFmt w:val="bullet"/>
      <w:lvlText w:val="•"/>
      <w:lvlJc w:val="left"/>
      <w:pPr>
        <w:ind w:left="3081" w:hanging="361"/>
      </w:pPr>
      <w:rPr>
        <w:rFonts w:hint="default"/>
        <w:lang w:val="ms" w:eastAsia="en-US" w:bidi="ar-SA"/>
      </w:rPr>
    </w:lvl>
    <w:lvl w:ilvl="7" w:tentative="0">
      <w:start w:val="0"/>
      <w:numFmt w:val="bullet"/>
      <w:lvlText w:val="•"/>
      <w:lvlJc w:val="left"/>
      <w:pPr>
        <w:ind w:left="3515" w:hanging="361"/>
      </w:pPr>
      <w:rPr>
        <w:rFonts w:hint="default"/>
        <w:lang w:val="ms" w:eastAsia="en-US" w:bidi="ar-SA"/>
      </w:rPr>
    </w:lvl>
    <w:lvl w:ilvl="8" w:tentative="0">
      <w:start w:val="0"/>
      <w:numFmt w:val="bullet"/>
      <w:lvlText w:val="•"/>
      <w:lvlJc w:val="left"/>
      <w:pPr>
        <w:ind w:left="3948" w:hanging="361"/>
      </w:pPr>
      <w:rPr>
        <w:rFonts w:hint="default"/>
        <w:lang w:val="ms" w:eastAsia="en-US" w:bidi="ar-SA"/>
      </w:rPr>
    </w:lvl>
  </w:abstractNum>
  <w:abstractNum w:abstractNumId="4">
    <w:nsid w:val="91995D4F"/>
    <w:multiLevelType w:val="multilevel"/>
    <w:tmpl w:val="91995D4F"/>
    <w:lvl w:ilvl="0" w:tentative="0">
      <w:start w:val="1"/>
      <w:numFmt w:val="decimal"/>
      <w:lvlText w:val="%1."/>
      <w:lvlJc w:val="left"/>
      <w:pPr>
        <w:ind w:left="470" w:hanging="360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2"/>
        <w:w w:val="100"/>
        <w:sz w:val="22"/>
        <w:szCs w:val="22"/>
        <w:lang w:val="ms" w:eastAsia="en-US" w:bidi="ar-SA"/>
      </w:rPr>
    </w:lvl>
    <w:lvl w:ilvl="1" w:tentative="0">
      <w:start w:val="0"/>
      <w:numFmt w:val="bullet"/>
      <w:lvlText w:val="•"/>
      <w:lvlJc w:val="left"/>
      <w:pPr>
        <w:ind w:left="908" w:hanging="360"/>
      </w:pPr>
      <w:rPr>
        <w:rFonts w:hint="default"/>
        <w:lang w:val="ms" w:eastAsia="en-US" w:bidi="ar-SA"/>
      </w:rPr>
    </w:lvl>
    <w:lvl w:ilvl="2" w:tentative="0">
      <w:start w:val="0"/>
      <w:numFmt w:val="bullet"/>
      <w:lvlText w:val="•"/>
      <w:lvlJc w:val="left"/>
      <w:pPr>
        <w:ind w:left="1337" w:hanging="360"/>
      </w:pPr>
      <w:rPr>
        <w:rFonts w:hint="default"/>
        <w:lang w:val="ms" w:eastAsia="en-US" w:bidi="ar-SA"/>
      </w:rPr>
    </w:lvl>
    <w:lvl w:ilvl="3" w:tentative="0">
      <w:start w:val="0"/>
      <w:numFmt w:val="bullet"/>
      <w:lvlText w:val="•"/>
      <w:lvlJc w:val="left"/>
      <w:pPr>
        <w:ind w:left="1766" w:hanging="360"/>
      </w:pPr>
      <w:rPr>
        <w:rFonts w:hint="default"/>
        <w:lang w:val="ms" w:eastAsia="en-US" w:bidi="ar-SA"/>
      </w:rPr>
    </w:lvl>
    <w:lvl w:ilvl="4" w:tentative="0">
      <w:start w:val="0"/>
      <w:numFmt w:val="bullet"/>
      <w:lvlText w:val="•"/>
      <w:lvlJc w:val="left"/>
      <w:pPr>
        <w:ind w:left="2195" w:hanging="360"/>
      </w:pPr>
      <w:rPr>
        <w:rFonts w:hint="default"/>
        <w:lang w:val="ms" w:eastAsia="en-US" w:bidi="ar-SA"/>
      </w:rPr>
    </w:lvl>
    <w:lvl w:ilvl="5" w:tentative="0">
      <w:start w:val="0"/>
      <w:numFmt w:val="bullet"/>
      <w:lvlText w:val="•"/>
      <w:lvlJc w:val="left"/>
      <w:pPr>
        <w:ind w:left="2624" w:hanging="360"/>
      </w:pPr>
      <w:rPr>
        <w:rFonts w:hint="default"/>
        <w:lang w:val="ms" w:eastAsia="en-US" w:bidi="ar-SA"/>
      </w:rPr>
    </w:lvl>
    <w:lvl w:ilvl="6" w:tentative="0">
      <w:start w:val="0"/>
      <w:numFmt w:val="bullet"/>
      <w:lvlText w:val="•"/>
      <w:lvlJc w:val="left"/>
      <w:pPr>
        <w:ind w:left="3052" w:hanging="360"/>
      </w:pPr>
      <w:rPr>
        <w:rFonts w:hint="default"/>
        <w:lang w:val="ms" w:eastAsia="en-US" w:bidi="ar-SA"/>
      </w:rPr>
    </w:lvl>
    <w:lvl w:ilvl="7" w:tentative="0">
      <w:start w:val="0"/>
      <w:numFmt w:val="bullet"/>
      <w:lvlText w:val="•"/>
      <w:lvlJc w:val="left"/>
      <w:pPr>
        <w:ind w:left="3481" w:hanging="360"/>
      </w:pPr>
      <w:rPr>
        <w:rFonts w:hint="default"/>
        <w:lang w:val="ms" w:eastAsia="en-US" w:bidi="ar-SA"/>
      </w:rPr>
    </w:lvl>
    <w:lvl w:ilvl="8" w:tentative="0">
      <w:start w:val="0"/>
      <w:numFmt w:val="bullet"/>
      <w:lvlText w:val="•"/>
      <w:lvlJc w:val="left"/>
      <w:pPr>
        <w:ind w:left="3910" w:hanging="360"/>
      </w:pPr>
      <w:rPr>
        <w:rFonts w:hint="default"/>
        <w:lang w:val="ms" w:eastAsia="en-US" w:bidi="ar-SA"/>
      </w:rPr>
    </w:lvl>
  </w:abstractNum>
  <w:abstractNum w:abstractNumId="5">
    <w:nsid w:val="9239341B"/>
    <w:multiLevelType w:val="multilevel"/>
    <w:tmpl w:val="9239341B"/>
    <w:lvl w:ilvl="0" w:tentative="0">
      <w:start w:val="1"/>
      <w:numFmt w:val="decimal"/>
      <w:lvlText w:val="%1."/>
      <w:lvlJc w:val="left"/>
      <w:pPr>
        <w:ind w:left="470" w:hanging="360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2"/>
        <w:w w:val="100"/>
        <w:sz w:val="22"/>
        <w:szCs w:val="22"/>
        <w:lang w:val="ms" w:eastAsia="en-US" w:bidi="ar-SA"/>
      </w:rPr>
    </w:lvl>
    <w:lvl w:ilvl="1" w:tentative="0">
      <w:start w:val="0"/>
      <w:numFmt w:val="bullet"/>
      <w:lvlText w:val="•"/>
      <w:lvlJc w:val="left"/>
      <w:pPr>
        <w:ind w:left="908" w:hanging="360"/>
      </w:pPr>
      <w:rPr>
        <w:rFonts w:hint="default"/>
        <w:lang w:val="ms" w:eastAsia="en-US" w:bidi="ar-SA"/>
      </w:rPr>
    </w:lvl>
    <w:lvl w:ilvl="2" w:tentative="0">
      <w:start w:val="0"/>
      <w:numFmt w:val="bullet"/>
      <w:lvlText w:val="•"/>
      <w:lvlJc w:val="left"/>
      <w:pPr>
        <w:ind w:left="1337" w:hanging="360"/>
      </w:pPr>
      <w:rPr>
        <w:rFonts w:hint="default"/>
        <w:lang w:val="ms" w:eastAsia="en-US" w:bidi="ar-SA"/>
      </w:rPr>
    </w:lvl>
    <w:lvl w:ilvl="3" w:tentative="0">
      <w:start w:val="0"/>
      <w:numFmt w:val="bullet"/>
      <w:lvlText w:val="•"/>
      <w:lvlJc w:val="left"/>
      <w:pPr>
        <w:ind w:left="1766" w:hanging="360"/>
      </w:pPr>
      <w:rPr>
        <w:rFonts w:hint="default"/>
        <w:lang w:val="ms" w:eastAsia="en-US" w:bidi="ar-SA"/>
      </w:rPr>
    </w:lvl>
    <w:lvl w:ilvl="4" w:tentative="0">
      <w:start w:val="0"/>
      <w:numFmt w:val="bullet"/>
      <w:lvlText w:val="•"/>
      <w:lvlJc w:val="left"/>
      <w:pPr>
        <w:ind w:left="2195" w:hanging="360"/>
      </w:pPr>
      <w:rPr>
        <w:rFonts w:hint="default"/>
        <w:lang w:val="ms" w:eastAsia="en-US" w:bidi="ar-SA"/>
      </w:rPr>
    </w:lvl>
    <w:lvl w:ilvl="5" w:tentative="0">
      <w:start w:val="0"/>
      <w:numFmt w:val="bullet"/>
      <w:lvlText w:val="•"/>
      <w:lvlJc w:val="left"/>
      <w:pPr>
        <w:ind w:left="2624" w:hanging="360"/>
      </w:pPr>
      <w:rPr>
        <w:rFonts w:hint="default"/>
        <w:lang w:val="ms" w:eastAsia="en-US" w:bidi="ar-SA"/>
      </w:rPr>
    </w:lvl>
    <w:lvl w:ilvl="6" w:tentative="0">
      <w:start w:val="0"/>
      <w:numFmt w:val="bullet"/>
      <w:lvlText w:val="•"/>
      <w:lvlJc w:val="left"/>
      <w:pPr>
        <w:ind w:left="3052" w:hanging="360"/>
      </w:pPr>
      <w:rPr>
        <w:rFonts w:hint="default"/>
        <w:lang w:val="ms" w:eastAsia="en-US" w:bidi="ar-SA"/>
      </w:rPr>
    </w:lvl>
    <w:lvl w:ilvl="7" w:tentative="0">
      <w:start w:val="0"/>
      <w:numFmt w:val="bullet"/>
      <w:lvlText w:val="•"/>
      <w:lvlJc w:val="left"/>
      <w:pPr>
        <w:ind w:left="3481" w:hanging="360"/>
      </w:pPr>
      <w:rPr>
        <w:rFonts w:hint="default"/>
        <w:lang w:val="ms" w:eastAsia="en-US" w:bidi="ar-SA"/>
      </w:rPr>
    </w:lvl>
    <w:lvl w:ilvl="8" w:tentative="0">
      <w:start w:val="0"/>
      <w:numFmt w:val="bullet"/>
      <w:lvlText w:val="•"/>
      <w:lvlJc w:val="left"/>
      <w:pPr>
        <w:ind w:left="3910" w:hanging="360"/>
      </w:pPr>
      <w:rPr>
        <w:rFonts w:hint="default"/>
        <w:lang w:val="ms" w:eastAsia="en-US" w:bidi="ar-SA"/>
      </w:rPr>
    </w:lvl>
  </w:abstractNum>
  <w:abstractNum w:abstractNumId="6">
    <w:nsid w:val="9288B902"/>
    <w:multiLevelType w:val="multilevel"/>
    <w:tmpl w:val="9288B902"/>
    <w:lvl w:ilvl="0" w:tentative="0">
      <w:start w:val="1"/>
      <w:numFmt w:val="decimal"/>
      <w:lvlText w:val="%1."/>
      <w:lvlJc w:val="left"/>
      <w:pPr>
        <w:ind w:left="470" w:hanging="361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2"/>
        <w:w w:val="100"/>
        <w:sz w:val="22"/>
        <w:szCs w:val="22"/>
        <w:lang w:val="ms" w:eastAsia="en-US" w:bidi="ar-SA"/>
      </w:rPr>
    </w:lvl>
    <w:lvl w:ilvl="1" w:tentative="0">
      <w:start w:val="0"/>
      <w:numFmt w:val="bullet"/>
      <w:lvlText w:val="•"/>
      <w:lvlJc w:val="left"/>
      <w:pPr>
        <w:ind w:left="913" w:hanging="361"/>
      </w:pPr>
      <w:rPr>
        <w:rFonts w:hint="default"/>
        <w:lang w:val="ms" w:eastAsia="en-US" w:bidi="ar-SA"/>
      </w:rPr>
    </w:lvl>
    <w:lvl w:ilvl="2" w:tentative="0">
      <w:start w:val="0"/>
      <w:numFmt w:val="bullet"/>
      <w:lvlText w:val="•"/>
      <w:lvlJc w:val="left"/>
      <w:pPr>
        <w:ind w:left="1347" w:hanging="361"/>
      </w:pPr>
      <w:rPr>
        <w:rFonts w:hint="default"/>
        <w:lang w:val="ms" w:eastAsia="en-US" w:bidi="ar-SA"/>
      </w:rPr>
    </w:lvl>
    <w:lvl w:ilvl="3" w:tentative="0">
      <w:start w:val="0"/>
      <w:numFmt w:val="bullet"/>
      <w:lvlText w:val="•"/>
      <w:lvlJc w:val="left"/>
      <w:pPr>
        <w:ind w:left="1780" w:hanging="361"/>
      </w:pPr>
      <w:rPr>
        <w:rFonts w:hint="default"/>
        <w:lang w:val="ms" w:eastAsia="en-US" w:bidi="ar-SA"/>
      </w:rPr>
    </w:lvl>
    <w:lvl w:ilvl="4" w:tentative="0">
      <w:start w:val="0"/>
      <w:numFmt w:val="bullet"/>
      <w:lvlText w:val="•"/>
      <w:lvlJc w:val="left"/>
      <w:pPr>
        <w:ind w:left="2214" w:hanging="361"/>
      </w:pPr>
      <w:rPr>
        <w:rFonts w:hint="default"/>
        <w:lang w:val="ms" w:eastAsia="en-US" w:bidi="ar-SA"/>
      </w:rPr>
    </w:lvl>
    <w:lvl w:ilvl="5" w:tentative="0">
      <w:start w:val="0"/>
      <w:numFmt w:val="bullet"/>
      <w:lvlText w:val="•"/>
      <w:lvlJc w:val="left"/>
      <w:pPr>
        <w:ind w:left="2648" w:hanging="361"/>
      </w:pPr>
      <w:rPr>
        <w:rFonts w:hint="default"/>
        <w:lang w:val="ms" w:eastAsia="en-US" w:bidi="ar-SA"/>
      </w:rPr>
    </w:lvl>
    <w:lvl w:ilvl="6" w:tentative="0">
      <w:start w:val="0"/>
      <w:numFmt w:val="bullet"/>
      <w:lvlText w:val="•"/>
      <w:lvlJc w:val="left"/>
      <w:pPr>
        <w:ind w:left="3081" w:hanging="361"/>
      </w:pPr>
      <w:rPr>
        <w:rFonts w:hint="default"/>
        <w:lang w:val="ms" w:eastAsia="en-US" w:bidi="ar-SA"/>
      </w:rPr>
    </w:lvl>
    <w:lvl w:ilvl="7" w:tentative="0">
      <w:start w:val="0"/>
      <w:numFmt w:val="bullet"/>
      <w:lvlText w:val="•"/>
      <w:lvlJc w:val="left"/>
      <w:pPr>
        <w:ind w:left="3515" w:hanging="361"/>
      </w:pPr>
      <w:rPr>
        <w:rFonts w:hint="default"/>
        <w:lang w:val="ms" w:eastAsia="en-US" w:bidi="ar-SA"/>
      </w:rPr>
    </w:lvl>
    <w:lvl w:ilvl="8" w:tentative="0">
      <w:start w:val="0"/>
      <w:numFmt w:val="bullet"/>
      <w:lvlText w:val="•"/>
      <w:lvlJc w:val="left"/>
      <w:pPr>
        <w:ind w:left="3948" w:hanging="361"/>
      </w:pPr>
      <w:rPr>
        <w:rFonts w:hint="default"/>
        <w:lang w:val="ms" w:eastAsia="en-US" w:bidi="ar-SA"/>
      </w:rPr>
    </w:lvl>
  </w:abstractNum>
  <w:abstractNum w:abstractNumId="7">
    <w:nsid w:val="9C8AC8EF"/>
    <w:multiLevelType w:val="multilevel"/>
    <w:tmpl w:val="9C8AC8EF"/>
    <w:lvl w:ilvl="0" w:tentative="0">
      <w:start w:val="1"/>
      <w:numFmt w:val="decimal"/>
      <w:lvlText w:val="%1."/>
      <w:lvlJc w:val="left"/>
      <w:pPr>
        <w:ind w:left="470" w:hanging="361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2"/>
        <w:w w:val="100"/>
        <w:sz w:val="22"/>
        <w:szCs w:val="22"/>
        <w:lang w:val="ms" w:eastAsia="en-US" w:bidi="ar-SA"/>
      </w:rPr>
    </w:lvl>
    <w:lvl w:ilvl="1" w:tentative="0">
      <w:start w:val="0"/>
      <w:numFmt w:val="bullet"/>
      <w:lvlText w:val="•"/>
      <w:lvlJc w:val="left"/>
      <w:pPr>
        <w:ind w:left="913" w:hanging="361"/>
      </w:pPr>
      <w:rPr>
        <w:rFonts w:hint="default"/>
        <w:lang w:val="ms" w:eastAsia="en-US" w:bidi="ar-SA"/>
      </w:rPr>
    </w:lvl>
    <w:lvl w:ilvl="2" w:tentative="0">
      <w:start w:val="0"/>
      <w:numFmt w:val="bullet"/>
      <w:lvlText w:val="•"/>
      <w:lvlJc w:val="left"/>
      <w:pPr>
        <w:ind w:left="1347" w:hanging="361"/>
      </w:pPr>
      <w:rPr>
        <w:rFonts w:hint="default"/>
        <w:lang w:val="ms" w:eastAsia="en-US" w:bidi="ar-SA"/>
      </w:rPr>
    </w:lvl>
    <w:lvl w:ilvl="3" w:tentative="0">
      <w:start w:val="0"/>
      <w:numFmt w:val="bullet"/>
      <w:lvlText w:val="•"/>
      <w:lvlJc w:val="left"/>
      <w:pPr>
        <w:ind w:left="1780" w:hanging="361"/>
      </w:pPr>
      <w:rPr>
        <w:rFonts w:hint="default"/>
        <w:lang w:val="ms" w:eastAsia="en-US" w:bidi="ar-SA"/>
      </w:rPr>
    </w:lvl>
    <w:lvl w:ilvl="4" w:tentative="0">
      <w:start w:val="0"/>
      <w:numFmt w:val="bullet"/>
      <w:lvlText w:val="•"/>
      <w:lvlJc w:val="left"/>
      <w:pPr>
        <w:ind w:left="2214" w:hanging="361"/>
      </w:pPr>
      <w:rPr>
        <w:rFonts w:hint="default"/>
        <w:lang w:val="ms" w:eastAsia="en-US" w:bidi="ar-SA"/>
      </w:rPr>
    </w:lvl>
    <w:lvl w:ilvl="5" w:tentative="0">
      <w:start w:val="0"/>
      <w:numFmt w:val="bullet"/>
      <w:lvlText w:val="•"/>
      <w:lvlJc w:val="left"/>
      <w:pPr>
        <w:ind w:left="2648" w:hanging="361"/>
      </w:pPr>
      <w:rPr>
        <w:rFonts w:hint="default"/>
        <w:lang w:val="ms" w:eastAsia="en-US" w:bidi="ar-SA"/>
      </w:rPr>
    </w:lvl>
    <w:lvl w:ilvl="6" w:tentative="0">
      <w:start w:val="0"/>
      <w:numFmt w:val="bullet"/>
      <w:lvlText w:val="•"/>
      <w:lvlJc w:val="left"/>
      <w:pPr>
        <w:ind w:left="3081" w:hanging="361"/>
      </w:pPr>
      <w:rPr>
        <w:rFonts w:hint="default"/>
        <w:lang w:val="ms" w:eastAsia="en-US" w:bidi="ar-SA"/>
      </w:rPr>
    </w:lvl>
    <w:lvl w:ilvl="7" w:tentative="0">
      <w:start w:val="0"/>
      <w:numFmt w:val="bullet"/>
      <w:lvlText w:val="•"/>
      <w:lvlJc w:val="left"/>
      <w:pPr>
        <w:ind w:left="3515" w:hanging="361"/>
      </w:pPr>
      <w:rPr>
        <w:rFonts w:hint="default"/>
        <w:lang w:val="ms" w:eastAsia="en-US" w:bidi="ar-SA"/>
      </w:rPr>
    </w:lvl>
    <w:lvl w:ilvl="8" w:tentative="0">
      <w:start w:val="0"/>
      <w:numFmt w:val="bullet"/>
      <w:lvlText w:val="•"/>
      <w:lvlJc w:val="left"/>
      <w:pPr>
        <w:ind w:left="3948" w:hanging="361"/>
      </w:pPr>
      <w:rPr>
        <w:rFonts w:hint="default"/>
        <w:lang w:val="ms" w:eastAsia="en-US" w:bidi="ar-SA"/>
      </w:rPr>
    </w:lvl>
  </w:abstractNum>
  <w:abstractNum w:abstractNumId="8">
    <w:nsid w:val="B0F1ACD9"/>
    <w:multiLevelType w:val="multilevel"/>
    <w:tmpl w:val="B0F1ACD9"/>
    <w:lvl w:ilvl="0" w:tentative="0">
      <w:start w:val="1"/>
      <w:numFmt w:val="decimal"/>
      <w:lvlText w:val="%1."/>
      <w:lvlJc w:val="left"/>
      <w:pPr>
        <w:ind w:left="470" w:hanging="360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2"/>
        <w:w w:val="100"/>
        <w:sz w:val="22"/>
        <w:szCs w:val="22"/>
        <w:lang w:val="ms" w:eastAsia="en-US" w:bidi="ar-SA"/>
      </w:rPr>
    </w:lvl>
    <w:lvl w:ilvl="1" w:tentative="0">
      <w:start w:val="0"/>
      <w:numFmt w:val="bullet"/>
      <w:lvlText w:val="•"/>
      <w:lvlJc w:val="left"/>
      <w:pPr>
        <w:ind w:left="908" w:hanging="360"/>
      </w:pPr>
      <w:rPr>
        <w:rFonts w:hint="default"/>
        <w:lang w:val="ms" w:eastAsia="en-US" w:bidi="ar-SA"/>
      </w:rPr>
    </w:lvl>
    <w:lvl w:ilvl="2" w:tentative="0">
      <w:start w:val="0"/>
      <w:numFmt w:val="bullet"/>
      <w:lvlText w:val="•"/>
      <w:lvlJc w:val="left"/>
      <w:pPr>
        <w:ind w:left="1337" w:hanging="360"/>
      </w:pPr>
      <w:rPr>
        <w:rFonts w:hint="default"/>
        <w:lang w:val="ms" w:eastAsia="en-US" w:bidi="ar-SA"/>
      </w:rPr>
    </w:lvl>
    <w:lvl w:ilvl="3" w:tentative="0">
      <w:start w:val="0"/>
      <w:numFmt w:val="bullet"/>
      <w:lvlText w:val="•"/>
      <w:lvlJc w:val="left"/>
      <w:pPr>
        <w:ind w:left="1766" w:hanging="360"/>
      </w:pPr>
      <w:rPr>
        <w:rFonts w:hint="default"/>
        <w:lang w:val="ms" w:eastAsia="en-US" w:bidi="ar-SA"/>
      </w:rPr>
    </w:lvl>
    <w:lvl w:ilvl="4" w:tentative="0">
      <w:start w:val="0"/>
      <w:numFmt w:val="bullet"/>
      <w:lvlText w:val="•"/>
      <w:lvlJc w:val="left"/>
      <w:pPr>
        <w:ind w:left="2195" w:hanging="360"/>
      </w:pPr>
      <w:rPr>
        <w:rFonts w:hint="default"/>
        <w:lang w:val="ms" w:eastAsia="en-US" w:bidi="ar-SA"/>
      </w:rPr>
    </w:lvl>
    <w:lvl w:ilvl="5" w:tentative="0">
      <w:start w:val="0"/>
      <w:numFmt w:val="bullet"/>
      <w:lvlText w:val="•"/>
      <w:lvlJc w:val="left"/>
      <w:pPr>
        <w:ind w:left="2624" w:hanging="360"/>
      </w:pPr>
      <w:rPr>
        <w:rFonts w:hint="default"/>
        <w:lang w:val="ms" w:eastAsia="en-US" w:bidi="ar-SA"/>
      </w:rPr>
    </w:lvl>
    <w:lvl w:ilvl="6" w:tentative="0">
      <w:start w:val="0"/>
      <w:numFmt w:val="bullet"/>
      <w:lvlText w:val="•"/>
      <w:lvlJc w:val="left"/>
      <w:pPr>
        <w:ind w:left="3052" w:hanging="360"/>
      </w:pPr>
      <w:rPr>
        <w:rFonts w:hint="default"/>
        <w:lang w:val="ms" w:eastAsia="en-US" w:bidi="ar-SA"/>
      </w:rPr>
    </w:lvl>
    <w:lvl w:ilvl="7" w:tentative="0">
      <w:start w:val="0"/>
      <w:numFmt w:val="bullet"/>
      <w:lvlText w:val="•"/>
      <w:lvlJc w:val="left"/>
      <w:pPr>
        <w:ind w:left="3481" w:hanging="360"/>
      </w:pPr>
      <w:rPr>
        <w:rFonts w:hint="default"/>
        <w:lang w:val="ms" w:eastAsia="en-US" w:bidi="ar-SA"/>
      </w:rPr>
    </w:lvl>
    <w:lvl w:ilvl="8" w:tentative="0">
      <w:start w:val="0"/>
      <w:numFmt w:val="bullet"/>
      <w:lvlText w:val="•"/>
      <w:lvlJc w:val="left"/>
      <w:pPr>
        <w:ind w:left="3910" w:hanging="360"/>
      </w:pPr>
      <w:rPr>
        <w:rFonts w:hint="default"/>
        <w:lang w:val="ms" w:eastAsia="en-US" w:bidi="ar-SA"/>
      </w:rPr>
    </w:lvl>
  </w:abstractNum>
  <w:abstractNum w:abstractNumId="9">
    <w:nsid w:val="B23A94A9"/>
    <w:multiLevelType w:val="multilevel"/>
    <w:tmpl w:val="B23A94A9"/>
    <w:lvl w:ilvl="0" w:tentative="0">
      <w:start w:val="1"/>
      <w:numFmt w:val="decimal"/>
      <w:lvlText w:val="%1."/>
      <w:lvlJc w:val="left"/>
      <w:pPr>
        <w:ind w:left="566" w:hanging="360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-1"/>
        <w:w w:val="101"/>
        <w:sz w:val="18"/>
        <w:szCs w:val="18"/>
        <w:lang w:val="ms" w:eastAsia="en-US" w:bidi="ar-SA"/>
      </w:rPr>
    </w:lvl>
    <w:lvl w:ilvl="1" w:tentative="0">
      <w:start w:val="0"/>
      <w:numFmt w:val="bullet"/>
      <w:lvlText w:val="•"/>
      <w:lvlJc w:val="left"/>
      <w:pPr>
        <w:ind w:left="1243" w:hanging="360"/>
      </w:pPr>
      <w:rPr>
        <w:rFonts w:hint="default"/>
        <w:lang w:val="ms" w:eastAsia="en-US" w:bidi="ar-SA"/>
      </w:rPr>
    </w:lvl>
    <w:lvl w:ilvl="2" w:tentative="0">
      <w:start w:val="0"/>
      <w:numFmt w:val="bullet"/>
      <w:lvlText w:val="•"/>
      <w:lvlJc w:val="left"/>
      <w:pPr>
        <w:ind w:left="1926" w:hanging="360"/>
      </w:pPr>
      <w:rPr>
        <w:rFonts w:hint="default"/>
        <w:lang w:val="ms" w:eastAsia="en-US" w:bidi="ar-SA"/>
      </w:rPr>
    </w:lvl>
    <w:lvl w:ilvl="3" w:tentative="0">
      <w:start w:val="0"/>
      <w:numFmt w:val="bullet"/>
      <w:lvlText w:val="•"/>
      <w:lvlJc w:val="left"/>
      <w:pPr>
        <w:ind w:left="2610" w:hanging="360"/>
      </w:pPr>
      <w:rPr>
        <w:rFonts w:hint="default"/>
        <w:lang w:val="ms" w:eastAsia="en-US" w:bidi="ar-SA"/>
      </w:rPr>
    </w:lvl>
    <w:lvl w:ilvl="4" w:tentative="0">
      <w:start w:val="0"/>
      <w:numFmt w:val="bullet"/>
      <w:lvlText w:val="•"/>
      <w:lvlJc w:val="left"/>
      <w:pPr>
        <w:ind w:left="3293" w:hanging="360"/>
      </w:pPr>
      <w:rPr>
        <w:rFonts w:hint="default"/>
        <w:lang w:val="ms" w:eastAsia="en-US" w:bidi="ar-SA"/>
      </w:rPr>
    </w:lvl>
    <w:lvl w:ilvl="5" w:tentative="0">
      <w:start w:val="0"/>
      <w:numFmt w:val="bullet"/>
      <w:lvlText w:val="•"/>
      <w:lvlJc w:val="left"/>
      <w:pPr>
        <w:ind w:left="3977" w:hanging="360"/>
      </w:pPr>
      <w:rPr>
        <w:rFonts w:hint="default"/>
        <w:lang w:val="ms" w:eastAsia="en-US" w:bidi="ar-SA"/>
      </w:rPr>
    </w:lvl>
    <w:lvl w:ilvl="6" w:tentative="0">
      <w:start w:val="0"/>
      <w:numFmt w:val="bullet"/>
      <w:lvlText w:val="•"/>
      <w:lvlJc w:val="left"/>
      <w:pPr>
        <w:ind w:left="4660" w:hanging="360"/>
      </w:pPr>
      <w:rPr>
        <w:rFonts w:hint="default"/>
        <w:lang w:val="ms" w:eastAsia="en-US" w:bidi="ar-SA"/>
      </w:rPr>
    </w:lvl>
    <w:lvl w:ilvl="7" w:tentative="0">
      <w:start w:val="0"/>
      <w:numFmt w:val="bullet"/>
      <w:lvlText w:val="•"/>
      <w:lvlJc w:val="left"/>
      <w:pPr>
        <w:ind w:left="5343" w:hanging="360"/>
      </w:pPr>
      <w:rPr>
        <w:rFonts w:hint="default"/>
        <w:lang w:val="ms" w:eastAsia="en-US" w:bidi="ar-SA"/>
      </w:rPr>
    </w:lvl>
    <w:lvl w:ilvl="8" w:tentative="0">
      <w:start w:val="0"/>
      <w:numFmt w:val="bullet"/>
      <w:lvlText w:val="•"/>
      <w:lvlJc w:val="left"/>
      <w:pPr>
        <w:ind w:left="6027" w:hanging="360"/>
      </w:pPr>
      <w:rPr>
        <w:rFonts w:hint="default"/>
        <w:lang w:val="ms" w:eastAsia="en-US" w:bidi="ar-SA"/>
      </w:rPr>
    </w:lvl>
  </w:abstractNum>
  <w:abstractNum w:abstractNumId="10">
    <w:nsid w:val="B53F3350"/>
    <w:multiLevelType w:val="multilevel"/>
    <w:tmpl w:val="B53F3350"/>
    <w:lvl w:ilvl="0" w:tentative="0">
      <w:start w:val="1"/>
      <w:numFmt w:val="decimal"/>
      <w:lvlText w:val="%1."/>
      <w:lvlJc w:val="left"/>
      <w:pPr>
        <w:ind w:left="536" w:hanging="360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-1"/>
        <w:w w:val="101"/>
        <w:sz w:val="18"/>
        <w:szCs w:val="18"/>
        <w:lang w:val="ms" w:eastAsia="en-US" w:bidi="ar-SA"/>
      </w:rPr>
    </w:lvl>
    <w:lvl w:ilvl="1" w:tentative="0">
      <w:start w:val="0"/>
      <w:numFmt w:val="bullet"/>
      <w:lvlText w:val="•"/>
      <w:lvlJc w:val="left"/>
      <w:pPr>
        <w:ind w:left="1234" w:hanging="360"/>
      </w:pPr>
      <w:rPr>
        <w:rFonts w:hint="default"/>
        <w:lang w:val="ms" w:eastAsia="en-US" w:bidi="ar-SA"/>
      </w:rPr>
    </w:lvl>
    <w:lvl w:ilvl="2" w:tentative="0">
      <w:start w:val="0"/>
      <w:numFmt w:val="bullet"/>
      <w:lvlText w:val="•"/>
      <w:lvlJc w:val="left"/>
      <w:pPr>
        <w:ind w:left="1929" w:hanging="360"/>
      </w:pPr>
      <w:rPr>
        <w:rFonts w:hint="default"/>
        <w:lang w:val="ms" w:eastAsia="en-US" w:bidi="ar-SA"/>
      </w:rPr>
    </w:lvl>
    <w:lvl w:ilvl="3" w:tentative="0">
      <w:start w:val="0"/>
      <w:numFmt w:val="bullet"/>
      <w:lvlText w:val="•"/>
      <w:lvlJc w:val="left"/>
      <w:pPr>
        <w:ind w:left="2623" w:hanging="360"/>
      </w:pPr>
      <w:rPr>
        <w:rFonts w:hint="default"/>
        <w:lang w:val="ms" w:eastAsia="en-US" w:bidi="ar-SA"/>
      </w:rPr>
    </w:lvl>
    <w:lvl w:ilvl="4" w:tentative="0">
      <w:start w:val="0"/>
      <w:numFmt w:val="bullet"/>
      <w:lvlText w:val="•"/>
      <w:lvlJc w:val="left"/>
      <w:pPr>
        <w:ind w:left="3318" w:hanging="360"/>
      </w:pPr>
      <w:rPr>
        <w:rFonts w:hint="default"/>
        <w:lang w:val="ms" w:eastAsia="en-US" w:bidi="ar-SA"/>
      </w:rPr>
    </w:lvl>
    <w:lvl w:ilvl="5" w:tentative="0">
      <w:start w:val="0"/>
      <w:numFmt w:val="bullet"/>
      <w:lvlText w:val="•"/>
      <w:lvlJc w:val="left"/>
      <w:pPr>
        <w:ind w:left="4013" w:hanging="360"/>
      </w:pPr>
      <w:rPr>
        <w:rFonts w:hint="default"/>
        <w:lang w:val="ms" w:eastAsia="en-US" w:bidi="ar-SA"/>
      </w:rPr>
    </w:lvl>
    <w:lvl w:ilvl="6" w:tentative="0">
      <w:start w:val="0"/>
      <w:numFmt w:val="bullet"/>
      <w:lvlText w:val="•"/>
      <w:lvlJc w:val="left"/>
      <w:pPr>
        <w:ind w:left="4707" w:hanging="360"/>
      </w:pPr>
      <w:rPr>
        <w:rFonts w:hint="default"/>
        <w:lang w:val="ms" w:eastAsia="en-US" w:bidi="ar-SA"/>
      </w:rPr>
    </w:lvl>
    <w:lvl w:ilvl="7" w:tentative="0">
      <w:start w:val="0"/>
      <w:numFmt w:val="bullet"/>
      <w:lvlText w:val="•"/>
      <w:lvlJc w:val="left"/>
      <w:pPr>
        <w:ind w:left="5402" w:hanging="360"/>
      </w:pPr>
      <w:rPr>
        <w:rFonts w:hint="default"/>
        <w:lang w:val="ms" w:eastAsia="en-US" w:bidi="ar-SA"/>
      </w:rPr>
    </w:lvl>
    <w:lvl w:ilvl="8" w:tentative="0">
      <w:start w:val="0"/>
      <w:numFmt w:val="bullet"/>
      <w:lvlText w:val="•"/>
      <w:lvlJc w:val="left"/>
      <w:pPr>
        <w:ind w:left="6096" w:hanging="360"/>
      </w:pPr>
      <w:rPr>
        <w:rFonts w:hint="default"/>
        <w:lang w:val="ms" w:eastAsia="en-US" w:bidi="ar-SA"/>
      </w:rPr>
    </w:lvl>
  </w:abstractNum>
  <w:abstractNum w:abstractNumId="11">
    <w:nsid w:val="B5E306ED"/>
    <w:multiLevelType w:val="multilevel"/>
    <w:tmpl w:val="B5E306ED"/>
    <w:lvl w:ilvl="0" w:tentative="0">
      <w:start w:val="1"/>
      <w:numFmt w:val="decimal"/>
      <w:lvlText w:val="%1."/>
      <w:lvlJc w:val="left"/>
      <w:pPr>
        <w:ind w:left="292" w:hanging="288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w w:val="118"/>
        <w:sz w:val="16"/>
        <w:szCs w:val="16"/>
        <w:lang w:val="ms" w:eastAsia="en-US" w:bidi="ar-SA"/>
      </w:rPr>
    </w:lvl>
    <w:lvl w:ilvl="1" w:tentative="0">
      <w:start w:val="0"/>
      <w:numFmt w:val="bullet"/>
      <w:lvlText w:val="•"/>
      <w:lvlJc w:val="left"/>
      <w:pPr>
        <w:ind w:left="466" w:hanging="288"/>
      </w:pPr>
      <w:rPr>
        <w:rFonts w:hint="default"/>
        <w:lang w:val="ms" w:eastAsia="en-US" w:bidi="ar-SA"/>
      </w:rPr>
    </w:lvl>
    <w:lvl w:ilvl="2" w:tentative="0">
      <w:start w:val="0"/>
      <w:numFmt w:val="bullet"/>
      <w:lvlText w:val="•"/>
      <w:lvlJc w:val="left"/>
      <w:pPr>
        <w:ind w:left="633" w:hanging="288"/>
      </w:pPr>
      <w:rPr>
        <w:rFonts w:hint="default"/>
        <w:lang w:val="ms" w:eastAsia="en-US" w:bidi="ar-SA"/>
      </w:rPr>
    </w:lvl>
    <w:lvl w:ilvl="3" w:tentative="0">
      <w:start w:val="0"/>
      <w:numFmt w:val="bullet"/>
      <w:lvlText w:val="•"/>
      <w:lvlJc w:val="left"/>
      <w:pPr>
        <w:ind w:left="800" w:hanging="288"/>
      </w:pPr>
      <w:rPr>
        <w:rFonts w:hint="default"/>
        <w:lang w:val="ms" w:eastAsia="en-US" w:bidi="ar-SA"/>
      </w:rPr>
    </w:lvl>
    <w:lvl w:ilvl="4" w:tentative="0">
      <w:start w:val="0"/>
      <w:numFmt w:val="bullet"/>
      <w:lvlText w:val="•"/>
      <w:lvlJc w:val="left"/>
      <w:pPr>
        <w:ind w:left="967" w:hanging="288"/>
      </w:pPr>
      <w:rPr>
        <w:rFonts w:hint="default"/>
        <w:lang w:val="ms" w:eastAsia="en-US" w:bidi="ar-SA"/>
      </w:rPr>
    </w:lvl>
    <w:lvl w:ilvl="5" w:tentative="0">
      <w:start w:val="0"/>
      <w:numFmt w:val="bullet"/>
      <w:lvlText w:val="•"/>
      <w:lvlJc w:val="left"/>
      <w:pPr>
        <w:ind w:left="1134" w:hanging="288"/>
      </w:pPr>
      <w:rPr>
        <w:rFonts w:hint="default"/>
        <w:lang w:val="ms" w:eastAsia="en-US" w:bidi="ar-SA"/>
      </w:rPr>
    </w:lvl>
    <w:lvl w:ilvl="6" w:tentative="0">
      <w:start w:val="0"/>
      <w:numFmt w:val="bullet"/>
      <w:lvlText w:val="•"/>
      <w:lvlJc w:val="left"/>
      <w:pPr>
        <w:ind w:left="1300" w:hanging="288"/>
      </w:pPr>
      <w:rPr>
        <w:rFonts w:hint="default"/>
        <w:lang w:val="ms" w:eastAsia="en-US" w:bidi="ar-SA"/>
      </w:rPr>
    </w:lvl>
    <w:lvl w:ilvl="7" w:tentative="0">
      <w:start w:val="0"/>
      <w:numFmt w:val="bullet"/>
      <w:lvlText w:val="•"/>
      <w:lvlJc w:val="left"/>
      <w:pPr>
        <w:ind w:left="1467" w:hanging="288"/>
      </w:pPr>
      <w:rPr>
        <w:rFonts w:hint="default"/>
        <w:lang w:val="ms" w:eastAsia="en-US" w:bidi="ar-SA"/>
      </w:rPr>
    </w:lvl>
    <w:lvl w:ilvl="8" w:tentative="0">
      <w:start w:val="0"/>
      <w:numFmt w:val="bullet"/>
      <w:lvlText w:val="•"/>
      <w:lvlJc w:val="left"/>
      <w:pPr>
        <w:ind w:left="1634" w:hanging="288"/>
      </w:pPr>
      <w:rPr>
        <w:rFonts w:hint="default"/>
        <w:lang w:val="ms" w:eastAsia="en-US" w:bidi="ar-SA"/>
      </w:rPr>
    </w:lvl>
  </w:abstractNum>
  <w:abstractNum w:abstractNumId="12">
    <w:nsid w:val="B8CEF35B"/>
    <w:multiLevelType w:val="multilevel"/>
    <w:tmpl w:val="B8CEF35B"/>
    <w:lvl w:ilvl="0" w:tentative="0">
      <w:start w:val="1"/>
      <w:numFmt w:val="decimal"/>
      <w:lvlText w:val="%1"/>
      <w:lvlJc w:val="left"/>
      <w:pPr>
        <w:ind w:left="710" w:hanging="624"/>
        <w:jc w:val="left"/>
      </w:pPr>
      <w:rPr>
        <w:rFonts w:hint="default"/>
        <w:spacing w:val="0"/>
        <w:w w:val="108"/>
        <w:lang w:val="ms" w:eastAsia="en-US" w:bidi="ar-SA"/>
      </w:rPr>
    </w:lvl>
    <w:lvl w:ilvl="1" w:tentative="0">
      <w:start w:val="0"/>
      <w:numFmt w:val="bullet"/>
      <w:lvlText w:val="•"/>
      <w:lvlJc w:val="left"/>
      <w:pPr>
        <w:ind w:left="1027" w:hanging="624"/>
      </w:pPr>
      <w:rPr>
        <w:rFonts w:hint="default"/>
        <w:lang w:val="ms" w:eastAsia="en-US" w:bidi="ar-SA"/>
      </w:rPr>
    </w:lvl>
    <w:lvl w:ilvl="2" w:tentative="0">
      <w:start w:val="0"/>
      <w:numFmt w:val="bullet"/>
      <w:lvlText w:val="•"/>
      <w:lvlJc w:val="left"/>
      <w:pPr>
        <w:ind w:left="1335" w:hanging="624"/>
      </w:pPr>
      <w:rPr>
        <w:rFonts w:hint="default"/>
        <w:lang w:val="ms" w:eastAsia="en-US" w:bidi="ar-SA"/>
      </w:rPr>
    </w:lvl>
    <w:lvl w:ilvl="3" w:tentative="0">
      <w:start w:val="0"/>
      <w:numFmt w:val="bullet"/>
      <w:lvlText w:val="•"/>
      <w:lvlJc w:val="left"/>
      <w:pPr>
        <w:ind w:left="1643" w:hanging="624"/>
      </w:pPr>
      <w:rPr>
        <w:rFonts w:hint="default"/>
        <w:lang w:val="ms" w:eastAsia="en-US" w:bidi="ar-SA"/>
      </w:rPr>
    </w:lvl>
    <w:lvl w:ilvl="4" w:tentative="0">
      <w:start w:val="0"/>
      <w:numFmt w:val="bullet"/>
      <w:lvlText w:val="•"/>
      <w:lvlJc w:val="left"/>
      <w:pPr>
        <w:ind w:left="1951" w:hanging="624"/>
      </w:pPr>
      <w:rPr>
        <w:rFonts w:hint="default"/>
        <w:lang w:val="ms" w:eastAsia="en-US" w:bidi="ar-SA"/>
      </w:rPr>
    </w:lvl>
    <w:lvl w:ilvl="5" w:tentative="0">
      <w:start w:val="0"/>
      <w:numFmt w:val="bullet"/>
      <w:lvlText w:val="•"/>
      <w:lvlJc w:val="left"/>
      <w:pPr>
        <w:ind w:left="2259" w:hanging="624"/>
      </w:pPr>
      <w:rPr>
        <w:rFonts w:hint="default"/>
        <w:lang w:val="ms" w:eastAsia="en-US" w:bidi="ar-SA"/>
      </w:rPr>
    </w:lvl>
    <w:lvl w:ilvl="6" w:tentative="0">
      <w:start w:val="0"/>
      <w:numFmt w:val="bullet"/>
      <w:lvlText w:val="•"/>
      <w:lvlJc w:val="left"/>
      <w:pPr>
        <w:ind w:left="2567" w:hanging="624"/>
      </w:pPr>
      <w:rPr>
        <w:rFonts w:hint="default"/>
        <w:lang w:val="ms" w:eastAsia="en-US" w:bidi="ar-SA"/>
      </w:rPr>
    </w:lvl>
    <w:lvl w:ilvl="7" w:tentative="0">
      <w:start w:val="0"/>
      <w:numFmt w:val="bullet"/>
      <w:lvlText w:val="•"/>
      <w:lvlJc w:val="left"/>
      <w:pPr>
        <w:ind w:left="2875" w:hanging="624"/>
      </w:pPr>
      <w:rPr>
        <w:rFonts w:hint="default"/>
        <w:lang w:val="ms" w:eastAsia="en-US" w:bidi="ar-SA"/>
      </w:rPr>
    </w:lvl>
    <w:lvl w:ilvl="8" w:tentative="0">
      <w:start w:val="0"/>
      <w:numFmt w:val="bullet"/>
      <w:lvlText w:val="•"/>
      <w:lvlJc w:val="left"/>
      <w:pPr>
        <w:ind w:left="3183" w:hanging="624"/>
      </w:pPr>
      <w:rPr>
        <w:rFonts w:hint="default"/>
        <w:lang w:val="ms" w:eastAsia="en-US" w:bidi="ar-SA"/>
      </w:rPr>
    </w:lvl>
  </w:abstractNum>
  <w:abstractNum w:abstractNumId="13">
    <w:nsid w:val="BB64CFA9"/>
    <w:multiLevelType w:val="multilevel"/>
    <w:tmpl w:val="BB64CFA9"/>
    <w:lvl w:ilvl="0" w:tentative="0">
      <w:start w:val="1"/>
      <w:numFmt w:val="decimal"/>
      <w:lvlText w:val="%1."/>
      <w:lvlJc w:val="left"/>
      <w:pPr>
        <w:ind w:left="470" w:hanging="361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2"/>
        <w:w w:val="100"/>
        <w:sz w:val="22"/>
        <w:szCs w:val="22"/>
        <w:lang w:val="ms" w:eastAsia="en-US" w:bidi="ar-SA"/>
      </w:rPr>
    </w:lvl>
    <w:lvl w:ilvl="1" w:tentative="0">
      <w:start w:val="0"/>
      <w:numFmt w:val="bullet"/>
      <w:lvlText w:val="•"/>
      <w:lvlJc w:val="left"/>
      <w:pPr>
        <w:ind w:left="913" w:hanging="361"/>
      </w:pPr>
      <w:rPr>
        <w:rFonts w:hint="default"/>
        <w:lang w:val="ms" w:eastAsia="en-US" w:bidi="ar-SA"/>
      </w:rPr>
    </w:lvl>
    <w:lvl w:ilvl="2" w:tentative="0">
      <w:start w:val="0"/>
      <w:numFmt w:val="bullet"/>
      <w:lvlText w:val="•"/>
      <w:lvlJc w:val="left"/>
      <w:pPr>
        <w:ind w:left="1347" w:hanging="361"/>
      </w:pPr>
      <w:rPr>
        <w:rFonts w:hint="default"/>
        <w:lang w:val="ms" w:eastAsia="en-US" w:bidi="ar-SA"/>
      </w:rPr>
    </w:lvl>
    <w:lvl w:ilvl="3" w:tentative="0">
      <w:start w:val="0"/>
      <w:numFmt w:val="bullet"/>
      <w:lvlText w:val="•"/>
      <w:lvlJc w:val="left"/>
      <w:pPr>
        <w:ind w:left="1780" w:hanging="361"/>
      </w:pPr>
      <w:rPr>
        <w:rFonts w:hint="default"/>
        <w:lang w:val="ms" w:eastAsia="en-US" w:bidi="ar-SA"/>
      </w:rPr>
    </w:lvl>
    <w:lvl w:ilvl="4" w:tentative="0">
      <w:start w:val="0"/>
      <w:numFmt w:val="bullet"/>
      <w:lvlText w:val="•"/>
      <w:lvlJc w:val="left"/>
      <w:pPr>
        <w:ind w:left="2214" w:hanging="361"/>
      </w:pPr>
      <w:rPr>
        <w:rFonts w:hint="default"/>
        <w:lang w:val="ms" w:eastAsia="en-US" w:bidi="ar-SA"/>
      </w:rPr>
    </w:lvl>
    <w:lvl w:ilvl="5" w:tentative="0">
      <w:start w:val="0"/>
      <w:numFmt w:val="bullet"/>
      <w:lvlText w:val="•"/>
      <w:lvlJc w:val="left"/>
      <w:pPr>
        <w:ind w:left="2648" w:hanging="361"/>
      </w:pPr>
      <w:rPr>
        <w:rFonts w:hint="default"/>
        <w:lang w:val="ms" w:eastAsia="en-US" w:bidi="ar-SA"/>
      </w:rPr>
    </w:lvl>
    <w:lvl w:ilvl="6" w:tentative="0">
      <w:start w:val="0"/>
      <w:numFmt w:val="bullet"/>
      <w:lvlText w:val="•"/>
      <w:lvlJc w:val="left"/>
      <w:pPr>
        <w:ind w:left="3081" w:hanging="361"/>
      </w:pPr>
      <w:rPr>
        <w:rFonts w:hint="default"/>
        <w:lang w:val="ms" w:eastAsia="en-US" w:bidi="ar-SA"/>
      </w:rPr>
    </w:lvl>
    <w:lvl w:ilvl="7" w:tentative="0">
      <w:start w:val="0"/>
      <w:numFmt w:val="bullet"/>
      <w:lvlText w:val="•"/>
      <w:lvlJc w:val="left"/>
      <w:pPr>
        <w:ind w:left="3515" w:hanging="361"/>
      </w:pPr>
      <w:rPr>
        <w:rFonts w:hint="default"/>
        <w:lang w:val="ms" w:eastAsia="en-US" w:bidi="ar-SA"/>
      </w:rPr>
    </w:lvl>
    <w:lvl w:ilvl="8" w:tentative="0">
      <w:start w:val="0"/>
      <w:numFmt w:val="bullet"/>
      <w:lvlText w:val="•"/>
      <w:lvlJc w:val="left"/>
      <w:pPr>
        <w:ind w:left="3948" w:hanging="361"/>
      </w:pPr>
      <w:rPr>
        <w:rFonts w:hint="default"/>
        <w:lang w:val="ms" w:eastAsia="en-US" w:bidi="ar-SA"/>
      </w:rPr>
    </w:lvl>
  </w:abstractNum>
  <w:abstractNum w:abstractNumId="14">
    <w:nsid w:val="BE923771"/>
    <w:multiLevelType w:val="multilevel"/>
    <w:tmpl w:val="BE923771"/>
    <w:lvl w:ilvl="0" w:tentative="0">
      <w:start w:val="1"/>
      <w:numFmt w:val="decimal"/>
      <w:lvlText w:val="%1."/>
      <w:lvlJc w:val="left"/>
      <w:pPr>
        <w:ind w:left="470" w:hanging="361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2"/>
        <w:w w:val="100"/>
        <w:sz w:val="22"/>
        <w:szCs w:val="22"/>
        <w:lang w:val="ms" w:eastAsia="en-US" w:bidi="ar-SA"/>
      </w:rPr>
    </w:lvl>
    <w:lvl w:ilvl="1" w:tentative="0">
      <w:start w:val="0"/>
      <w:numFmt w:val="bullet"/>
      <w:lvlText w:val="•"/>
      <w:lvlJc w:val="left"/>
      <w:pPr>
        <w:ind w:left="913" w:hanging="361"/>
      </w:pPr>
      <w:rPr>
        <w:rFonts w:hint="default"/>
        <w:lang w:val="ms" w:eastAsia="en-US" w:bidi="ar-SA"/>
      </w:rPr>
    </w:lvl>
    <w:lvl w:ilvl="2" w:tentative="0">
      <w:start w:val="0"/>
      <w:numFmt w:val="bullet"/>
      <w:lvlText w:val="•"/>
      <w:lvlJc w:val="left"/>
      <w:pPr>
        <w:ind w:left="1347" w:hanging="361"/>
      </w:pPr>
      <w:rPr>
        <w:rFonts w:hint="default"/>
        <w:lang w:val="ms" w:eastAsia="en-US" w:bidi="ar-SA"/>
      </w:rPr>
    </w:lvl>
    <w:lvl w:ilvl="3" w:tentative="0">
      <w:start w:val="0"/>
      <w:numFmt w:val="bullet"/>
      <w:lvlText w:val="•"/>
      <w:lvlJc w:val="left"/>
      <w:pPr>
        <w:ind w:left="1780" w:hanging="361"/>
      </w:pPr>
      <w:rPr>
        <w:rFonts w:hint="default"/>
        <w:lang w:val="ms" w:eastAsia="en-US" w:bidi="ar-SA"/>
      </w:rPr>
    </w:lvl>
    <w:lvl w:ilvl="4" w:tentative="0">
      <w:start w:val="0"/>
      <w:numFmt w:val="bullet"/>
      <w:lvlText w:val="•"/>
      <w:lvlJc w:val="left"/>
      <w:pPr>
        <w:ind w:left="2214" w:hanging="361"/>
      </w:pPr>
      <w:rPr>
        <w:rFonts w:hint="default"/>
        <w:lang w:val="ms" w:eastAsia="en-US" w:bidi="ar-SA"/>
      </w:rPr>
    </w:lvl>
    <w:lvl w:ilvl="5" w:tentative="0">
      <w:start w:val="0"/>
      <w:numFmt w:val="bullet"/>
      <w:lvlText w:val="•"/>
      <w:lvlJc w:val="left"/>
      <w:pPr>
        <w:ind w:left="2648" w:hanging="361"/>
      </w:pPr>
      <w:rPr>
        <w:rFonts w:hint="default"/>
        <w:lang w:val="ms" w:eastAsia="en-US" w:bidi="ar-SA"/>
      </w:rPr>
    </w:lvl>
    <w:lvl w:ilvl="6" w:tentative="0">
      <w:start w:val="0"/>
      <w:numFmt w:val="bullet"/>
      <w:lvlText w:val="•"/>
      <w:lvlJc w:val="left"/>
      <w:pPr>
        <w:ind w:left="3081" w:hanging="361"/>
      </w:pPr>
      <w:rPr>
        <w:rFonts w:hint="default"/>
        <w:lang w:val="ms" w:eastAsia="en-US" w:bidi="ar-SA"/>
      </w:rPr>
    </w:lvl>
    <w:lvl w:ilvl="7" w:tentative="0">
      <w:start w:val="0"/>
      <w:numFmt w:val="bullet"/>
      <w:lvlText w:val="•"/>
      <w:lvlJc w:val="left"/>
      <w:pPr>
        <w:ind w:left="3515" w:hanging="361"/>
      </w:pPr>
      <w:rPr>
        <w:rFonts w:hint="default"/>
        <w:lang w:val="ms" w:eastAsia="en-US" w:bidi="ar-SA"/>
      </w:rPr>
    </w:lvl>
    <w:lvl w:ilvl="8" w:tentative="0">
      <w:start w:val="0"/>
      <w:numFmt w:val="bullet"/>
      <w:lvlText w:val="•"/>
      <w:lvlJc w:val="left"/>
      <w:pPr>
        <w:ind w:left="3948" w:hanging="361"/>
      </w:pPr>
      <w:rPr>
        <w:rFonts w:hint="default"/>
        <w:lang w:val="ms" w:eastAsia="en-US" w:bidi="ar-SA"/>
      </w:rPr>
    </w:lvl>
  </w:abstractNum>
  <w:abstractNum w:abstractNumId="15">
    <w:nsid w:val="BF205925"/>
    <w:multiLevelType w:val="multilevel"/>
    <w:tmpl w:val="BF205925"/>
    <w:lvl w:ilvl="0" w:tentative="0">
      <w:start w:val="1"/>
      <w:numFmt w:val="decimal"/>
      <w:lvlText w:val="%1."/>
      <w:lvlJc w:val="left"/>
      <w:pPr>
        <w:ind w:left="470" w:hanging="360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2"/>
        <w:w w:val="100"/>
        <w:sz w:val="22"/>
        <w:szCs w:val="22"/>
        <w:lang w:val="ms" w:eastAsia="en-US" w:bidi="ar-SA"/>
      </w:rPr>
    </w:lvl>
    <w:lvl w:ilvl="1" w:tentative="0">
      <w:start w:val="0"/>
      <w:numFmt w:val="bullet"/>
      <w:lvlText w:val="•"/>
      <w:lvlJc w:val="left"/>
      <w:pPr>
        <w:ind w:left="908" w:hanging="360"/>
      </w:pPr>
      <w:rPr>
        <w:rFonts w:hint="default"/>
        <w:lang w:val="ms" w:eastAsia="en-US" w:bidi="ar-SA"/>
      </w:rPr>
    </w:lvl>
    <w:lvl w:ilvl="2" w:tentative="0">
      <w:start w:val="0"/>
      <w:numFmt w:val="bullet"/>
      <w:lvlText w:val="•"/>
      <w:lvlJc w:val="left"/>
      <w:pPr>
        <w:ind w:left="1337" w:hanging="360"/>
      </w:pPr>
      <w:rPr>
        <w:rFonts w:hint="default"/>
        <w:lang w:val="ms" w:eastAsia="en-US" w:bidi="ar-SA"/>
      </w:rPr>
    </w:lvl>
    <w:lvl w:ilvl="3" w:tentative="0">
      <w:start w:val="0"/>
      <w:numFmt w:val="bullet"/>
      <w:lvlText w:val="•"/>
      <w:lvlJc w:val="left"/>
      <w:pPr>
        <w:ind w:left="1766" w:hanging="360"/>
      </w:pPr>
      <w:rPr>
        <w:rFonts w:hint="default"/>
        <w:lang w:val="ms" w:eastAsia="en-US" w:bidi="ar-SA"/>
      </w:rPr>
    </w:lvl>
    <w:lvl w:ilvl="4" w:tentative="0">
      <w:start w:val="0"/>
      <w:numFmt w:val="bullet"/>
      <w:lvlText w:val="•"/>
      <w:lvlJc w:val="left"/>
      <w:pPr>
        <w:ind w:left="2195" w:hanging="360"/>
      </w:pPr>
      <w:rPr>
        <w:rFonts w:hint="default"/>
        <w:lang w:val="ms" w:eastAsia="en-US" w:bidi="ar-SA"/>
      </w:rPr>
    </w:lvl>
    <w:lvl w:ilvl="5" w:tentative="0">
      <w:start w:val="0"/>
      <w:numFmt w:val="bullet"/>
      <w:lvlText w:val="•"/>
      <w:lvlJc w:val="left"/>
      <w:pPr>
        <w:ind w:left="2624" w:hanging="360"/>
      </w:pPr>
      <w:rPr>
        <w:rFonts w:hint="default"/>
        <w:lang w:val="ms" w:eastAsia="en-US" w:bidi="ar-SA"/>
      </w:rPr>
    </w:lvl>
    <w:lvl w:ilvl="6" w:tentative="0">
      <w:start w:val="0"/>
      <w:numFmt w:val="bullet"/>
      <w:lvlText w:val="•"/>
      <w:lvlJc w:val="left"/>
      <w:pPr>
        <w:ind w:left="3052" w:hanging="360"/>
      </w:pPr>
      <w:rPr>
        <w:rFonts w:hint="default"/>
        <w:lang w:val="ms" w:eastAsia="en-US" w:bidi="ar-SA"/>
      </w:rPr>
    </w:lvl>
    <w:lvl w:ilvl="7" w:tentative="0">
      <w:start w:val="0"/>
      <w:numFmt w:val="bullet"/>
      <w:lvlText w:val="•"/>
      <w:lvlJc w:val="left"/>
      <w:pPr>
        <w:ind w:left="3481" w:hanging="360"/>
      </w:pPr>
      <w:rPr>
        <w:rFonts w:hint="default"/>
        <w:lang w:val="ms" w:eastAsia="en-US" w:bidi="ar-SA"/>
      </w:rPr>
    </w:lvl>
    <w:lvl w:ilvl="8" w:tentative="0">
      <w:start w:val="0"/>
      <w:numFmt w:val="bullet"/>
      <w:lvlText w:val="•"/>
      <w:lvlJc w:val="left"/>
      <w:pPr>
        <w:ind w:left="3910" w:hanging="360"/>
      </w:pPr>
      <w:rPr>
        <w:rFonts w:hint="default"/>
        <w:lang w:val="ms" w:eastAsia="en-US" w:bidi="ar-SA"/>
      </w:rPr>
    </w:lvl>
  </w:abstractNum>
  <w:abstractNum w:abstractNumId="16">
    <w:nsid w:val="C0915F4F"/>
    <w:multiLevelType w:val="multilevel"/>
    <w:tmpl w:val="C0915F4F"/>
    <w:lvl w:ilvl="0" w:tentative="0">
      <w:start w:val="1"/>
      <w:numFmt w:val="decimal"/>
      <w:lvlText w:val="%1."/>
      <w:lvlJc w:val="left"/>
      <w:pPr>
        <w:ind w:left="536" w:hanging="360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-1"/>
        <w:w w:val="101"/>
        <w:sz w:val="18"/>
        <w:szCs w:val="18"/>
        <w:lang w:val="ms" w:eastAsia="en-US" w:bidi="ar-SA"/>
      </w:rPr>
    </w:lvl>
    <w:lvl w:ilvl="1" w:tentative="0">
      <w:start w:val="0"/>
      <w:numFmt w:val="bullet"/>
      <w:lvlText w:val="•"/>
      <w:lvlJc w:val="left"/>
      <w:pPr>
        <w:ind w:left="1234" w:hanging="360"/>
      </w:pPr>
      <w:rPr>
        <w:rFonts w:hint="default"/>
        <w:lang w:val="ms" w:eastAsia="en-US" w:bidi="ar-SA"/>
      </w:rPr>
    </w:lvl>
    <w:lvl w:ilvl="2" w:tentative="0">
      <w:start w:val="0"/>
      <w:numFmt w:val="bullet"/>
      <w:lvlText w:val="•"/>
      <w:lvlJc w:val="left"/>
      <w:pPr>
        <w:ind w:left="1929" w:hanging="360"/>
      </w:pPr>
      <w:rPr>
        <w:rFonts w:hint="default"/>
        <w:lang w:val="ms" w:eastAsia="en-US" w:bidi="ar-SA"/>
      </w:rPr>
    </w:lvl>
    <w:lvl w:ilvl="3" w:tentative="0">
      <w:start w:val="0"/>
      <w:numFmt w:val="bullet"/>
      <w:lvlText w:val="•"/>
      <w:lvlJc w:val="left"/>
      <w:pPr>
        <w:ind w:left="2623" w:hanging="360"/>
      </w:pPr>
      <w:rPr>
        <w:rFonts w:hint="default"/>
        <w:lang w:val="ms" w:eastAsia="en-US" w:bidi="ar-SA"/>
      </w:rPr>
    </w:lvl>
    <w:lvl w:ilvl="4" w:tentative="0">
      <w:start w:val="0"/>
      <w:numFmt w:val="bullet"/>
      <w:lvlText w:val="•"/>
      <w:lvlJc w:val="left"/>
      <w:pPr>
        <w:ind w:left="3318" w:hanging="360"/>
      </w:pPr>
      <w:rPr>
        <w:rFonts w:hint="default"/>
        <w:lang w:val="ms" w:eastAsia="en-US" w:bidi="ar-SA"/>
      </w:rPr>
    </w:lvl>
    <w:lvl w:ilvl="5" w:tentative="0">
      <w:start w:val="0"/>
      <w:numFmt w:val="bullet"/>
      <w:lvlText w:val="•"/>
      <w:lvlJc w:val="left"/>
      <w:pPr>
        <w:ind w:left="4013" w:hanging="360"/>
      </w:pPr>
      <w:rPr>
        <w:rFonts w:hint="default"/>
        <w:lang w:val="ms" w:eastAsia="en-US" w:bidi="ar-SA"/>
      </w:rPr>
    </w:lvl>
    <w:lvl w:ilvl="6" w:tentative="0">
      <w:start w:val="0"/>
      <w:numFmt w:val="bullet"/>
      <w:lvlText w:val="•"/>
      <w:lvlJc w:val="left"/>
      <w:pPr>
        <w:ind w:left="4707" w:hanging="360"/>
      </w:pPr>
      <w:rPr>
        <w:rFonts w:hint="default"/>
        <w:lang w:val="ms" w:eastAsia="en-US" w:bidi="ar-SA"/>
      </w:rPr>
    </w:lvl>
    <w:lvl w:ilvl="7" w:tentative="0">
      <w:start w:val="0"/>
      <w:numFmt w:val="bullet"/>
      <w:lvlText w:val="•"/>
      <w:lvlJc w:val="left"/>
      <w:pPr>
        <w:ind w:left="5402" w:hanging="360"/>
      </w:pPr>
      <w:rPr>
        <w:rFonts w:hint="default"/>
        <w:lang w:val="ms" w:eastAsia="en-US" w:bidi="ar-SA"/>
      </w:rPr>
    </w:lvl>
    <w:lvl w:ilvl="8" w:tentative="0">
      <w:start w:val="0"/>
      <w:numFmt w:val="bullet"/>
      <w:lvlText w:val="•"/>
      <w:lvlJc w:val="left"/>
      <w:pPr>
        <w:ind w:left="6096" w:hanging="360"/>
      </w:pPr>
      <w:rPr>
        <w:rFonts w:hint="default"/>
        <w:lang w:val="ms" w:eastAsia="en-US" w:bidi="ar-SA"/>
      </w:rPr>
    </w:lvl>
  </w:abstractNum>
  <w:abstractNum w:abstractNumId="17">
    <w:nsid w:val="C8879AEF"/>
    <w:multiLevelType w:val="multilevel"/>
    <w:tmpl w:val="C8879AEF"/>
    <w:lvl w:ilvl="0" w:tentative="0">
      <w:start w:val="1"/>
      <w:numFmt w:val="decimal"/>
      <w:lvlText w:val="%1."/>
      <w:lvlJc w:val="left"/>
      <w:pPr>
        <w:ind w:left="470" w:hanging="361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-3"/>
        <w:w w:val="100"/>
        <w:sz w:val="22"/>
        <w:szCs w:val="22"/>
        <w:lang w:val="ms" w:eastAsia="en-US" w:bidi="ar-SA"/>
      </w:rPr>
    </w:lvl>
    <w:lvl w:ilvl="1" w:tentative="0">
      <w:start w:val="0"/>
      <w:numFmt w:val="bullet"/>
      <w:lvlText w:val="•"/>
      <w:lvlJc w:val="left"/>
      <w:pPr>
        <w:ind w:left="913" w:hanging="361"/>
      </w:pPr>
      <w:rPr>
        <w:rFonts w:hint="default"/>
        <w:lang w:val="ms" w:eastAsia="en-US" w:bidi="ar-SA"/>
      </w:rPr>
    </w:lvl>
    <w:lvl w:ilvl="2" w:tentative="0">
      <w:start w:val="0"/>
      <w:numFmt w:val="bullet"/>
      <w:lvlText w:val="•"/>
      <w:lvlJc w:val="left"/>
      <w:pPr>
        <w:ind w:left="1347" w:hanging="361"/>
      </w:pPr>
      <w:rPr>
        <w:rFonts w:hint="default"/>
        <w:lang w:val="ms" w:eastAsia="en-US" w:bidi="ar-SA"/>
      </w:rPr>
    </w:lvl>
    <w:lvl w:ilvl="3" w:tentative="0">
      <w:start w:val="0"/>
      <w:numFmt w:val="bullet"/>
      <w:lvlText w:val="•"/>
      <w:lvlJc w:val="left"/>
      <w:pPr>
        <w:ind w:left="1780" w:hanging="361"/>
      </w:pPr>
      <w:rPr>
        <w:rFonts w:hint="default"/>
        <w:lang w:val="ms" w:eastAsia="en-US" w:bidi="ar-SA"/>
      </w:rPr>
    </w:lvl>
    <w:lvl w:ilvl="4" w:tentative="0">
      <w:start w:val="0"/>
      <w:numFmt w:val="bullet"/>
      <w:lvlText w:val="•"/>
      <w:lvlJc w:val="left"/>
      <w:pPr>
        <w:ind w:left="2214" w:hanging="361"/>
      </w:pPr>
      <w:rPr>
        <w:rFonts w:hint="default"/>
        <w:lang w:val="ms" w:eastAsia="en-US" w:bidi="ar-SA"/>
      </w:rPr>
    </w:lvl>
    <w:lvl w:ilvl="5" w:tentative="0">
      <w:start w:val="0"/>
      <w:numFmt w:val="bullet"/>
      <w:lvlText w:val="•"/>
      <w:lvlJc w:val="left"/>
      <w:pPr>
        <w:ind w:left="2648" w:hanging="361"/>
      </w:pPr>
      <w:rPr>
        <w:rFonts w:hint="default"/>
        <w:lang w:val="ms" w:eastAsia="en-US" w:bidi="ar-SA"/>
      </w:rPr>
    </w:lvl>
    <w:lvl w:ilvl="6" w:tentative="0">
      <w:start w:val="0"/>
      <w:numFmt w:val="bullet"/>
      <w:lvlText w:val="•"/>
      <w:lvlJc w:val="left"/>
      <w:pPr>
        <w:ind w:left="3081" w:hanging="361"/>
      </w:pPr>
      <w:rPr>
        <w:rFonts w:hint="default"/>
        <w:lang w:val="ms" w:eastAsia="en-US" w:bidi="ar-SA"/>
      </w:rPr>
    </w:lvl>
    <w:lvl w:ilvl="7" w:tentative="0">
      <w:start w:val="0"/>
      <w:numFmt w:val="bullet"/>
      <w:lvlText w:val="•"/>
      <w:lvlJc w:val="left"/>
      <w:pPr>
        <w:ind w:left="3515" w:hanging="361"/>
      </w:pPr>
      <w:rPr>
        <w:rFonts w:hint="default"/>
        <w:lang w:val="ms" w:eastAsia="en-US" w:bidi="ar-SA"/>
      </w:rPr>
    </w:lvl>
    <w:lvl w:ilvl="8" w:tentative="0">
      <w:start w:val="0"/>
      <w:numFmt w:val="bullet"/>
      <w:lvlText w:val="•"/>
      <w:lvlJc w:val="left"/>
      <w:pPr>
        <w:ind w:left="3948" w:hanging="361"/>
      </w:pPr>
      <w:rPr>
        <w:rFonts w:hint="default"/>
        <w:lang w:val="ms" w:eastAsia="en-US" w:bidi="ar-SA"/>
      </w:rPr>
    </w:lvl>
  </w:abstractNum>
  <w:abstractNum w:abstractNumId="18">
    <w:nsid w:val="CF092B84"/>
    <w:multiLevelType w:val="multilevel"/>
    <w:tmpl w:val="CF092B84"/>
    <w:lvl w:ilvl="0" w:tentative="0">
      <w:start w:val="1"/>
      <w:numFmt w:val="decimal"/>
      <w:lvlText w:val="%1."/>
      <w:lvlJc w:val="left"/>
      <w:pPr>
        <w:ind w:left="470" w:hanging="360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2"/>
        <w:w w:val="100"/>
        <w:sz w:val="22"/>
        <w:szCs w:val="22"/>
        <w:lang w:val="ms" w:eastAsia="en-US" w:bidi="ar-SA"/>
      </w:rPr>
    </w:lvl>
    <w:lvl w:ilvl="1" w:tentative="0">
      <w:start w:val="0"/>
      <w:numFmt w:val="bullet"/>
      <w:lvlText w:val="•"/>
      <w:lvlJc w:val="left"/>
      <w:pPr>
        <w:ind w:left="908" w:hanging="360"/>
      </w:pPr>
      <w:rPr>
        <w:rFonts w:hint="default"/>
        <w:lang w:val="ms" w:eastAsia="en-US" w:bidi="ar-SA"/>
      </w:rPr>
    </w:lvl>
    <w:lvl w:ilvl="2" w:tentative="0">
      <w:start w:val="0"/>
      <w:numFmt w:val="bullet"/>
      <w:lvlText w:val="•"/>
      <w:lvlJc w:val="left"/>
      <w:pPr>
        <w:ind w:left="1337" w:hanging="360"/>
      </w:pPr>
      <w:rPr>
        <w:rFonts w:hint="default"/>
        <w:lang w:val="ms" w:eastAsia="en-US" w:bidi="ar-SA"/>
      </w:rPr>
    </w:lvl>
    <w:lvl w:ilvl="3" w:tentative="0">
      <w:start w:val="0"/>
      <w:numFmt w:val="bullet"/>
      <w:lvlText w:val="•"/>
      <w:lvlJc w:val="left"/>
      <w:pPr>
        <w:ind w:left="1766" w:hanging="360"/>
      </w:pPr>
      <w:rPr>
        <w:rFonts w:hint="default"/>
        <w:lang w:val="ms" w:eastAsia="en-US" w:bidi="ar-SA"/>
      </w:rPr>
    </w:lvl>
    <w:lvl w:ilvl="4" w:tentative="0">
      <w:start w:val="0"/>
      <w:numFmt w:val="bullet"/>
      <w:lvlText w:val="•"/>
      <w:lvlJc w:val="left"/>
      <w:pPr>
        <w:ind w:left="2195" w:hanging="360"/>
      </w:pPr>
      <w:rPr>
        <w:rFonts w:hint="default"/>
        <w:lang w:val="ms" w:eastAsia="en-US" w:bidi="ar-SA"/>
      </w:rPr>
    </w:lvl>
    <w:lvl w:ilvl="5" w:tentative="0">
      <w:start w:val="0"/>
      <w:numFmt w:val="bullet"/>
      <w:lvlText w:val="•"/>
      <w:lvlJc w:val="left"/>
      <w:pPr>
        <w:ind w:left="2624" w:hanging="360"/>
      </w:pPr>
      <w:rPr>
        <w:rFonts w:hint="default"/>
        <w:lang w:val="ms" w:eastAsia="en-US" w:bidi="ar-SA"/>
      </w:rPr>
    </w:lvl>
    <w:lvl w:ilvl="6" w:tentative="0">
      <w:start w:val="0"/>
      <w:numFmt w:val="bullet"/>
      <w:lvlText w:val="•"/>
      <w:lvlJc w:val="left"/>
      <w:pPr>
        <w:ind w:left="3052" w:hanging="360"/>
      </w:pPr>
      <w:rPr>
        <w:rFonts w:hint="default"/>
        <w:lang w:val="ms" w:eastAsia="en-US" w:bidi="ar-SA"/>
      </w:rPr>
    </w:lvl>
    <w:lvl w:ilvl="7" w:tentative="0">
      <w:start w:val="0"/>
      <w:numFmt w:val="bullet"/>
      <w:lvlText w:val="•"/>
      <w:lvlJc w:val="left"/>
      <w:pPr>
        <w:ind w:left="3481" w:hanging="360"/>
      </w:pPr>
      <w:rPr>
        <w:rFonts w:hint="default"/>
        <w:lang w:val="ms" w:eastAsia="en-US" w:bidi="ar-SA"/>
      </w:rPr>
    </w:lvl>
    <w:lvl w:ilvl="8" w:tentative="0">
      <w:start w:val="0"/>
      <w:numFmt w:val="bullet"/>
      <w:lvlText w:val="•"/>
      <w:lvlJc w:val="left"/>
      <w:pPr>
        <w:ind w:left="3910" w:hanging="360"/>
      </w:pPr>
      <w:rPr>
        <w:rFonts w:hint="default"/>
        <w:lang w:val="ms" w:eastAsia="en-US" w:bidi="ar-SA"/>
      </w:rPr>
    </w:lvl>
  </w:abstractNum>
  <w:abstractNum w:abstractNumId="19">
    <w:nsid w:val="D7D140E4"/>
    <w:multiLevelType w:val="multilevel"/>
    <w:tmpl w:val="D7D140E4"/>
    <w:lvl w:ilvl="0" w:tentative="0">
      <w:start w:val="1"/>
      <w:numFmt w:val="decimal"/>
      <w:lvlText w:val="%1."/>
      <w:lvlJc w:val="left"/>
      <w:pPr>
        <w:ind w:left="470" w:hanging="361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2"/>
        <w:w w:val="100"/>
        <w:sz w:val="22"/>
        <w:szCs w:val="22"/>
        <w:lang w:val="ms" w:eastAsia="en-US" w:bidi="ar-SA"/>
      </w:rPr>
    </w:lvl>
    <w:lvl w:ilvl="1" w:tentative="0">
      <w:start w:val="0"/>
      <w:numFmt w:val="bullet"/>
      <w:lvlText w:val="•"/>
      <w:lvlJc w:val="left"/>
      <w:pPr>
        <w:ind w:left="912" w:hanging="361"/>
      </w:pPr>
      <w:rPr>
        <w:rFonts w:hint="default"/>
        <w:lang w:val="ms" w:eastAsia="en-US" w:bidi="ar-SA"/>
      </w:rPr>
    </w:lvl>
    <w:lvl w:ilvl="2" w:tentative="0">
      <w:start w:val="0"/>
      <w:numFmt w:val="bullet"/>
      <w:lvlText w:val="•"/>
      <w:lvlJc w:val="left"/>
      <w:pPr>
        <w:ind w:left="1345" w:hanging="361"/>
      </w:pPr>
      <w:rPr>
        <w:rFonts w:hint="default"/>
        <w:lang w:val="ms" w:eastAsia="en-US" w:bidi="ar-SA"/>
      </w:rPr>
    </w:lvl>
    <w:lvl w:ilvl="3" w:tentative="0">
      <w:start w:val="0"/>
      <w:numFmt w:val="bullet"/>
      <w:lvlText w:val="•"/>
      <w:lvlJc w:val="left"/>
      <w:pPr>
        <w:ind w:left="1777" w:hanging="361"/>
      </w:pPr>
      <w:rPr>
        <w:rFonts w:hint="default"/>
        <w:lang w:val="ms" w:eastAsia="en-US" w:bidi="ar-SA"/>
      </w:rPr>
    </w:lvl>
    <w:lvl w:ilvl="4" w:tentative="0">
      <w:start w:val="0"/>
      <w:numFmt w:val="bullet"/>
      <w:lvlText w:val="•"/>
      <w:lvlJc w:val="left"/>
      <w:pPr>
        <w:ind w:left="2210" w:hanging="361"/>
      </w:pPr>
      <w:rPr>
        <w:rFonts w:hint="default"/>
        <w:lang w:val="ms" w:eastAsia="en-US" w:bidi="ar-SA"/>
      </w:rPr>
    </w:lvl>
    <w:lvl w:ilvl="5" w:tentative="0">
      <w:start w:val="0"/>
      <w:numFmt w:val="bullet"/>
      <w:lvlText w:val="•"/>
      <w:lvlJc w:val="left"/>
      <w:pPr>
        <w:ind w:left="2643" w:hanging="361"/>
      </w:pPr>
      <w:rPr>
        <w:rFonts w:hint="default"/>
        <w:lang w:val="ms" w:eastAsia="en-US" w:bidi="ar-SA"/>
      </w:rPr>
    </w:lvl>
    <w:lvl w:ilvl="6" w:tentative="0">
      <w:start w:val="0"/>
      <w:numFmt w:val="bullet"/>
      <w:lvlText w:val="•"/>
      <w:lvlJc w:val="left"/>
      <w:pPr>
        <w:ind w:left="3075" w:hanging="361"/>
      </w:pPr>
      <w:rPr>
        <w:rFonts w:hint="default"/>
        <w:lang w:val="ms" w:eastAsia="en-US" w:bidi="ar-SA"/>
      </w:rPr>
    </w:lvl>
    <w:lvl w:ilvl="7" w:tentative="0">
      <w:start w:val="0"/>
      <w:numFmt w:val="bullet"/>
      <w:lvlText w:val="•"/>
      <w:lvlJc w:val="left"/>
      <w:pPr>
        <w:ind w:left="3508" w:hanging="361"/>
      </w:pPr>
      <w:rPr>
        <w:rFonts w:hint="default"/>
        <w:lang w:val="ms" w:eastAsia="en-US" w:bidi="ar-SA"/>
      </w:rPr>
    </w:lvl>
    <w:lvl w:ilvl="8" w:tentative="0">
      <w:start w:val="0"/>
      <w:numFmt w:val="bullet"/>
      <w:lvlText w:val="•"/>
      <w:lvlJc w:val="left"/>
      <w:pPr>
        <w:ind w:left="3940" w:hanging="361"/>
      </w:pPr>
      <w:rPr>
        <w:rFonts w:hint="default"/>
        <w:lang w:val="ms" w:eastAsia="en-US" w:bidi="ar-SA"/>
      </w:rPr>
    </w:lvl>
  </w:abstractNum>
  <w:abstractNum w:abstractNumId="20">
    <w:nsid w:val="D7F9FE59"/>
    <w:multiLevelType w:val="multilevel"/>
    <w:tmpl w:val="D7F9FE59"/>
    <w:lvl w:ilvl="0" w:tentative="0">
      <w:start w:val="1"/>
      <w:numFmt w:val="decimal"/>
      <w:lvlText w:val="%1."/>
      <w:lvlJc w:val="left"/>
      <w:pPr>
        <w:ind w:left="368" w:hanging="255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w w:val="118"/>
        <w:sz w:val="16"/>
        <w:szCs w:val="16"/>
        <w:lang w:val="ms" w:eastAsia="en-US" w:bidi="ar-SA"/>
      </w:rPr>
    </w:lvl>
    <w:lvl w:ilvl="1" w:tentative="0">
      <w:start w:val="0"/>
      <w:numFmt w:val="bullet"/>
      <w:lvlText w:val="•"/>
      <w:lvlJc w:val="left"/>
      <w:pPr>
        <w:ind w:left="501" w:hanging="255"/>
      </w:pPr>
      <w:rPr>
        <w:rFonts w:hint="default"/>
        <w:lang w:val="ms" w:eastAsia="en-US" w:bidi="ar-SA"/>
      </w:rPr>
    </w:lvl>
    <w:lvl w:ilvl="2" w:tentative="0">
      <w:start w:val="0"/>
      <w:numFmt w:val="bullet"/>
      <w:lvlText w:val="•"/>
      <w:lvlJc w:val="left"/>
      <w:pPr>
        <w:ind w:left="643" w:hanging="255"/>
      </w:pPr>
      <w:rPr>
        <w:rFonts w:hint="default"/>
        <w:lang w:val="ms" w:eastAsia="en-US" w:bidi="ar-SA"/>
      </w:rPr>
    </w:lvl>
    <w:lvl w:ilvl="3" w:tentative="0">
      <w:start w:val="0"/>
      <w:numFmt w:val="bullet"/>
      <w:lvlText w:val="•"/>
      <w:lvlJc w:val="left"/>
      <w:pPr>
        <w:ind w:left="784" w:hanging="255"/>
      </w:pPr>
      <w:rPr>
        <w:rFonts w:hint="default"/>
        <w:lang w:val="ms" w:eastAsia="en-US" w:bidi="ar-SA"/>
      </w:rPr>
    </w:lvl>
    <w:lvl w:ilvl="4" w:tentative="0">
      <w:start w:val="0"/>
      <w:numFmt w:val="bullet"/>
      <w:lvlText w:val="•"/>
      <w:lvlJc w:val="left"/>
      <w:pPr>
        <w:ind w:left="926" w:hanging="255"/>
      </w:pPr>
      <w:rPr>
        <w:rFonts w:hint="default"/>
        <w:lang w:val="ms" w:eastAsia="en-US" w:bidi="ar-SA"/>
      </w:rPr>
    </w:lvl>
    <w:lvl w:ilvl="5" w:tentative="0">
      <w:start w:val="0"/>
      <w:numFmt w:val="bullet"/>
      <w:lvlText w:val="•"/>
      <w:lvlJc w:val="left"/>
      <w:pPr>
        <w:ind w:left="1068" w:hanging="255"/>
      </w:pPr>
      <w:rPr>
        <w:rFonts w:hint="default"/>
        <w:lang w:val="ms" w:eastAsia="en-US" w:bidi="ar-SA"/>
      </w:rPr>
    </w:lvl>
    <w:lvl w:ilvl="6" w:tentative="0">
      <w:start w:val="0"/>
      <w:numFmt w:val="bullet"/>
      <w:lvlText w:val="•"/>
      <w:lvlJc w:val="left"/>
      <w:pPr>
        <w:ind w:left="1209" w:hanging="255"/>
      </w:pPr>
      <w:rPr>
        <w:rFonts w:hint="default"/>
        <w:lang w:val="ms" w:eastAsia="en-US" w:bidi="ar-SA"/>
      </w:rPr>
    </w:lvl>
    <w:lvl w:ilvl="7" w:tentative="0">
      <w:start w:val="0"/>
      <w:numFmt w:val="bullet"/>
      <w:lvlText w:val="•"/>
      <w:lvlJc w:val="left"/>
      <w:pPr>
        <w:ind w:left="1351" w:hanging="255"/>
      </w:pPr>
      <w:rPr>
        <w:rFonts w:hint="default"/>
        <w:lang w:val="ms" w:eastAsia="en-US" w:bidi="ar-SA"/>
      </w:rPr>
    </w:lvl>
    <w:lvl w:ilvl="8" w:tentative="0">
      <w:start w:val="0"/>
      <w:numFmt w:val="bullet"/>
      <w:lvlText w:val="•"/>
      <w:lvlJc w:val="left"/>
      <w:pPr>
        <w:ind w:left="1492" w:hanging="255"/>
      </w:pPr>
      <w:rPr>
        <w:rFonts w:hint="default"/>
        <w:lang w:val="ms" w:eastAsia="en-US" w:bidi="ar-SA"/>
      </w:rPr>
    </w:lvl>
  </w:abstractNum>
  <w:abstractNum w:abstractNumId="21">
    <w:nsid w:val="DCBA6B53"/>
    <w:multiLevelType w:val="multilevel"/>
    <w:tmpl w:val="DCBA6B53"/>
    <w:lvl w:ilvl="0" w:tentative="0">
      <w:start w:val="1"/>
      <w:numFmt w:val="decimal"/>
      <w:lvlText w:val="%1."/>
      <w:lvlJc w:val="left"/>
      <w:pPr>
        <w:ind w:left="480" w:hanging="360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w w:val="118"/>
        <w:sz w:val="16"/>
        <w:szCs w:val="16"/>
        <w:lang w:val="ms" w:eastAsia="en-US" w:bidi="ar-SA"/>
      </w:rPr>
    </w:lvl>
    <w:lvl w:ilvl="1" w:tentative="0">
      <w:start w:val="0"/>
      <w:numFmt w:val="bullet"/>
      <w:lvlText w:val="•"/>
      <w:lvlJc w:val="left"/>
      <w:pPr>
        <w:ind w:left="706" w:hanging="360"/>
      </w:pPr>
      <w:rPr>
        <w:rFonts w:hint="default"/>
        <w:lang w:val="ms" w:eastAsia="en-US" w:bidi="ar-SA"/>
      </w:rPr>
    </w:lvl>
    <w:lvl w:ilvl="2" w:tentative="0">
      <w:start w:val="0"/>
      <w:numFmt w:val="bullet"/>
      <w:lvlText w:val="•"/>
      <w:lvlJc w:val="left"/>
      <w:pPr>
        <w:ind w:left="932" w:hanging="360"/>
      </w:pPr>
      <w:rPr>
        <w:rFonts w:hint="default"/>
        <w:lang w:val="ms" w:eastAsia="en-US" w:bidi="ar-SA"/>
      </w:rPr>
    </w:lvl>
    <w:lvl w:ilvl="3" w:tentative="0">
      <w:start w:val="0"/>
      <w:numFmt w:val="bullet"/>
      <w:lvlText w:val="•"/>
      <w:lvlJc w:val="left"/>
      <w:pPr>
        <w:ind w:left="1158" w:hanging="360"/>
      </w:pPr>
      <w:rPr>
        <w:rFonts w:hint="default"/>
        <w:lang w:val="ms" w:eastAsia="en-US" w:bidi="ar-SA"/>
      </w:rPr>
    </w:lvl>
    <w:lvl w:ilvl="4" w:tentative="0">
      <w:start w:val="0"/>
      <w:numFmt w:val="bullet"/>
      <w:lvlText w:val="•"/>
      <w:lvlJc w:val="left"/>
      <w:pPr>
        <w:ind w:left="1384" w:hanging="360"/>
      </w:pPr>
      <w:rPr>
        <w:rFonts w:hint="default"/>
        <w:lang w:val="ms" w:eastAsia="en-US" w:bidi="ar-SA"/>
      </w:rPr>
    </w:lvl>
    <w:lvl w:ilvl="5" w:tentative="0">
      <w:start w:val="0"/>
      <w:numFmt w:val="bullet"/>
      <w:lvlText w:val="•"/>
      <w:lvlJc w:val="left"/>
      <w:pPr>
        <w:ind w:left="1610" w:hanging="360"/>
      </w:pPr>
      <w:rPr>
        <w:rFonts w:hint="default"/>
        <w:lang w:val="ms" w:eastAsia="en-US" w:bidi="ar-SA"/>
      </w:rPr>
    </w:lvl>
    <w:lvl w:ilvl="6" w:tentative="0">
      <w:start w:val="0"/>
      <w:numFmt w:val="bullet"/>
      <w:lvlText w:val="•"/>
      <w:lvlJc w:val="left"/>
      <w:pPr>
        <w:ind w:left="1836" w:hanging="360"/>
      </w:pPr>
      <w:rPr>
        <w:rFonts w:hint="default"/>
        <w:lang w:val="ms" w:eastAsia="en-US" w:bidi="ar-SA"/>
      </w:rPr>
    </w:lvl>
    <w:lvl w:ilvl="7" w:tentative="0">
      <w:start w:val="0"/>
      <w:numFmt w:val="bullet"/>
      <w:lvlText w:val="•"/>
      <w:lvlJc w:val="left"/>
      <w:pPr>
        <w:ind w:left="2062" w:hanging="360"/>
      </w:pPr>
      <w:rPr>
        <w:rFonts w:hint="default"/>
        <w:lang w:val="ms" w:eastAsia="en-US" w:bidi="ar-SA"/>
      </w:rPr>
    </w:lvl>
    <w:lvl w:ilvl="8" w:tentative="0">
      <w:start w:val="0"/>
      <w:numFmt w:val="bullet"/>
      <w:lvlText w:val="•"/>
      <w:lvlJc w:val="left"/>
      <w:pPr>
        <w:ind w:left="2288" w:hanging="360"/>
      </w:pPr>
      <w:rPr>
        <w:rFonts w:hint="default"/>
        <w:lang w:val="ms" w:eastAsia="en-US" w:bidi="ar-SA"/>
      </w:rPr>
    </w:lvl>
  </w:abstractNum>
  <w:abstractNum w:abstractNumId="22">
    <w:nsid w:val="E093A4B0"/>
    <w:multiLevelType w:val="multilevel"/>
    <w:tmpl w:val="E093A4B0"/>
    <w:lvl w:ilvl="0" w:tentative="0">
      <w:start w:val="1"/>
      <w:numFmt w:val="decimal"/>
      <w:lvlText w:val="%1."/>
      <w:lvlJc w:val="left"/>
      <w:pPr>
        <w:ind w:left="355" w:hanging="270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-4"/>
        <w:w w:val="123"/>
        <w:sz w:val="18"/>
        <w:szCs w:val="18"/>
        <w:lang w:val="ms" w:eastAsia="en-US" w:bidi="ar-SA"/>
      </w:rPr>
    </w:lvl>
    <w:lvl w:ilvl="1" w:tentative="0">
      <w:start w:val="0"/>
      <w:numFmt w:val="bullet"/>
      <w:lvlText w:val="•"/>
      <w:lvlJc w:val="left"/>
      <w:pPr>
        <w:ind w:left="492" w:hanging="270"/>
      </w:pPr>
      <w:rPr>
        <w:rFonts w:hint="default"/>
        <w:lang w:val="ms" w:eastAsia="en-US" w:bidi="ar-SA"/>
      </w:rPr>
    </w:lvl>
    <w:lvl w:ilvl="2" w:tentative="0">
      <w:start w:val="0"/>
      <w:numFmt w:val="bullet"/>
      <w:lvlText w:val="•"/>
      <w:lvlJc w:val="left"/>
      <w:pPr>
        <w:ind w:left="624" w:hanging="270"/>
      </w:pPr>
      <w:rPr>
        <w:rFonts w:hint="default"/>
        <w:lang w:val="ms" w:eastAsia="en-US" w:bidi="ar-SA"/>
      </w:rPr>
    </w:lvl>
    <w:lvl w:ilvl="3" w:tentative="0">
      <w:start w:val="0"/>
      <w:numFmt w:val="bullet"/>
      <w:lvlText w:val="•"/>
      <w:lvlJc w:val="left"/>
      <w:pPr>
        <w:ind w:left="756" w:hanging="270"/>
      </w:pPr>
      <w:rPr>
        <w:rFonts w:hint="default"/>
        <w:lang w:val="ms" w:eastAsia="en-US" w:bidi="ar-SA"/>
      </w:rPr>
    </w:lvl>
    <w:lvl w:ilvl="4" w:tentative="0">
      <w:start w:val="0"/>
      <w:numFmt w:val="bullet"/>
      <w:lvlText w:val="•"/>
      <w:lvlJc w:val="left"/>
      <w:pPr>
        <w:ind w:left="888" w:hanging="270"/>
      </w:pPr>
      <w:rPr>
        <w:rFonts w:hint="default"/>
        <w:lang w:val="ms" w:eastAsia="en-US" w:bidi="ar-SA"/>
      </w:rPr>
    </w:lvl>
    <w:lvl w:ilvl="5" w:tentative="0">
      <w:start w:val="0"/>
      <w:numFmt w:val="bullet"/>
      <w:lvlText w:val="•"/>
      <w:lvlJc w:val="left"/>
      <w:pPr>
        <w:ind w:left="1020" w:hanging="270"/>
      </w:pPr>
      <w:rPr>
        <w:rFonts w:hint="default"/>
        <w:lang w:val="ms" w:eastAsia="en-US" w:bidi="ar-SA"/>
      </w:rPr>
    </w:lvl>
    <w:lvl w:ilvl="6" w:tentative="0">
      <w:start w:val="0"/>
      <w:numFmt w:val="bullet"/>
      <w:lvlText w:val="•"/>
      <w:lvlJc w:val="left"/>
      <w:pPr>
        <w:ind w:left="1152" w:hanging="270"/>
      </w:pPr>
      <w:rPr>
        <w:rFonts w:hint="default"/>
        <w:lang w:val="ms" w:eastAsia="en-US" w:bidi="ar-SA"/>
      </w:rPr>
    </w:lvl>
    <w:lvl w:ilvl="7" w:tentative="0">
      <w:start w:val="0"/>
      <w:numFmt w:val="bullet"/>
      <w:lvlText w:val="•"/>
      <w:lvlJc w:val="left"/>
      <w:pPr>
        <w:ind w:left="1284" w:hanging="270"/>
      </w:pPr>
      <w:rPr>
        <w:rFonts w:hint="default"/>
        <w:lang w:val="ms" w:eastAsia="en-US" w:bidi="ar-SA"/>
      </w:rPr>
    </w:lvl>
    <w:lvl w:ilvl="8" w:tentative="0">
      <w:start w:val="0"/>
      <w:numFmt w:val="bullet"/>
      <w:lvlText w:val="•"/>
      <w:lvlJc w:val="left"/>
      <w:pPr>
        <w:ind w:left="1416" w:hanging="270"/>
      </w:pPr>
      <w:rPr>
        <w:rFonts w:hint="default"/>
        <w:lang w:val="ms" w:eastAsia="en-US" w:bidi="ar-SA"/>
      </w:rPr>
    </w:lvl>
  </w:abstractNum>
  <w:abstractNum w:abstractNumId="23">
    <w:nsid w:val="F0E89278"/>
    <w:multiLevelType w:val="multilevel"/>
    <w:tmpl w:val="F0E89278"/>
    <w:lvl w:ilvl="0" w:tentative="0">
      <w:start w:val="1"/>
      <w:numFmt w:val="decimal"/>
      <w:lvlText w:val="%1."/>
      <w:lvlJc w:val="left"/>
      <w:pPr>
        <w:ind w:left="471" w:hanging="360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2"/>
        <w:w w:val="100"/>
        <w:sz w:val="22"/>
        <w:szCs w:val="22"/>
        <w:lang w:val="ms" w:eastAsia="en-US" w:bidi="ar-SA"/>
      </w:rPr>
    </w:lvl>
    <w:lvl w:ilvl="1" w:tentative="0">
      <w:start w:val="0"/>
      <w:numFmt w:val="bullet"/>
      <w:lvlText w:val="•"/>
      <w:lvlJc w:val="left"/>
      <w:pPr>
        <w:ind w:left="908" w:hanging="360"/>
      </w:pPr>
      <w:rPr>
        <w:rFonts w:hint="default"/>
        <w:lang w:val="ms" w:eastAsia="en-US" w:bidi="ar-SA"/>
      </w:rPr>
    </w:lvl>
    <w:lvl w:ilvl="2" w:tentative="0">
      <w:start w:val="0"/>
      <w:numFmt w:val="bullet"/>
      <w:lvlText w:val="•"/>
      <w:lvlJc w:val="left"/>
      <w:pPr>
        <w:ind w:left="1336" w:hanging="360"/>
      </w:pPr>
      <w:rPr>
        <w:rFonts w:hint="default"/>
        <w:lang w:val="ms" w:eastAsia="en-US" w:bidi="ar-SA"/>
      </w:rPr>
    </w:lvl>
    <w:lvl w:ilvl="3" w:tentative="0">
      <w:start w:val="0"/>
      <w:numFmt w:val="bullet"/>
      <w:lvlText w:val="•"/>
      <w:lvlJc w:val="left"/>
      <w:pPr>
        <w:ind w:left="1764" w:hanging="360"/>
      </w:pPr>
      <w:rPr>
        <w:rFonts w:hint="default"/>
        <w:lang w:val="ms" w:eastAsia="en-US" w:bidi="ar-SA"/>
      </w:rPr>
    </w:lvl>
    <w:lvl w:ilvl="4" w:tentative="0">
      <w:start w:val="0"/>
      <w:numFmt w:val="bullet"/>
      <w:lvlText w:val="•"/>
      <w:lvlJc w:val="left"/>
      <w:pPr>
        <w:ind w:left="2193" w:hanging="360"/>
      </w:pPr>
      <w:rPr>
        <w:rFonts w:hint="default"/>
        <w:lang w:val="ms" w:eastAsia="en-US" w:bidi="ar-SA"/>
      </w:rPr>
    </w:lvl>
    <w:lvl w:ilvl="5" w:tentative="0">
      <w:start w:val="0"/>
      <w:numFmt w:val="bullet"/>
      <w:lvlText w:val="•"/>
      <w:lvlJc w:val="left"/>
      <w:pPr>
        <w:ind w:left="2621" w:hanging="360"/>
      </w:pPr>
      <w:rPr>
        <w:rFonts w:hint="default"/>
        <w:lang w:val="ms" w:eastAsia="en-US" w:bidi="ar-SA"/>
      </w:rPr>
    </w:lvl>
    <w:lvl w:ilvl="6" w:tentative="0">
      <w:start w:val="0"/>
      <w:numFmt w:val="bullet"/>
      <w:lvlText w:val="•"/>
      <w:lvlJc w:val="left"/>
      <w:pPr>
        <w:ind w:left="3049" w:hanging="360"/>
      </w:pPr>
      <w:rPr>
        <w:rFonts w:hint="default"/>
        <w:lang w:val="ms" w:eastAsia="en-US" w:bidi="ar-SA"/>
      </w:rPr>
    </w:lvl>
    <w:lvl w:ilvl="7" w:tentative="0">
      <w:start w:val="0"/>
      <w:numFmt w:val="bullet"/>
      <w:lvlText w:val="•"/>
      <w:lvlJc w:val="left"/>
      <w:pPr>
        <w:ind w:left="3478" w:hanging="360"/>
      </w:pPr>
      <w:rPr>
        <w:rFonts w:hint="default"/>
        <w:lang w:val="ms" w:eastAsia="en-US" w:bidi="ar-SA"/>
      </w:rPr>
    </w:lvl>
    <w:lvl w:ilvl="8" w:tentative="0">
      <w:start w:val="0"/>
      <w:numFmt w:val="bullet"/>
      <w:lvlText w:val="•"/>
      <w:lvlJc w:val="left"/>
      <w:pPr>
        <w:ind w:left="3906" w:hanging="360"/>
      </w:pPr>
      <w:rPr>
        <w:rFonts w:hint="default"/>
        <w:lang w:val="ms" w:eastAsia="en-US" w:bidi="ar-SA"/>
      </w:rPr>
    </w:lvl>
  </w:abstractNum>
  <w:abstractNum w:abstractNumId="24">
    <w:nsid w:val="F4B5D9F5"/>
    <w:multiLevelType w:val="multilevel"/>
    <w:tmpl w:val="F4B5D9F5"/>
    <w:lvl w:ilvl="0" w:tentative="0">
      <w:start w:val="1"/>
      <w:numFmt w:val="decimal"/>
      <w:lvlText w:val="%1."/>
      <w:lvlJc w:val="left"/>
      <w:pPr>
        <w:ind w:left="470" w:hanging="361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2"/>
        <w:w w:val="100"/>
        <w:sz w:val="22"/>
        <w:szCs w:val="22"/>
        <w:lang w:val="ms" w:eastAsia="en-US" w:bidi="ar-SA"/>
      </w:rPr>
    </w:lvl>
    <w:lvl w:ilvl="1" w:tentative="0">
      <w:start w:val="0"/>
      <w:numFmt w:val="bullet"/>
      <w:lvlText w:val="•"/>
      <w:lvlJc w:val="left"/>
      <w:pPr>
        <w:ind w:left="913" w:hanging="361"/>
      </w:pPr>
      <w:rPr>
        <w:rFonts w:hint="default"/>
        <w:lang w:val="ms" w:eastAsia="en-US" w:bidi="ar-SA"/>
      </w:rPr>
    </w:lvl>
    <w:lvl w:ilvl="2" w:tentative="0">
      <w:start w:val="0"/>
      <w:numFmt w:val="bullet"/>
      <w:lvlText w:val="•"/>
      <w:lvlJc w:val="left"/>
      <w:pPr>
        <w:ind w:left="1347" w:hanging="361"/>
      </w:pPr>
      <w:rPr>
        <w:rFonts w:hint="default"/>
        <w:lang w:val="ms" w:eastAsia="en-US" w:bidi="ar-SA"/>
      </w:rPr>
    </w:lvl>
    <w:lvl w:ilvl="3" w:tentative="0">
      <w:start w:val="0"/>
      <w:numFmt w:val="bullet"/>
      <w:lvlText w:val="•"/>
      <w:lvlJc w:val="left"/>
      <w:pPr>
        <w:ind w:left="1780" w:hanging="361"/>
      </w:pPr>
      <w:rPr>
        <w:rFonts w:hint="default"/>
        <w:lang w:val="ms" w:eastAsia="en-US" w:bidi="ar-SA"/>
      </w:rPr>
    </w:lvl>
    <w:lvl w:ilvl="4" w:tentative="0">
      <w:start w:val="0"/>
      <w:numFmt w:val="bullet"/>
      <w:lvlText w:val="•"/>
      <w:lvlJc w:val="left"/>
      <w:pPr>
        <w:ind w:left="2214" w:hanging="361"/>
      </w:pPr>
      <w:rPr>
        <w:rFonts w:hint="default"/>
        <w:lang w:val="ms" w:eastAsia="en-US" w:bidi="ar-SA"/>
      </w:rPr>
    </w:lvl>
    <w:lvl w:ilvl="5" w:tentative="0">
      <w:start w:val="0"/>
      <w:numFmt w:val="bullet"/>
      <w:lvlText w:val="•"/>
      <w:lvlJc w:val="left"/>
      <w:pPr>
        <w:ind w:left="2648" w:hanging="361"/>
      </w:pPr>
      <w:rPr>
        <w:rFonts w:hint="default"/>
        <w:lang w:val="ms" w:eastAsia="en-US" w:bidi="ar-SA"/>
      </w:rPr>
    </w:lvl>
    <w:lvl w:ilvl="6" w:tentative="0">
      <w:start w:val="0"/>
      <w:numFmt w:val="bullet"/>
      <w:lvlText w:val="•"/>
      <w:lvlJc w:val="left"/>
      <w:pPr>
        <w:ind w:left="3081" w:hanging="361"/>
      </w:pPr>
      <w:rPr>
        <w:rFonts w:hint="default"/>
        <w:lang w:val="ms" w:eastAsia="en-US" w:bidi="ar-SA"/>
      </w:rPr>
    </w:lvl>
    <w:lvl w:ilvl="7" w:tentative="0">
      <w:start w:val="0"/>
      <w:numFmt w:val="bullet"/>
      <w:lvlText w:val="•"/>
      <w:lvlJc w:val="left"/>
      <w:pPr>
        <w:ind w:left="3515" w:hanging="361"/>
      </w:pPr>
      <w:rPr>
        <w:rFonts w:hint="default"/>
        <w:lang w:val="ms" w:eastAsia="en-US" w:bidi="ar-SA"/>
      </w:rPr>
    </w:lvl>
    <w:lvl w:ilvl="8" w:tentative="0">
      <w:start w:val="0"/>
      <w:numFmt w:val="bullet"/>
      <w:lvlText w:val="•"/>
      <w:lvlJc w:val="left"/>
      <w:pPr>
        <w:ind w:left="3948" w:hanging="361"/>
      </w:pPr>
      <w:rPr>
        <w:rFonts w:hint="default"/>
        <w:lang w:val="ms" w:eastAsia="en-US" w:bidi="ar-SA"/>
      </w:rPr>
    </w:lvl>
  </w:abstractNum>
  <w:abstractNum w:abstractNumId="25">
    <w:nsid w:val="F7735DC9"/>
    <w:multiLevelType w:val="multilevel"/>
    <w:tmpl w:val="F7735DC9"/>
    <w:lvl w:ilvl="0" w:tentative="0">
      <w:start w:val="1"/>
      <w:numFmt w:val="decimal"/>
      <w:lvlText w:val="%1"/>
      <w:lvlJc w:val="left"/>
      <w:pPr>
        <w:ind w:left="710" w:hanging="624"/>
        <w:jc w:val="left"/>
      </w:pPr>
      <w:rPr>
        <w:rFonts w:hint="default"/>
        <w:spacing w:val="0"/>
        <w:w w:val="108"/>
        <w:lang w:val="ms" w:eastAsia="en-US" w:bidi="ar-SA"/>
      </w:rPr>
    </w:lvl>
    <w:lvl w:ilvl="1" w:tentative="0">
      <w:start w:val="0"/>
      <w:numFmt w:val="bullet"/>
      <w:lvlText w:val="•"/>
      <w:lvlJc w:val="left"/>
      <w:pPr>
        <w:ind w:left="1027" w:hanging="624"/>
      </w:pPr>
      <w:rPr>
        <w:rFonts w:hint="default"/>
        <w:lang w:val="ms" w:eastAsia="en-US" w:bidi="ar-SA"/>
      </w:rPr>
    </w:lvl>
    <w:lvl w:ilvl="2" w:tentative="0">
      <w:start w:val="0"/>
      <w:numFmt w:val="bullet"/>
      <w:lvlText w:val="•"/>
      <w:lvlJc w:val="left"/>
      <w:pPr>
        <w:ind w:left="1335" w:hanging="624"/>
      </w:pPr>
      <w:rPr>
        <w:rFonts w:hint="default"/>
        <w:lang w:val="ms" w:eastAsia="en-US" w:bidi="ar-SA"/>
      </w:rPr>
    </w:lvl>
    <w:lvl w:ilvl="3" w:tentative="0">
      <w:start w:val="0"/>
      <w:numFmt w:val="bullet"/>
      <w:lvlText w:val="•"/>
      <w:lvlJc w:val="left"/>
      <w:pPr>
        <w:ind w:left="1643" w:hanging="624"/>
      </w:pPr>
      <w:rPr>
        <w:rFonts w:hint="default"/>
        <w:lang w:val="ms" w:eastAsia="en-US" w:bidi="ar-SA"/>
      </w:rPr>
    </w:lvl>
    <w:lvl w:ilvl="4" w:tentative="0">
      <w:start w:val="0"/>
      <w:numFmt w:val="bullet"/>
      <w:lvlText w:val="•"/>
      <w:lvlJc w:val="left"/>
      <w:pPr>
        <w:ind w:left="1951" w:hanging="624"/>
      </w:pPr>
      <w:rPr>
        <w:rFonts w:hint="default"/>
        <w:lang w:val="ms" w:eastAsia="en-US" w:bidi="ar-SA"/>
      </w:rPr>
    </w:lvl>
    <w:lvl w:ilvl="5" w:tentative="0">
      <w:start w:val="0"/>
      <w:numFmt w:val="bullet"/>
      <w:lvlText w:val="•"/>
      <w:lvlJc w:val="left"/>
      <w:pPr>
        <w:ind w:left="2259" w:hanging="624"/>
      </w:pPr>
      <w:rPr>
        <w:rFonts w:hint="default"/>
        <w:lang w:val="ms" w:eastAsia="en-US" w:bidi="ar-SA"/>
      </w:rPr>
    </w:lvl>
    <w:lvl w:ilvl="6" w:tentative="0">
      <w:start w:val="0"/>
      <w:numFmt w:val="bullet"/>
      <w:lvlText w:val="•"/>
      <w:lvlJc w:val="left"/>
      <w:pPr>
        <w:ind w:left="2567" w:hanging="624"/>
      </w:pPr>
      <w:rPr>
        <w:rFonts w:hint="default"/>
        <w:lang w:val="ms" w:eastAsia="en-US" w:bidi="ar-SA"/>
      </w:rPr>
    </w:lvl>
    <w:lvl w:ilvl="7" w:tentative="0">
      <w:start w:val="0"/>
      <w:numFmt w:val="bullet"/>
      <w:lvlText w:val="•"/>
      <w:lvlJc w:val="left"/>
      <w:pPr>
        <w:ind w:left="2875" w:hanging="624"/>
      </w:pPr>
      <w:rPr>
        <w:rFonts w:hint="default"/>
        <w:lang w:val="ms" w:eastAsia="en-US" w:bidi="ar-SA"/>
      </w:rPr>
    </w:lvl>
    <w:lvl w:ilvl="8" w:tentative="0">
      <w:start w:val="0"/>
      <w:numFmt w:val="bullet"/>
      <w:lvlText w:val="•"/>
      <w:lvlJc w:val="left"/>
      <w:pPr>
        <w:ind w:left="3183" w:hanging="624"/>
      </w:pPr>
      <w:rPr>
        <w:rFonts w:hint="default"/>
        <w:lang w:val="ms" w:eastAsia="en-US" w:bidi="ar-SA"/>
      </w:rPr>
    </w:lvl>
  </w:abstractNum>
  <w:abstractNum w:abstractNumId="26">
    <w:nsid w:val="0053208E"/>
    <w:multiLevelType w:val="multilevel"/>
    <w:tmpl w:val="0053208E"/>
    <w:lvl w:ilvl="0" w:tentative="0">
      <w:start w:val="1"/>
      <w:numFmt w:val="decimal"/>
      <w:lvlText w:val="%1."/>
      <w:lvlJc w:val="left"/>
      <w:pPr>
        <w:ind w:left="470" w:hanging="361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-3"/>
        <w:w w:val="100"/>
        <w:sz w:val="22"/>
        <w:szCs w:val="22"/>
        <w:lang w:val="ms" w:eastAsia="en-US" w:bidi="ar-SA"/>
      </w:rPr>
    </w:lvl>
    <w:lvl w:ilvl="1" w:tentative="0">
      <w:start w:val="0"/>
      <w:numFmt w:val="bullet"/>
      <w:lvlText w:val="•"/>
      <w:lvlJc w:val="left"/>
      <w:pPr>
        <w:ind w:left="913" w:hanging="361"/>
      </w:pPr>
      <w:rPr>
        <w:rFonts w:hint="default"/>
        <w:lang w:val="ms" w:eastAsia="en-US" w:bidi="ar-SA"/>
      </w:rPr>
    </w:lvl>
    <w:lvl w:ilvl="2" w:tentative="0">
      <w:start w:val="0"/>
      <w:numFmt w:val="bullet"/>
      <w:lvlText w:val="•"/>
      <w:lvlJc w:val="left"/>
      <w:pPr>
        <w:ind w:left="1347" w:hanging="361"/>
      </w:pPr>
      <w:rPr>
        <w:rFonts w:hint="default"/>
        <w:lang w:val="ms" w:eastAsia="en-US" w:bidi="ar-SA"/>
      </w:rPr>
    </w:lvl>
    <w:lvl w:ilvl="3" w:tentative="0">
      <w:start w:val="0"/>
      <w:numFmt w:val="bullet"/>
      <w:lvlText w:val="•"/>
      <w:lvlJc w:val="left"/>
      <w:pPr>
        <w:ind w:left="1780" w:hanging="361"/>
      </w:pPr>
      <w:rPr>
        <w:rFonts w:hint="default"/>
        <w:lang w:val="ms" w:eastAsia="en-US" w:bidi="ar-SA"/>
      </w:rPr>
    </w:lvl>
    <w:lvl w:ilvl="4" w:tentative="0">
      <w:start w:val="0"/>
      <w:numFmt w:val="bullet"/>
      <w:lvlText w:val="•"/>
      <w:lvlJc w:val="left"/>
      <w:pPr>
        <w:ind w:left="2214" w:hanging="361"/>
      </w:pPr>
      <w:rPr>
        <w:rFonts w:hint="default"/>
        <w:lang w:val="ms" w:eastAsia="en-US" w:bidi="ar-SA"/>
      </w:rPr>
    </w:lvl>
    <w:lvl w:ilvl="5" w:tentative="0">
      <w:start w:val="0"/>
      <w:numFmt w:val="bullet"/>
      <w:lvlText w:val="•"/>
      <w:lvlJc w:val="left"/>
      <w:pPr>
        <w:ind w:left="2648" w:hanging="361"/>
      </w:pPr>
      <w:rPr>
        <w:rFonts w:hint="default"/>
        <w:lang w:val="ms" w:eastAsia="en-US" w:bidi="ar-SA"/>
      </w:rPr>
    </w:lvl>
    <w:lvl w:ilvl="6" w:tentative="0">
      <w:start w:val="0"/>
      <w:numFmt w:val="bullet"/>
      <w:lvlText w:val="•"/>
      <w:lvlJc w:val="left"/>
      <w:pPr>
        <w:ind w:left="3081" w:hanging="361"/>
      </w:pPr>
      <w:rPr>
        <w:rFonts w:hint="default"/>
        <w:lang w:val="ms" w:eastAsia="en-US" w:bidi="ar-SA"/>
      </w:rPr>
    </w:lvl>
    <w:lvl w:ilvl="7" w:tentative="0">
      <w:start w:val="0"/>
      <w:numFmt w:val="bullet"/>
      <w:lvlText w:val="•"/>
      <w:lvlJc w:val="left"/>
      <w:pPr>
        <w:ind w:left="3515" w:hanging="361"/>
      </w:pPr>
      <w:rPr>
        <w:rFonts w:hint="default"/>
        <w:lang w:val="ms" w:eastAsia="en-US" w:bidi="ar-SA"/>
      </w:rPr>
    </w:lvl>
    <w:lvl w:ilvl="8" w:tentative="0">
      <w:start w:val="0"/>
      <w:numFmt w:val="bullet"/>
      <w:lvlText w:val="•"/>
      <w:lvlJc w:val="left"/>
      <w:pPr>
        <w:ind w:left="3948" w:hanging="361"/>
      </w:pPr>
      <w:rPr>
        <w:rFonts w:hint="default"/>
        <w:lang w:val="ms" w:eastAsia="en-US" w:bidi="ar-SA"/>
      </w:rPr>
    </w:lvl>
  </w:abstractNum>
  <w:abstractNum w:abstractNumId="27">
    <w:nsid w:val="0248C179"/>
    <w:multiLevelType w:val="multilevel"/>
    <w:tmpl w:val="0248C179"/>
    <w:lvl w:ilvl="0" w:tentative="0">
      <w:start w:val="1"/>
      <w:numFmt w:val="decimal"/>
      <w:lvlText w:val="%1."/>
      <w:lvlJc w:val="left"/>
      <w:pPr>
        <w:ind w:left="470" w:hanging="361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2"/>
        <w:w w:val="100"/>
        <w:sz w:val="22"/>
        <w:szCs w:val="22"/>
        <w:lang w:val="ms" w:eastAsia="en-US" w:bidi="ar-SA"/>
      </w:rPr>
    </w:lvl>
    <w:lvl w:ilvl="1" w:tentative="0">
      <w:start w:val="0"/>
      <w:numFmt w:val="bullet"/>
      <w:lvlText w:val="•"/>
      <w:lvlJc w:val="left"/>
      <w:pPr>
        <w:ind w:left="913" w:hanging="361"/>
      </w:pPr>
      <w:rPr>
        <w:rFonts w:hint="default"/>
        <w:lang w:val="ms" w:eastAsia="en-US" w:bidi="ar-SA"/>
      </w:rPr>
    </w:lvl>
    <w:lvl w:ilvl="2" w:tentative="0">
      <w:start w:val="0"/>
      <w:numFmt w:val="bullet"/>
      <w:lvlText w:val="•"/>
      <w:lvlJc w:val="left"/>
      <w:pPr>
        <w:ind w:left="1347" w:hanging="361"/>
      </w:pPr>
      <w:rPr>
        <w:rFonts w:hint="default"/>
        <w:lang w:val="ms" w:eastAsia="en-US" w:bidi="ar-SA"/>
      </w:rPr>
    </w:lvl>
    <w:lvl w:ilvl="3" w:tentative="0">
      <w:start w:val="0"/>
      <w:numFmt w:val="bullet"/>
      <w:lvlText w:val="•"/>
      <w:lvlJc w:val="left"/>
      <w:pPr>
        <w:ind w:left="1780" w:hanging="361"/>
      </w:pPr>
      <w:rPr>
        <w:rFonts w:hint="default"/>
        <w:lang w:val="ms" w:eastAsia="en-US" w:bidi="ar-SA"/>
      </w:rPr>
    </w:lvl>
    <w:lvl w:ilvl="4" w:tentative="0">
      <w:start w:val="0"/>
      <w:numFmt w:val="bullet"/>
      <w:lvlText w:val="•"/>
      <w:lvlJc w:val="left"/>
      <w:pPr>
        <w:ind w:left="2214" w:hanging="361"/>
      </w:pPr>
      <w:rPr>
        <w:rFonts w:hint="default"/>
        <w:lang w:val="ms" w:eastAsia="en-US" w:bidi="ar-SA"/>
      </w:rPr>
    </w:lvl>
    <w:lvl w:ilvl="5" w:tentative="0">
      <w:start w:val="0"/>
      <w:numFmt w:val="bullet"/>
      <w:lvlText w:val="•"/>
      <w:lvlJc w:val="left"/>
      <w:pPr>
        <w:ind w:left="2648" w:hanging="361"/>
      </w:pPr>
      <w:rPr>
        <w:rFonts w:hint="default"/>
        <w:lang w:val="ms" w:eastAsia="en-US" w:bidi="ar-SA"/>
      </w:rPr>
    </w:lvl>
    <w:lvl w:ilvl="6" w:tentative="0">
      <w:start w:val="0"/>
      <w:numFmt w:val="bullet"/>
      <w:lvlText w:val="•"/>
      <w:lvlJc w:val="left"/>
      <w:pPr>
        <w:ind w:left="3081" w:hanging="361"/>
      </w:pPr>
      <w:rPr>
        <w:rFonts w:hint="default"/>
        <w:lang w:val="ms" w:eastAsia="en-US" w:bidi="ar-SA"/>
      </w:rPr>
    </w:lvl>
    <w:lvl w:ilvl="7" w:tentative="0">
      <w:start w:val="0"/>
      <w:numFmt w:val="bullet"/>
      <w:lvlText w:val="•"/>
      <w:lvlJc w:val="left"/>
      <w:pPr>
        <w:ind w:left="3515" w:hanging="361"/>
      </w:pPr>
      <w:rPr>
        <w:rFonts w:hint="default"/>
        <w:lang w:val="ms" w:eastAsia="en-US" w:bidi="ar-SA"/>
      </w:rPr>
    </w:lvl>
    <w:lvl w:ilvl="8" w:tentative="0">
      <w:start w:val="0"/>
      <w:numFmt w:val="bullet"/>
      <w:lvlText w:val="•"/>
      <w:lvlJc w:val="left"/>
      <w:pPr>
        <w:ind w:left="3948" w:hanging="361"/>
      </w:pPr>
      <w:rPr>
        <w:rFonts w:hint="default"/>
        <w:lang w:val="ms" w:eastAsia="en-US" w:bidi="ar-SA"/>
      </w:rPr>
    </w:lvl>
  </w:abstractNum>
  <w:abstractNum w:abstractNumId="28">
    <w:nsid w:val="03A63A41"/>
    <w:multiLevelType w:val="multilevel"/>
    <w:tmpl w:val="03A63A41"/>
    <w:lvl w:ilvl="0" w:tentative="0">
      <w:start w:val="1"/>
      <w:numFmt w:val="decimal"/>
      <w:lvlText w:val="%1."/>
      <w:lvlJc w:val="left"/>
      <w:pPr>
        <w:ind w:left="475" w:hanging="360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100"/>
        <w:sz w:val="22"/>
        <w:szCs w:val="22"/>
        <w:lang w:val="ms" w:eastAsia="en-US" w:bidi="ar-SA"/>
      </w:rPr>
    </w:lvl>
    <w:lvl w:ilvl="1" w:tentative="0">
      <w:start w:val="0"/>
      <w:numFmt w:val="bullet"/>
      <w:lvlText w:val="•"/>
      <w:lvlJc w:val="left"/>
      <w:pPr>
        <w:ind w:left="1171" w:hanging="360"/>
      </w:pPr>
      <w:rPr>
        <w:rFonts w:hint="default"/>
        <w:lang w:val="ms" w:eastAsia="en-US" w:bidi="ar-SA"/>
      </w:rPr>
    </w:lvl>
    <w:lvl w:ilvl="2" w:tentative="0">
      <w:start w:val="0"/>
      <w:numFmt w:val="bullet"/>
      <w:lvlText w:val="•"/>
      <w:lvlJc w:val="left"/>
      <w:pPr>
        <w:ind w:left="1862" w:hanging="360"/>
      </w:pPr>
      <w:rPr>
        <w:rFonts w:hint="default"/>
        <w:lang w:val="ms" w:eastAsia="en-US" w:bidi="ar-SA"/>
      </w:rPr>
    </w:lvl>
    <w:lvl w:ilvl="3" w:tentative="0">
      <w:start w:val="0"/>
      <w:numFmt w:val="bullet"/>
      <w:lvlText w:val="•"/>
      <w:lvlJc w:val="left"/>
      <w:pPr>
        <w:ind w:left="2554" w:hanging="360"/>
      </w:pPr>
      <w:rPr>
        <w:rFonts w:hint="default"/>
        <w:lang w:val="ms" w:eastAsia="en-US" w:bidi="ar-SA"/>
      </w:rPr>
    </w:lvl>
    <w:lvl w:ilvl="4" w:tentative="0">
      <w:start w:val="0"/>
      <w:numFmt w:val="bullet"/>
      <w:lvlText w:val="•"/>
      <w:lvlJc w:val="left"/>
      <w:pPr>
        <w:ind w:left="3245" w:hanging="360"/>
      </w:pPr>
      <w:rPr>
        <w:rFonts w:hint="default"/>
        <w:lang w:val="ms" w:eastAsia="en-US" w:bidi="ar-SA"/>
      </w:rPr>
    </w:lvl>
    <w:lvl w:ilvl="5" w:tentative="0">
      <w:start w:val="0"/>
      <w:numFmt w:val="bullet"/>
      <w:lvlText w:val="•"/>
      <w:lvlJc w:val="left"/>
      <w:pPr>
        <w:ind w:left="3937" w:hanging="360"/>
      </w:pPr>
      <w:rPr>
        <w:rFonts w:hint="default"/>
        <w:lang w:val="ms" w:eastAsia="en-US" w:bidi="ar-SA"/>
      </w:rPr>
    </w:lvl>
    <w:lvl w:ilvl="6" w:tentative="0">
      <w:start w:val="0"/>
      <w:numFmt w:val="bullet"/>
      <w:lvlText w:val="•"/>
      <w:lvlJc w:val="left"/>
      <w:pPr>
        <w:ind w:left="4628" w:hanging="360"/>
      </w:pPr>
      <w:rPr>
        <w:rFonts w:hint="default"/>
        <w:lang w:val="ms" w:eastAsia="en-US" w:bidi="ar-SA"/>
      </w:rPr>
    </w:lvl>
    <w:lvl w:ilvl="7" w:tentative="0">
      <w:start w:val="0"/>
      <w:numFmt w:val="bullet"/>
      <w:lvlText w:val="•"/>
      <w:lvlJc w:val="left"/>
      <w:pPr>
        <w:ind w:left="5319" w:hanging="360"/>
      </w:pPr>
      <w:rPr>
        <w:rFonts w:hint="default"/>
        <w:lang w:val="ms" w:eastAsia="en-US" w:bidi="ar-SA"/>
      </w:rPr>
    </w:lvl>
    <w:lvl w:ilvl="8" w:tentative="0">
      <w:start w:val="0"/>
      <w:numFmt w:val="bullet"/>
      <w:lvlText w:val="•"/>
      <w:lvlJc w:val="left"/>
      <w:pPr>
        <w:ind w:left="6011" w:hanging="360"/>
      </w:pPr>
      <w:rPr>
        <w:rFonts w:hint="default"/>
        <w:lang w:val="ms" w:eastAsia="en-US" w:bidi="ar-SA"/>
      </w:rPr>
    </w:lvl>
  </w:abstractNum>
  <w:abstractNum w:abstractNumId="29">
    <w:nsid w:val="03D62ECE"/>
    <w:multiLevelType w:val="multilevel"/>
    <w:tmpl w:val="03D62ECE"/>
    <w:lvl w:ilvl="0" w:tentative="0">
      <w:start w:val="7"/>
      <w:numFmt w:val="decimal"/>
      <w:lvlText w:val="%1."/>
      <w:lvlJc w:val="left"/>
      <w:pPr>
        <w:ind w:left="292" w:hanging="288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w w:val="118"/>
        <w:sz w:val="16"/>
        <w:szCs w:val="16"/>
        <w:lang w:val="ms" w:eastAsia="en-US" w:bidi="ar-SA"/>
      </w:rPr>
    </w:lvl>
    <w:lvl w:ilvl="1" w:tentative="0">
      <w:start w:val="0"/>
      <w:numFmt w:val="bullet"/>
      <w:lvlText w:val="•"/>
      <w:lvlJc w:val="left"/>
      <w:pPr>
        <w:ind w:left="466" w:hanging="288"/>
      </w:pPr>
      <w:rPr>
        <w:rFonts w:hint="default"/>
        <w:lang w:val="ms" w:eastAsia="en-US" w:bidi="ar-SA"/>
      </w:rPr>
    </w:lvl>
    <w:lvl w:ilvl="2" w:tentative="0">
      <w:start w:val="0"/>
      <w:numFmt w:val="bullet"/>
      <w:lvlText w:val="•"/>
      <w:lvlJc w:val="left"/>
      <w:pPr>
        <w:ind w:left="633" w:hanging="288"/>
      </w:pPr>
      <w:rPr>
        <w:rFonts w:hint="default"/>
        <w:lang w:val="ms" w:eastAsia="en-US" w:bidi="ar-SA"/>
      </w:rPr>
    </w:lvl>
    <w:lvl w:ilvl="3" w:tentative="0">
      <w:start w:val="0"/>
      <w:numFmt w:val="bullet"/>
      <w:lvlText w:val="•"/>
      <w:lvlJc w:val="left"/>
      <w:pPr>
        <w:ind w:left="800" w:hanging="288"/>
      </w:pPr>
      <w:rPr>
        <w:rFonts w:hint="default"/>
        <w:lang w:val="ms" w:eastAsia="en-US" w:bidi="ar-SA"/>
      </w:rPr>
    </w:lvl>
    <w:lvl w:ilvl="4" w:tentative="0">
      <w:start w:val="0"/>
      <w:numFmt w:val="bullet"/>
      <w:lvlText w:val="•"/>
      <w:lvlJc w:val="left"/>
      <w:pPr>
        <w:ind w:left="967" w:hanging="288"/>
      </w:pPr>
      <w:rPr>
        <w:rFonts w:hint="default"/>
        <w:lang w:val="ms" w:eastAsia="en-US" w:bidi="ar-SA"/>
      </w:rPr>
    </w:lvl>
    <w:lvl w:ilvl="5" w:tentative="0">
      <w:start w:val="0"/>
      <w:numFmt w:val="bullet"/>
      <w:lvlText w:val="•"/>
      <w:lvlJc w:val="left"/>
      <w:pPr>
        <w:ind w:left="1134" w:hanging="288"/>
      </w:pPr>
      <w:rPr>
        <w:rFonts w:hint="default"/>
        <w:lang w:val="ms" w:eastAsia="en-US" w:bidi="ar-SA"/>
      </w:rPr>
    </w:lvl>
    <w:lvl w:ilvl="6" w:tentative="0">
      <w:start w:val="0"/>
      <w:numFmt w:val="bullet"/>
      <w:lvlText w:val="•"/>
      <w:lvlJc w:val="left"/>
      <w:pPr>
        <w:ind w:left="1300" w:hanging="288"/>
      </w:pPr>
      <w:rPr>
        <w:rFonts w:hint="default"/>
        <w:lang w:val="ms" w:eastAsia="en-US" w:bidi="ar-SA"/>
      </w:rPr>
    </w:lvl>
    <w:lvl w:ilvl="7" w:tentative="0">
      <w:start w:val="0"/>
      <w:numFmt w:val="bullet"/>
      <w:lvlText w:val="•"/>
      <w:lvlJc w:val="left"/>
      <w:pPr>
        <w:ind w:left="1467" w:hanging="288"/>
      </w:pPr>
      <w:rPr>
        <w:rFonts w:hint="default"/>
        <w:lang w:val="ms" w:eastAsia="en-US" w:bidi="ar-SA"/>
      </w:rPr>
    </w:lvl>
    <w:lvl w:ilvl="8" w:tentative="0">
      <w:start w:val="0"/>
      <w:numFmt w:val="bullet"/>
      <w:lvlText w:val="•"/>
      <w:lvlJc w:val="left"/>
      <w:pPr>
        <w:ind w:left="1634" w:hanging="288"/>
      </w:pPr>
      <w:rPr>
        <w:rFonts w:hint="default"/>
        <w:lang w:val="ms" w:eastAsia="en-US" w:bidi="ar-SA"/>
      </w:rPr>
    </w:lvl>
  </w:abstractNum>
  <w:abstractNum w:abstractNumId="30">
    <w:nsid w:val="0709FD3E"/>
    <w:multiLevelType w:val="multilevel"/>
    <w:tmpl w:val="0709FD3E"/>
    <w:lvl w:ilvl="0" w:tentative="0">
      <w:start w:val="1"/>
      <w:numFmt w:val="decimal"/>
      <w:lvlText w:val="(%1)"/>
      <w:lvlJc w:val="left"/>
      <w:pPr>
        <w:ind w:left="116" w:hanging="250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w w:val="74"/>
        <w:sz w:val="16"/>
        <w:szCs w:val="16"/>
        <w:lang w:val="ms" w:eastAsia="en-US" w:bidi="ar-SA"/>
      </w:rPr>
    </w:lvl>
    <w:lvl w:ilvl="1" w:tentative="0">
      <w:start w:val="0"/>
      <w:numFmt w:val="bullet"/>
      <w:lvlText w:val="•"/>
      <w:lvlJc w:val="left"/>
      <w:pPr>
        <w:ind w:left="291" w:hanging="250"/>
      </w:pPr>
      <w:rPr>
        <w:rFonts w:hint="default"/>
        <w:lang w:val="ms" w:eastAsia="en-US" w:bidi="ar-SA"/>
      </w:rPr>
    </w:lvl>
    <w:lvl w:ilvl="2" w:tentative="0">
      <w:start w:val="0"/>
      <w:numFmt w:val="bullet"/>
      <w:lvlText w:val="•"/>
      <w:lvlJc w:val="left"/>
      <w:pPr>
        <w:ind w:left="463" w:hanging="250"/>
      </w:pPr>
      <w:rPr>
        <w:rFonts w:hint="default"/>
        <w:lang w:val="ms" w:eastAsia="en-US" w:bidi="ar-SA"/>
      </w:rPr>
    </w:lvl>
    <w:lvl w:ilvl="3" w:tentative="0">
      <w:start w:val="0"/>
      <w:numFmt w:val="bullet"/>
      <w:lvlText w:val="•"/>
      <w:lvlJc w:val="left"/>
      <w:pPr>
        <w:ind w:left="635" w:hanging="250"/>
      </w:pPr>
      <w:rPr>
        <w:rFonts w:hint="default"/>
        <w:lang w:val="ms" w:eastAsia="en-US" w:bidi="ar-SA"/>
      </w:rPr>
    </w:lvl>
    <w:lvl w:ilvl="4" w:tentative="0">
      <w:start w:val="0"/>
      <w:numFmt w:val="bullet"/>
      <w:lvlText w:val="•"/>
      <w:lvlJc w:val="left"/>
      <w:pPr>
        <w:ind w:left="807" w:hanging="250"/>
      </w:pPr>
      <w:rPr>
        <w:rFonts w:hint="default"/>
        <w:lang w:val="ms" w:eastAsia="en-US" w:bidi="ar-SA"/>
      </w:rPr>
    </w:lvl>
    <w:lvl w:ilvl="5" w:tentative="0">
      <w:start w:val="0"/>
      <w:numFmt w:val="bullet"/>
      <w:lvlText w:val="•"/>
      <w:lvlJc w:val="left"/>
      <w:pPr>
        <w:ind w:left="979" w:hanging="250"/>
      </w:pPr>
      <w:rPr>
        <w:rFonts w:hint="default"/>
        <w:lang w:val="ms" w:eastAsia="en-US" w:bidi="ar-SA"/>
      </w:rPr>
    </w:lvl>
    <w:lvl w:ilvl="6" w:tentative="0">
      <w:start w:val="0"/>
      <w:numFmt w:val="bullet"/>
      <w:lvlText w:val="•"/>
      <w:lvlJc w:val="left"/>
      <w:pPr>
        <w:ind w:left="1150" w:hanging="250"/>
      </w:pPr>
      <w:rPr>
        <w:rFonts w:hint="default"/>
        <w:lang w:val="ms" w:eastAsia="en-US" w:bidi="ar-SA"/>
      </w:rPr>
    </w:lvl>
    <w:lvl w:ilvl="7" w:tentative="0">
      <w:start w:val="0"/>
      <w:numFmt w:val="bullet"/>
      <w:lvlText w:val="•"/>
      <w:lvlJc w:val="left"/>
      <w:pPr>
        <w:ind w:left="1322" w:hanging="250"/>
      </w:pPr>
      <w:rPr>
        <w:rFonts w:hint="default"/>
        <w:lang w:val="ms" w:eastAsia="en-US" w:bidi="ar-SA"/>
      </w:rPr>
    </w:lvl>
    <w:lvl w:ilvl="8" w:tentative="0">
      <w:start w:val="0"/>
      <w:numFmt w:val="bullet"/>
      <w:lvlText w:val="•"/>
      <w:lvlJc w:val="left"/>
      <w:pPr>
        <w:ind w:left="1494" w:hanging="250"/>
      </w:pPr>
      <w:rPr>
        <w:rFonts w:hint="default"/>
        <w:lang w:val="ms" w:eastAsia="en-US" w:bidi="ar-SA"/>
      </w:rPr>
    </w:lvl>
  </w:abstractNum>
  <w:abstractNum w:abstractNumId="31">
    <w:nsid w:val="0CEF100B"/>
    <w:multiLevelType w:val="multilevel"/>
    <w:tmpl w:val="0CEF100B"/>
    <w:lvl w:ilvl="0" w:tentative="0">
      <w:start w:val="1"/>
      <w:numFmt w:val="decimal"/>
      <w:lvlText w:val="%1."/>
      <w:lvlJc w:val="left"/>
      <w:pPr>
        <w:ind w:left="516" w:hanging="337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w w:val="118"/>
        <w:sz w:val="16"/>
        <w:szCs w:val="16"/>
        <w:lang w:val="ms" w:eastAsia="en-US" w:bidi="ar-SA"/>
      </w:rPr>
    </w:lvl>
    <w:lvl w:ilvl="1" w:tentative="0">
      <w:start w:val="0"/>
      <w:numFmt w:val="bullet"/>
      <w:lvlText w:val="•"/>
      <w:lvlJc w:val="left"/>
      <w:pPr>
        <w:ind w:left="689" w:hanging="337"/>
      </w:pPr>
      <w:rPr>
        <w:rFonts w:hint="default"/>
        <w:lang w:val="ms" w:eastAsia="en-US" w:bidi="ar-SA"/>
      </w:rPr>
    </w:lvl>
    <w:lvl w:ilvl="2" w:tentative="0">
      <w:start w:val="0"/>
      <w:numFmt w:val="bullet"/>
      <w:lvlText w:val="•"/>
      <w:lvlJc w:val="left"/>
      <w:pPr>
        <w:ind w:left="858" w:hanging="337"/>
      </w:pPr>
      <w:rPr>
        <w:rFonts w:hint="default"/>
        <w:lang w:val="ms" w:eastAsia="en-US" w:bidi="ar-SA"/>
      </w:rPr>
    </w:lvl>
    <w:lvl w:ilvl="3" w:tentative="0">
      <w:start w:val="0"/>
      <w:numFmt w:val="bullet"/>
      <w:lvlText w:val="•"/>
      <w:lvlJc w:val="left"/>
      <w:pPr>
        <w:ind w:left="1027" w:hanging="337"/>
      </w:pPr>
      <w:rPr>
        <w:rFonts w:hint="default"/>
        <w:lang w:val="ms" w:eastAsia="en-US" w:bidi="ar-SA"/>
      </w:rPr>
    </w:lvl>
    <w:lvl w:ilvl="4" w:tentative="0">
      <w:start w:val="0"/>
      <w:numFmt w:val="bullet"/>
      <w:lvlText w:val="•"/>
      <w:lvlJc w:val="left"/>
      <w:pPr>
        <w:ind w:left="1196" w:hanging="337"/>
      </w:pPr>
      <w:rPr>
        <w:rFonts w:hint="default"/>
        <w:lang w:val="ms" w:eastAsia="en-US" w:bidi="ar-SA"/>
      </w:rPr>
    </w:lvl>
    <w:lvl w:ilvl="5" w:tentative="0">
      <w:start w:val="0"/>
      <w:numFmt w:val="bullet"/>
      <w:lvlText w:val="•"/>
      <w:lvlJc w:val="left"/>
      <w:pPr>
        <w:ind w:left="1366" w:hanging="337"/>
      </w:pPr>
      <w:rPr>
        <w:rFonts w:hint="default"/>
        <w:lang w:val="ms" w:eastAsia="en-US" w:bidi="ar-SA"/>
      </w:rPr>
    </w:lvl>
    <w:lvl w:ilvl="6" w:tentative="0">
      <w:start w:val="0"/>
      <w:numFmt w:val="bullet"/>
      <w:lvlText w:val="•"/>
      <w:lvlJc w:val="left"/>
      <w:pPr>
        <w:ind w:left="1535" w:hanging="337"/>
      </w:pPr>
      <w:rPr>
        <w:rFonts w:hint="default"/>
        <w:lang w:val="ms" w:eastAsia="en-US" w:bidi="ar-SA"/>
      </w:rPr>
    </w:lvl>
    <w:lvl w:ilvl="7" w:tentative="0">
      <w:start w:val="0"/>
      <w:numFmt w:val="bullet"/>
      <w:lvlText w:val="•"/>
      <w:lvlJc w:val="left"/>
      <w:pPr>
        <w:ind w:left="1704" w:hanging="337"/>
      </w:pPr>
      <w:rPr>
        <w:rFonts w:hint="default"/>
        <w:lang w:val="ms" w:eastAsia="en-US" w:bidi="ar-SA"/>
      </w:rPr>
    </w:lvl>
    <w:lvl w:ilvl="8" w:tentative="0">
      <w:start w:val="0"/>
      <w:numFmt w:val="bullet"/>
      <w:lvlText w:val="•"/>
      <w:lvlJc w:val="left"/>
      <w:pPr>
        <w:ind w:left="1873" w:hanging="337"/>
      </w:pPr>
      <w:rPr>
        <w:rFonts w:hint="default"/>
        <w:lang w:val="ms" w:eastAsia="en-US" w:bidi="ar-SA"/>
      </w:rPr>
    </w:lvl>
  </w:abstractNum>
  <w:abstractNum w:abstractNumId="32">
    <w:nsid w:val="0E640482"/>
    <w:multiLevelType w:val="multilevel"/>
    <w:tmpl w:val="0E640482"/>
    <w:lvl w:ilvl="0" w:tentative="0">
      <w:start w:val="1"/>
      <w:numFmt w:val="decimal"/>
      <w:lvlText w:val="%1."/>
      <w:lvlJc w:val="left"/>
      <w:pPr>
        <w:ind w:left="470" w:hanging="360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2"/>
        <w:w w:val="100"/>
        <w:sz w:val="22"/>
        <w:szCs w:val="22"/>
        <w:lang w:val="ms" w:eastAsia="en-US" w:bidi="ar-SA"/>
      </w:rPr>
    </w:lvl>
    <w:lvl w:ilvl="1" w:tentative="0">
      <w:start w:val="0"/>
      <w:numFmt w:val="bullet"/>
      <w:lvlText w:val="•"/>
      <w:lvlJc w:val="left"/>
      <w:pPr>
        <w:ind w:left="908" w:hanging="360"/>
      </w:pPr>
      <w:rPr>
        <w:rFonts w:hint="default"/>
        <w:lang w:val="ms" w:eastAsia="en-US" w:bidi="ar-SA"/>
      </w:rPr>
    </w:lvl>
    <w:lvl w:ilvl="2" w:tentative="0">
      <w:start w:val="0"/>
      <w:numFmt w:val="bullet"/>
      <w:lvlText w:val="•"/>
      <w:lvlJc w:val="left"/>
      <w:pPr>
        <w:ind w:left="1337" w:hanging="360"/>
      </w:pPr>
      <w:rPr>
        <w:rFonts w:hint="default"/>
        <w:lang w:val="ms" w:eastAsia="en-US" w:bidi="ar-SA"/>
      </w:rPr>
    </w:lvl>
    <w:lvl w:ilvl="3" w:tentative="0">
      <w:start w:val="0"/>
      <w:numFmt w:val="bullet"/>
      <w:lvlText w:val="•"/>
      <w:lvlJc w:val="left"/>
      <w:pPr>
        <w:ind w:left="1766" w:hanging="360"/>
      </w:pPr>
      <w:rPr>
        <w:rFonts w:hint="default"/>
        <w:lang w:val="ms" w:eastAsia="en-US" w:bidi="ar-SA"/>
      </w:rPr>
    </w:lvl>
    <w:lvl w:ilvl="4" w:tentative="0">
      <w:start w:val="0"/>
      <w:numFmt w:val="bullet"/>
      <w:lvlText w:val="•"/>
      <w:lvlJc w:val="left"/>
      <w:pPr>
        <w:ind w:left="2195" w:hanging="360"/>
      </w:pPr>
      <w:rPr>
        <w:rFonts w:hint="default"/>
        <w:lang w:val="ms" w:eastAsia="en-US" w:bidi="ar-SA"/>
      </w:rPr>
    </w:lvl>
    <w:lvl w:ilvl="5" w:tentative="0">
      <w:start w:val="0"/>
      <w:numFmt w:val="bullet"/>
      <w:lvlText w:val="•"/>
      <w:lvlJc w:val="left"/>
      <w:pPr>
        <w:ind w:left="2624" w:hanging="360"/>
      </w:pPr>
      <w:rPr>
        <w:rFonts w:hint="default"/>
        <w:lang w:val="ms" w:eastAsia="en-US" w:bidi="ar-SA"/>
      </w:rPr>
    </w:lvl>
    <w:lvl w:ilvl="6" w:tentative="0">
      <w:start w:val="0"/>
      <w:numFmt w:val="bullet"/>
      <w:lvlText w:val="•"/>
      <w:lvlJc w:val="left"/>
      <w:pPr>
        <w:ind w:left="3052" w:hanging="360"/>
      </w:pPr>
      <w:rPr>
        <w:rFonts w:hint="default"/>
        <w:lang w:val="ms" w:eastAsia="en-US" w:bidi="ar-SA"/>
      </w:rPr>
    </w:lvl>
    <w:lvl w:ilvl="7" w:tentative="0">
      <w:start w:val="0"/>
      <w:numFmt w:val="bullet"/>
      <w:lvlText w:val="•"/>
      <w:lvlJc w:val="left"/>
      <w:pPr>
        <w:ind w:left="3481" w:hanging="360"/>
      </w:pPr>
      <w:rPr>
        <w:rFonts w:hint="default"/>
        <w:lang w:val="ms" w:eastAsia="en-US" w:bidi="ar-SA"/>
      </w:rPr>
    </w:lvl>
    <w:lvl w:ilvl="8" w:tentative="0">
      <w:start w:val="0"/>
      <w:numFmt w:val="bullet"/>
      <w:lvlText w:val="•"/>
      <w:lvlJc w:val="left"/>
      <w:pPr>
        <w:ind w:left="3910" w:hanging="360"/>
      </w:pPr>
      <w:rPr>
        <w:rFonts w:hint="default"/>
        <w:lang w:val="ms" w:eastAsia="en-US" w:bidi="ar-SA"/>
      </w:rPr>
    </w:lvl>
  </w:abstractNum>
  <w:abstractNum w:abstractNumId="33">
    <w:nsid w:val="0F9F9CCA"/>
    <w:multiLevelType w:val="multilevel"/>
    <w:tmpl w:val="0F9F9CCA"/>
    <w:lvl w:ilvl="0" w:tentative="0">
      <w:start w:val="1"/>
      <w:numFmt w:val="decimal"/>
      <w:lvlText w:val="%1."/>
      <w:lvlJc w:val="left"/>
      <w:pPr>
        <w:ind w:left="834" w:hanging="361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-1"/>
        <w:w w:val="101"/>
        <w:sz w:val="18"/>
        <w:szCs w:val="18"/>
        <w:lang w:val="ms" w:eastAsia="en-US" w:bidi="ar-SA"/>
      </w:rPr>
    </w:lvl>
    <w:lvl w:ilvl="1" w:tentative="0">
      <w:start w:val="0"/>
      <w:numFmt w:val="bullet"/>
      <w:lvlText w:val="•"/>
      <w:lvlJc w:val="left"/>
      <w:pPr>
        <w:ind w:left="1504" w:hanging="361"/>
      </w:pPr>
      <w:rPr>
        <w:rFonts w:hint="default"/>
        <w:lang w:val="ms" w:eastAsia="en-US" w:bidi="ar-SA"/>
      </w:rPr>
    </w:lvl>
    <w:lvl w:ilvl="2" w:tentative="0">
      <w:start w:val="0"/>
      <w:numFmt w:val="bullet"/>
      <w:lvlText w:val="•"/>
      <w:lvlJc w:val="left"/>
      <w:pPr>
        <w:ind w:left="2169" w:hanging="361"/>
      </w:pPr>
      <w:rPr>
        <w:rFonts w:hint="default"/>
        <w:lang w:val="ms" w:eastAsia="en-US" w:bidi="ar-SA"/>
      </w:rPr>
    </w:lvl>
    <w:lvl w:ilvl="3" w:tentative="0">
      <w:start w:val="0"/>
      <w:numFmt w:val="bullet"/>
      <w:lvlText w:val="•"/>
      <w:lvlJc w:val="left"/>
      <w:pPr>
        <w:ind w:left="2833" w:hanging="361"/>
      </w:pPr>
      <w:rPr>
        <w:rFonts w:hint="default"/>
        <w:lang w:val="ms" w:eastAsia="en-US" w:bidi="ar-SA"/>
      </w:rPr>
    </w:lvl>
    <w:lvl w:ilvl="4" w:tentative="0">
      <w:start w:val="0"/>
      <w:numFmt w:val="bullet"/>
      <w:lvlText w:val="•"/>
      <w:lvlJc w:val="left"/>
      <w:pPr>
        <w:ind w:left="3498" w:hanging="361"/>
      </w:pPr>
      <w:rPr>
        <w:rFonts w:hint="default"/>
        <w:lang w:val="ms" w:eastAsia="en-US" w:bidi="ar-SA"/>
      </w:rPr>
    </w:lvl>
    <w:lvl w:ilvl="5" w:tentative="0">
      <w:start w:val="0"/>
      <w:numFmt w:val="bullet"/>
      <w:lvlText w:val="•"/>
      <w:lvlJc w:val="left"/>
      <w:pPr>
        <w:ind w:left="4163" w:hanging="361"/>
      </w:pPr>
      <w:rPr>
        <w:rFonts w:hint="default"/>
        <w:lang w:val="ms" w:eastAsia="en-US" w:bidi="ar-SA"/>
      </w:rPr>
    </w:lvl>
    <w:lvl w:ilvl="6" w:tentative="0">
      <w:start w:val="0"/>
      <w:numFmt w:val="bullet"/>
      <w:lvlText w:val="•"/>
      <w:lvlJc w:val="left"/>
      <w:pPr>
        <w:ind w:left="4827" w:hanging="361"/>
      </w:pPr>
      <w:rPr>
        <w:rFonts w:hint="default"/>
        <w:lang w:val="ms" w:eastAsia="en-US" w:bidi="ar-SA"/>
      </w:rPr>
    </w:lvl>
    <w:lvl w:ilvl="7" w:tentative="0">
      <w:start w:val="0"/>
      <w:numFmt w:val="bullet"/>
      <w:lvlText w:val="•"/>
      <w:lvlJc w:val="left"/>
      <w:pPr>
        <w:ind w:left="5492" w:hanging="361"/>
      </w:pPr>
      <w:rPr>
        <w:rFonts w:hint="default"/>
        <w:lang w:val="ms" w:eastAsia="en-US" w:bidi="ar-SA"/>
      </w:rPr>
    </w:lvl>
    <w:lvl w:ilvl="8" w:tentative="0">
      <w:start w:val="0"/>
      <w:numFmt w:val="bullet"/>
      <w:lvlText w:val="•"/>
      <w:lvlJc w:val="left"/>
      <w:pPr>
        <w:ind w:left="6156" w:hanging="361"/>
      </w:pPr>
      <w:rPr>
        <w:rFonts w:hint="default"/>
        <w:lang w:val="ms" w:eastAsia="en-US" w:bidi="ar-SA"/>
      </w:rPr>
    </w:lvl>
  </w:abstractNum>
  <w:abstractNum w:abstractNumId="34">
    <w:nsid w:val="12EADF99"/>
    <w:multiLevelType w:val="multilevel"/>
    <w:tmpl w:val="12EADF99"/>
    <w:lvl w:ilvl="0" w:tentative="0">
      <w:start w:val="1"/>
      <w:numFmt w:val="decimal"/>
      <w:lvlText w:val="%1."/>
      <w:lvlJc w:val="left"/>
      <w:pPr>
        <w:ind w:left="566" w:hanging="360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-1"/>
        <w:w w:val="101"/>
        <w:sz w:val="18"/>
        <w:szCs w:val="18"/>
        <w:lang w:val="ms" w:eastAsia="en-US" w:bidi="ar-SA"/>
      </w:rPr>
    </w:lvl>
    <w:lvl w:ilvl="1" w:tentative="0">
      <w:start w:val="0"/>
      <w:numFmt w:val="bullet"/>
      <w:lvlText w:val="•"/>
      <w:lvlJc w:val="left"/>
      <w:pPr>
        <w:ind w:left="1243" w:hanging="360"/>
      </w:pPr>
      <w:rPr>
        <w:rFonts w:hint="default"/>
        <w:lang w:val="ms" w:eastAsia="en-US" w:bidi="ar-SA"/>
      </w:rPr>
    </w:lvl>
    <w:lvl w:ilvl="2" w:tentative="0">
      <w:start w:val="0"/>
      <w:numFmt w:val="bullet"/>
      <w:lvlText w:val="•"/>
      <w:lvlJc w:val="left"/>
      <w:pPr>
        <w:ind w:left="1926" w:hanging="360"/>
      </w:pPr>
      <w:rPr>
        <w:rFonts w:hint="default"/>
        <w:lang w:val="ms" w:eastAsia="en-US" w:bidi="ar-SA"/>
      </w:rPr>
    </w:lvl>
    <w:lvl w:ilvl="3" w:tentative="0">
      <w:start w:val="0"/>
      <w:numFmt w:val="bullet"/>
      <w:lvlText w:val="•"/>
      <w:lvlJc w:val="left"/>
      <w:pPr>
        <w:ind w:left="2610" w:hanging="360"/>
      </w:pPr>
      <w:rPr>
        <w:rFonts w:hint="default"/>
        <w:lang w:val="ms" w:eastAsia="en-US" w:bidi="ar-SA"/>
      </w:rPr>
    </w:lvl>
    <w:lvl w:ilvl="4" w:tentative="0">
      <w:start w:val="0"/>
      <w:numFmt w:val="bullet"/>
      <w:lvlText w:val="•"/>
      <w:lvlJc w:val="left"/>
      <w:pPr>
        <w:ind w:left="3293" w:hanging="360"/>
      </w:pPr>
      <w:rPr>
        <w:rFonts w:hint="default"/>
        <w:lang w:val="ms" w:eastAsia="en-US" w:bidi="ar-SA"/>
      </w:rPr>
    </w:lvl>
    <w:lvl w:ilvl="5" w:tentative="0">
      <w:start w:val="0"/>
      <w:numFmt w:val="bullet"/>
      <w:lvlText w:val="•"/>
      <w:lvlJc w:val="left"/>
      <w:pPr>
        <w:ind w:left="3977" w:hanging="360"/>
      </w:pPr>
      <w:rPr>
        <w:rFonts w:hint="default"/>
        <w:lang w:val="ms" w:eastAsia="en-US" w:bidi="ar-SA"/>
      </w:rPr>
    </w:lvl>
    <w:lvl w:ilvl="6" w:tentative="0">
      <w:start w:val="0"/>
      <w:numFmt w:val="bullet"/>
      <w:lvlText w:val="•"/>
      <w:lvlJc w:val="left"/>
      <w:pPr>
        <w:ind w:left="4660" w:hanging="360"/>
      </w:pPr>
      <w:rPr>
        <w:rFonts w:hint="default"/>
        <w:lang w:val="ms" w:eastAsia="en-US" w:bidi="ar-SA"/>
      </w:rPr>
    </w:lvl>
    <w:lvl w:ilvl="7" w:tentative="0">
      <w:start w:val="0"/>
      <w:numFmt w:val="bullet"/>
      <w:lvlText w:val="•"/>
      <w:lvlJc w:val="left"/>
      <w:pPr>
        <w:ind w:left="5343" w:hanging="360"/>
      </w:pPr>
      <w:rPr>
        <w:rFonts w:hint="default"/>
        <w:lang w:val="ms" w:eastAsia="en-US" w:bidi="ar-SA"/>
      </w:rPr>
    </w:lvl>
    <w:lvl w:ilvl="8" w:tentative="0">
      <w:start w:val="0"/>
      <w:numFmt w:val="bullet"/>
      <w:lvlText w:val="•"/>
      <w:lvlJc w:val="left"/>
      <w:pPr>
        <w:ind w:left="6027" w:hanging="360"/>
      </w:pPr>
      <w:rPr>
        <w:rFonts w:hint="default"/>
        <w:lang w:val="ms" w:eastAsia="en-US" w:bidi="ar-SA"/>
      </w:rPr>
    </w:lvl>
  </w:abstractNum>
  <w:abstractNum w:abstractNumId="35">
    <w:nsid w:val="1ACDE60F"/>
    <w:multiLevelType w:val="multilevel"/>
    <w:tmpl w:val="1ACDE60F"/>
    <w:lvl w:ilvl="0" w:tentative="0">
      <w:start w:val="1"/>
      <w:numFmt w:val="decimal"/>
      <w:lvlText w:val="%1."/>
      <w:lvlJc w:val="left"/>
      <w:pPr>
        <w:ind w:left="470" w:hanging="360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2"/>
        <w:w w:val="100"/>
        <w:sz w:val="22"/>
        <w:szCs w:val="22"/>
        <w:lang w:val="ms" w:eastAsia="en-US" w:bidi="ar-SA"/>
      </w:rPr>
    </w:lvl>
    <w:lvl w:ilvl="1" w:tentative="0">
      <w:start w:val="0"/>
      <w:numFmt w:val="bullet"/>
      <w:lvlText w:val="•"/>
      <w:lvlJc w:val="left"/>
      <w:pPr>
        <w:ind w:left="908" w:hanging="360"/>
      </w:pPr>
      <w:rPr>
        <w:rFonts w:hint="default"/>
        <w:lang w:val="ms" w:eastAsia="en-US" w:bidi="ar-SA"/>
      </w:rPr>
    </w:lvl>
    <w:lvl w:ilvl="2" w:tentative="0">
      <w:start w:val="0"/>
      <w:numFmt w:val="bullet"/>
      <w:lvlText w:val="•"/>
      <w:lvlJc w:val="left"/>
      <w:pPr>
        <w:ind w:left="1337" w:hanging="360"/>
      </w:pPr>
      <w:rPr>
        <w:rFonts w:hint="default"/>
        <w:lang w:val="ms" w:eastAsia="en-US" w:bidi="ar-SA"/>
      </w:rPr>
    </w:lvl>
    <w:lvl w:ilvl="3" w:tentative="0">
      <w:start w:val="0"/>
      <w:numFmt w:val="bullet"/>
      <w:lvlText w:val="•"/>
      <w:lvlJc w:val="left"/>
      <w:pPr>
        <w:ind w:left="1766" w:hanging="360"/>
      </w:pPr>
      <w:rPr>
        <w:rFonts w:hint="default"/>
        <w:lang w:val="ms" w:eastAsia="en-US" w:bidi="ar-SA"/>
      </w:rPr>
    </w:lvl>
    <w:lvl w:ilvl="4" w:tentative="0">
      <w:start w:val="0"/>
      <w:numFmt w:val="bullet"/>
      <w:lvlText w:val="•"/>
      <w:lvlJc w:val="left"/>
      <w:pPr>
        <w:ind w:left="2195" w:hanging="360"/>
      </w:pPr>
      <w:rPr>
        <w:rFonts w:hint="default"/>
        <w:lang w:val="ms" w:eastAsia="en-US" w:bidi="ar-SA"/>
      </w:rPr>
    </w:lvl>
    <w:lvl w:ilvl="5" w:tentative="0">
      <w:start w:val="0"/>
      <w:numFmt w:val="bullet"/>
      <w:lvlText w:val="•"/>
      <w:lvlJc w:val="left"/>
      <w:pPr>
        <w:ind w:left="2624" w:hanging="360"/>
      </w:pPr>
      <w:rPr>
        <w:rFonts w:hint="default"/>
        <w:lang w:val="ms" w:eastAsia="en-US" w:bidi="ar-SA"/>
      </w:rPr>
    </w:lvl>
    <w:lvl w:ilvl="6" w:tentative="0">
      <w:start w:val="0"/>
      <w:numFmt w:val="bullet"/>
      <w:lvlText w:val="•"/>
      <w:lvlJc w:val="left"/>
      <w:pPr>
        <w:ind w:left="3052" w:hanging="360"/>
      </w:pPr>
      <w:rPr>
        <w:rFonts w:hint="default"/>
        <w:lang w:val="ms" w:eastAsia="en-US" w:bidi="ar-SA"/>
      </w:rPr>
    </w:lvl>
    <w:lvl w:ilvl="7" w:tentative="0">
      <w:start w:val="0"/>
      <w:numFmt w:val="bullet"/>
      <w:lvlText w:val="•"/>
      <w:lvlJc w:val="left"/>
      <w:pPr>
        <w:ind w:left="3481" w:hanging="360"/>
      </w:pPr>
      <w:rPr>
        <w:rFonts w:hint="default"/>
        <w:lang w:val="ms" w:eastAsia="en-US" w:bidi="ar-SA"/>
      </w:rPr>
    </w:lvl>
    <w:lvl w:ilvl="8" w:tentative="0">
      <w:start w:val="0"/>
      <w:numFmt w:val="bullet"/>
      <w:lvlText w:val="•"/>
      <w:lvlJc w:val="left"/>
      <w:pPr>
        <w:ind w:left="3910" w:hanging="360"/>
      </w:pPr>
      <w:rPr>
        <w:rFonts w:hint="default"/>
        <w:lang w:val="ms" w:eastAsia="en-US" w:bidi="ar-SA"/>
      </w:rPr>
    </w:lvl>
  </w:abstractNum>
  <w:abstractNum w:abstractNumId="36">
    <w:nsid w:val="1C257C7B"/>
    <w:multiLevelType w:val="multilevel"/>
    <w:tmpl w:val="1C257C7B"/>
    <w:lvl w:ilvl="0" w:tentative="0">
      <w:start w:val="1"/>
      <w:numFmt w:val="decimal"/>
      <w:lvlText w:val="%1."/>
      <w:lvlJc w:val="left"/>
      <w:pPr>
        <w:ind w:left="470" w:hanging="361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2"/>
        <w:w w:val="100"/>
        <w:sz w:val="22"/>
        <w:szCs w:val="22"/>
        <w:lang w:val="ms" w:eastAsia="en-US" w:bidi="ar-SA"/>
      </w:rPr>
    </w:lvl>
    <w:lvl w:ilvl="1" w:tentative="0">
      <w:start w:val="0"/>
      <w:numFmt w:val="bullet"/>
      <w:lvlText w:val="•"/>
      <w:lvlJc w:val="left"/>
      <w:pPr>
        <w:ind w:left="912" w:hanging="361"/>
      </w:pPr>
      <w:rPr>
        <w:rFonts w:hint="default"/>
        <w:lang w:val="ms" w:eastAsia="en-US" w:bidi="ar-SA"/>
      </w:rPr>
    </w:lvl>
    <w:lvl w:ilvl="2" w:tentative="0">
      <w:start w:val="0"/>
      <w:numFmt w:val="bullet"/>
      <w:lvlText w:val="•"/>
      <w:lvlJc w:val="left"/>
      <w:pPr>
        <w:ind w:left="1345" w:hanging="361"/>
      </w:pPr>
      <w:rPr>
        <w:rFonts w:hint="default"/>
        <w:lang w:val="ms" w:eastAsia="en-US" w:bidi="ar-SA"/>
      </w:rPr>
    </w:lvl>
    <w:lvl w:ilvl="3" w:tentative="0">
      <w:start w:val="0"/>
      <w:numFmt w:val="bullet"/>
      <w:lvlText w:val="•"/>
      <w:lvlJc w:val="left"/>
      <w:pPr>
        <w:ind w:left="1777" w:hanging="361"/>
      </w:pPr>
      <w:rPr>
        <w:rFonts w:hint="default"/>
        <w:lang w:val="ms" w:eastAsia="en-US" w:bidi="ar-SA"/>
      </w:rPr>
    </w:lvl>
    <w:lvl w:ilvl="4" w:tentative="0">
      <w:start w:val="0"/>
      <w:numFmt w:val="bullet"/>
      <w:lvlText w:val="•"/>
      <w:lvlJc w:val="left"/>
      <w:pPr>
        <w:ind w:left="2210" w:hanging="361"/>
      </w:pPr>
      <w:rPr>
        <w:rFonts w:hint="default"/>
        <w:lang w:val="ms" w:eastAsia="en-US" w:bidi="ar-SA"/>
      </w:rPr>
    </w:lvl>
    <w:lvl w:ilvl="5" w:tentative="0">
      <w:start w:val="0"/>
      <w:numFmt w:val="bullet"/>
      <w:lvlText w:val="•"/>
      <w:lvlJc w:val="left"/>
      <w:pPr>
        <w:ind w:left="2643" w:hanging="361"/>
      </w:pPr>
      <w:rPr>
        <w:rFonts w:hint="default"/>
        <w:lang w:val="ms" w:eastAsia="en-US" w:bidi="ar-SA"/>
      </w:rPr>
    </w:lvl>
    <w:lvl w:ilvl="6" w:tentative="0">
      <w:start w:val="0"/>
      <w:numFmt w:val="bullet"/>
      <w:lvlText w:val="•"/>
      <w:lvlJc w:val="left"/>
      <w:pPr>
        <w:ind w:left="3075" w:hanging="361"/>
      </w:pPr>
      <w:rPr>
        <w:rFonts w:hint="default"/>
        <w:lang w:val="ms" w:eastAsia="en-US" w:bidi="ar-SA"/>
      </w:rPr>
    </w:lvl>
    <w:lvl w:ilvl="7" w:tentative="0">
      <w:start w:val="0"/>
      <w:numFmt w:val="bullet"/>
      <w:lvlText w:val="•"/>
      <w:lvlJc w:val="left"/>
      <w:pPr>
        <w:ind w:left="3508" w:hanging="361"/>
      </w:pPr>
      <w:rPr>
        <w:rFonts w:hint="default"/>
        <w:lang w:val="ms" w:eastAsia="en-US" w:bidi="ar-SA"/>
      </w:rPr>
    </w:lvl>
    <w:lvl w:ilvl="8" w:tentative="0">
      <w:start w:val="0"/>
      <w:numFmt w:val="bullet"/>
      <w:lvlText w:val="•"/>
      <w:lvlJc w:val="left"/>
      <w:pPr>
        <w:ind w:left="3940" w:hanging="361"/>
      </w:pPr>
      <w:rPr>
        <w:rFonts w:hint="default"/>
        <w:lang w:val="ms" w:eastAsia="en-US" w:bidi="ar-SA"/>
      </w:rPr>
    </w:lvl>
  </w:abstractNum>
  <w:abstractNum w:abstractNumId="37">
    <w:nsid w:val="23E97754"/>
    <w:multiLevelType w:val="multilevel"/>
    <w:tmpl w:val="23E97754"/>
    <w:lvl w:ilvl="0" w:tentative="0">
      <w:start w:val="1"/>
      <w:numFmt w:val="decimal"/>
      <w:lvlText w:val="%1."/>
      <w:lvlJc w:val="left"/>
      <w:pPr>
        <w:ind w:left="475" w:hanging="360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0"/>
        <w:w w:val="100"/>
        <w:sz w:val="22"/>
        <w:szCs w:val="22"/>
        <w:lang w:val="ms" w:eastAsia="en-US" w:bidi="ar-SA"/>
      </w:rPr>
    </w:lvl>
    <w:lvl w:ilvl="1" w:tentative="0">
      <w:start w:val="0"/>
      <w:numFmt w:val="bullet"/>
      <w:lvlText w:val="•"/>
      <w:lvlJc w:val="left"/>
      <w:pPr>
        <w:ind w:left="1171" w:hanging="360"/>
      </w:pPr>
      <w:rPr>
        <w:rFonts w:hint="default"/>
        <w:lang w:val="ms" w:eastAsia="en-US" w:bidi="ar-SA"/>
      </w:rPr>
    </w:lvl>
    <w:lvl w:ilvl="2" w:tentative="0">
      <w:start w:val="0"/>
      <w:numFmt w:val="bullet"/>
      <w:lvlText w:val="•"/>
      <w:lvlJc w:val="left"/>
      <w:pPr>
        <w:ind w:left="1862" w:hanging="360"/>
      </w:pPr>
      <w:rPr>
        <w:rFonts w:hint="default"/>
        <w:lang w:val="ms" w:eastAsia="en-US" w:bidi="ar-SA"/>
      </w:rPr>
    </w:lvl>
    <w:lvl w:ilvl="3" w:tentative="0">
      <w:start w:val="0"/>
      <w:numFmt w:val="bullet"/>
      <w:lvlText w:val="•"/>
      <w:lvlJc w:val="left"/>
      <w:pPr>
        <w:ind w:left="2554" w:hanging="360"/>
      </w:pPr>
      <w:rPr>
        <w:rFonts w:hint="default"/>
        <w:lang w:val="ms" w:eastAsia="en-US" w:bidi="ar-SA"/>
      </w:rPr>
    </w:lvl>
    <w:lvl w:ilvl="4" w:tentative="0">
      <w:start w:val="0"/>
      <w:numFmt w:val="bullet"/>
      <w:lvlText w:val="•"/>
      <w:lvlJc w:val="left"/>
      <w:pPr>
        <w:ind w:left="3245" w:hanging="360"/>
      </w:pPr>
      <w:rPr>
        <w:rFonts w:hint="default"/>
        <w:lang w:val="ms" w:eastAsia="en-US" w:bidi="ar-SA"/>
      </w:rPr>
    </w:lvl>
    <w:lvl w:ilvl="5" w:tentative="0">
      <w:start w:val="0"/>
      <w:numFmt w:val="bullet"/>
      <w:lvlText w:val="•"/>
      <w:lvlJc w:val="left"/>
      <w:pPr>
        <w:ind w:left="3937" w:hanging="360"/>
      </w:pPr>
      <w:rPr>
        <w:rFonts w:hint="default"/>
        <w:lang w:val="ms" w:eastAsia="en-US" w:bidi="ar-SA"/>
      </w:rPr>
    </w:lvl>
    <w:lvl w:ilvl="6" w:tentative="0">
      <w:start w:val="0"/>
      <w:numFmt w:val="bullet"/>
      <w:lvlText w:val="•"/>
      <w:lvlJc w:val="left"/>
      <w:pPr>
        <w:ind w:left="4628" w:hanging="360"/>
      </w:pPr>
      <w:rPr>
        <w:rFonts w:hint="default"/>
        <w:lang w:val="ms" w:eastAsia="en-US" w:bidi="ar-SA"/>
      </w:rPr>
    </w:lvl>
    <w:lvl w:ilvl="7" w:tentative="0">
      <w:start w:val="0"/>
      <w:numFmt w:val="bullet"/>
      <w:lvlText w:val="•"/>
      <w:lvlJc w:val="left"/>
      <w:pPr>
        <w:ind w:left="5319" w:hanging="360"/>
      </w:pPr>
      <w:rPr>
        <w:rFonts w:hint="default"/>
        <w:lang w:val="ms" w:eastAsia="en-US" w:bidi="ar-SA"/>
      </w:rPr>
    </w:lvl>
    <w:lvl w:ilvl="8" w:tentative="0">
      <w:start w:val="0"/>
      <w:numFmt w:val="bullet"/>
      <w:lvlText w:val="•"/>
      <w:lvlJc w:val="left"/>
      <w:pPr>
        <w:ind w:left="6011" w:hanging="360"/>
      </w:pPr>
      <w:rPr>
        <w:rFonts w:hint="default"/>
        <w:lang w:val="ms" w:eastAsia="en-US" w:bidi="ar-SA"/>
      </w:rPr>
    </w:lvl>
  </w:abstractNum>
  <w:abstractNum w:abstractNumId="38">
    <w:nsid w:val="243FCF68"/>
    <w:multiLevelType w:val="multilevel"/>
    <w:tmpl w:val="243FCF68"/>
    <w:lvl w:ilvl="0" w:tentative="0">
      <w:start w:val="1"/>
      <w:numFmt w:val="decimal"/>
      <w:lvlText w:val="%1."/>
      <w:lvlJc w:val="left"/>
      <w:pPr>
        <w:ind w:left="470" w:hanging="361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2"/>
        <w:w w:val="100"/>
        <w:sz w:val="22"/>
        <w:szCs w:val="22"/>
        <w:lang w:val="ms" w:eastAsia="en-US" w:bidi="ar-SA"/>
      </w:rPr>
    </w:lvl>
    <w:lvl w:ilvl="1" w:tentative="0">
      <w:start w:val="0"/>
      <w:numFmt w:val="bullet"/>
      <w:lvlText w:val="•"/>
      <w:lvlJc w:val="left"/>
      <w:pPr>
        <w:ind w:left="913" w:hanging="361"/>
      </w:pPr>
      <w:rPr>
        <w:rFonts w:hint="default"/>
        <w:lang w:val="ms" w:eastAsia="en-US" w:bidi="ar-SA"/>
      </w:rPr>
    </w:lvl>
    <w:lvl w:ilvl="2" w:tentative="0">
      <w:start w:val="0"/>
      <w:numFmt w:val="bullet"/>
      <w:lvlText w:val="•"/>
      <w:lvlJc w:val="left"/>
      <w:pPr>
        <w:ind w:left="1347" w:hanging="361"/>
      </w:pPr>
      <w:rPr>
        <w:rFonts w:hint="default"/>
        <w:lang w:val="ms" w:eastAsia="en-US" w:bidi="ar-SA"/>
      </w:rPr>
    </w:lvl>
    <w:lvl w:ilvl="3" w:tentative="0">
      <w:start w:val="0"/>
      <w:numFmt w:val="bullet"/>
      <w:lvlText w:val="•"/>
      <w:lvlJc w:val="left"/>
      <w:pPr>
        <w:ind w:left="1780" w:hanging="361"/>
      </w:pPr>
      <w:rPr>
        <w:rFonts w:hint="default"/>
        <w:lang w:val="ms" w:eastAsia="en-US" w:bidi="ar-SA"/>
      </w:rPr>
    </w:lvl>
    <w:lvl w:ilvl="4" w:tentative="0">
      <w:start w:val="0"/>
      <w:numFmt w:val="bullet"/>
      <w:lvlText w:val="•"/>
      <w:lvlJc w:val="left"/>
      <w:pPr>
        <w:ind w:left="2214" w:hanging="361"/>
      </w:pPr>
      <w:rPr>
        <w:rFonts w:hint="default"/>
        <w:lang w:val="ms" w:eastAsia="en-US" w:bidi="ar-SA"/>
      </w:rPr>
    </w:lvl>
    <w:lvl w:ilvl="5" w:tentative="0">
      <w:start w:val="0"/>
      <w:numFmt w:val="bullet"/>
      <w:lvlText w:val="•"/>
      <w:lvlJc w:val="left"/>
      <w:pPr>
        <w:ind w:left="2648" w:hanging="361"/>
      </w:pPr>
      <w:rPr>
        <w:rFonts w:hint="default"/>
        <w:lang w:val="ms" w:eastAsia="en-US" w:bidi="ar-SA"/>
      </w:rPr>
    </w:lvl>
    <w:lvl w:ilvl="6" w:tentative="0">
      <w:start w:val="0"/>
      <w:numFmt w:val="bullet"/>
      <w:lvlText w:val="•"/>
      <w:lvlJc w:val="left"/>
      <w:pPr>
        <w:ind w:left="3081" w:hanging="361"/>
      </w:pPr>
      <w:rPr>
        <w:rFonts w:hint="default"/>
        <w:lang w:val="ms" w:eastAsia="en-US" w:bidi="ar-SA"/>
      </w:rPr>
    </w:lvl>
    <w:lvl w:ilvl="7" w:tentative="0">
      <w:start w:val="0"/>
      <w:numFmt w:val="bullet"/>
      <w:lvlText w:val="•"/>
      <w:lvlJc w:val="left"/>
      <w:pPr>
        <w:ind w:left="3515" w:hanging="361"/>
      </w:pPr>
      <w:rPr>
        <w:rFonts w:hint="default"/>
        <w:lang w:val="ms" w:eastAsia="en-US" w:bidi="ar-SA"/>
      </w:rPr>
    </w:lvl>
    <w:lvl w:ilvl="8" w:tentative="0">
      <w:start w:val="0"/>
      <w:numFmt w:val="bullet"/>
      <w:lvlText w:val="•"/>
      <w:lvlJc w:val="left"/>
      <w:pPr>
        <w:ind w:left="3948" w:hanging="361"/>
      </w:pPr>
      <w:rPr>
        <w:rFonts w:hint="default"/>
        <w:lang w:val="ms" w:eastAsia="en-US" w:bidi="ar-SA"/>
      </w:rPr>
    </w:lvl>
  </w:abstractNum>
  <w:abstractNum w:abstractNumId="39">
    <w:nsid w:val="2470EC97"/>
    <w:multiLevelType w:val="multilevel"/>
    <w:tmpl w:val="2470EC97"/>
    <w:lvl w:ilvl="0" w:tentative="0">
      <w:start w:val="1"/>
      <w:numFmt w:val="decimal"/>
      <w:lvlText w:val="%1."/>
      <w:lvlJc w:val="left"/>
      <w:pPr>
        <w:ind w:left="470" w:hanging="360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2"/>
        <w:w w:val="100"/>
        <w:sz w:val="22"/>
        <w:szCs w:val="22"/>
        <w:lang w:val="ms" w:eastAsia="en-US" w:bidi="ar-SA"/>
      </w:rPr>
    </w:lvl>
    <w:lvl w:ilvl="1" w:tentative="0">
      <w:start w:val="0"/>
      <w:numFmt w:val="bullet"/>
      <w:lvlText w:val="•"/>
      <w:lvlJc w:val="left"/>
      <w:pPr>
        <w:ind w:left="908" w:hanging="360"/>
      </w:pPr>
      <w:rPr>
        <w:rFonts w:hint="default"/>
        <w:lang w:val="ms" w:eastAsia="en-US" w:bidi="ar-SA"/>
      </w:rPr>
    </w:lvl>
    <w:lvl w:ilvl="2" w:tentative="0">
      <w:start w:val="0"/>
      <w:numFmt w:val="bullet"/>
      <w:lvlText w:val="•"/>
      <w:lvlJc w:val="left"/>
      <w:pPr>
        <w:ind w:left="1337" w:hanging="360"/>
      </w:pPr>
      <w:rPr>
        <w:rFonts w:hint="default"/>
        <w:lang w:val="ms" w:eastAsia="en-US" w:bidi="ar-SA"/>
      </w:rPr>
    </w:lvl>
    <w:lvl w:ilvl="3" w:tentative="0">
      <w:start w:val="0"/>
      <w:numFmt w:val="bullet"/>
      <w:lvlText w:val="•"/>
      <w:lvlJc w:val="left"/>
      <w:pPr>
        <w:ind w:left="1766" w:hanging="360"/>
      </w:pPr>
      <w:rPr>
        <w:rFonts w:hint="default"/>
        <w:lang w:val="ms" w:eastAsia="en-US" w:bidi="ar-SA"/>
      </w:rPr>
    </w:lvl>
    <w:lvl w:ilvl="4" w:tentative="0">
      <w:start w:val="0"/>
      <w:numFmt w:val="bullet"/>
      <w:lvlText w:val="•"/>
      <w:lvlJc w:val="left"/>
      <w:pPr>
        <w:ind w:left="2195" w:hanging="360"/>
      </w:pPr>
      <w:rPr>
        <w:rFonts w:hint="default"/>
        <w:lang w:val="ms" w:eastAsia="en-US" w:bidi="ar-SA"/>
      </w:rPr>
    </w:lvl>
    <w:lvl w:ilvl="5" w:tentative="0">
      <w:start w:val="0"/>
      <w:numFmt w:val="bullet"/>
      <w:lvlText w:val="•"/>
      <w:lvlJc w:val="left"/>
      <w:pPr>
        <w:ind w:left="2624" w:hanging="360"/>
      </w:pPr>
      <w:rPr>
        <w:rFonts w:hint="default"/>
        <w:lang w:val="ms" w:eastAsia="en-US" w:bidi="ar-SA"/>
      </w:rPr>
    </w:lvl>
    <w:lvl w:ilvl="6" w:tentative="0">
      <w:start w:val="0"/>
      <w:numFmt w:val="bullet"/>
      <w:lvlText w:val="•"/>
      <w:lvlJc w:val="left"/>
      <w:pPr>
        <w:ind w:left="3052" w:hanging="360"/>
      </w:pPr>
      <w:rPr>
        <w:rFonts w:hint="default"/>
        <w:lang w:val="ms" w:eastAsia="en-US" w:bidi="ar-SA"/>
      </w:rPr>
    </w:lvl>
    <w:lvl w:ilvl="7" w:tentative="0">
      <w:start w:val="0"/>
      <w:numFmt w:val="bullet"/>
      <w:lvlText w:val="•"/>
      <w:lvlJc w:val="left"/>
      <w:pPr>
        <w:ind w:left="3481" w:hanging="360"/>
      </w:pPr>
      <w:rPr>
        <w:rFonts w:hint="default"/>
        <w:lang w:val="ms" w:eastAsia="en-US" w:bidi="ar-SA"/>
      </w:rPr>
    </w:lvl>
    <w:lvl w:ilvl="8" w:tentative="0">
      <w:start w:val="0"/>
      <w:numFmt w:val="bullet"/>
      <w:lvlText w:val="•"/>
      <w:lvlJc w:val="left"/>
      <w:pPr>
        <w:ind w:left="3910" w:hanging="360"/>
      </w:pPr>
      <w:rPr>
        <w:rFonts w:hint="default"/>
        <w:lang w:val="ms" w:eastAsia="en-US" w:bidi="ar-SA"/>
      </w:rPr>
    </w:lvl>
  </w:abstractNum>
  <w:abstractNum w:abstractNumId="40">
    <w:nsid w:val="25B654F3"/>
    <w:multiLevelType w:val="multilevel"/>
    <w:tmpl w:val="25B654F3"/>
    <w:lvl w:ilvl="0" w:tentative="0">
      <w:start w:val="1"/>
      <w:numFmt w:val="decimal"/>
      <w:lvlText w:val="%1."/>
      <w:lvlJc w:val="left"/>
      <w:pPr>
        <w:ind w:left="470" w:hanging="361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2"/>
        <w:w w:val="100"/>
        <w:sz w:val="22"/>
        <w:szCs w:val="22"/>
        <w:lang w:val="ms" w:eastAsia="en-US" w:bidi="ar-SA"/>
      </w:rPr>
    </w:lvl>
    <w:lvl w:ilvl="1" w:tentative="0">
      <w:start w:val="0"/>
      <w:numFmt w:val="bullet"/>
      <w:lvlText w:val="•"/>
      <w:lvlJc w:val="left"/>
      <w:pPr>
        <w:ind w:left="913" w:hanging="361"/>
      </w:pPr>
      <w:rPr>
        <w:rFonts w:hint="default"/>
        <w:lang w:val="ms" w:eastAsia="en-US" w:bidi="ar-SA"/>
      </w:rPr>
    </w:lvl>
    <w:lvl w:ilvl="2" w:tentative="0">
      <w:start w:val="0"/>
      <w:numFmt w:val="bullet"/>
      <w:lvlText w:val="•"/>
      <w:lvlJc w:val="left"/>
      <w:pPr>
        <w:ind w:left="1347" w:hanging="361"/>
      </w:pPr>
      <w:rPr>
        <w:rFonts w:hint="default"/>
        <w:lang w:val="ms" w:eastAsia="en-US" w:bidi="ar-SA"/>
      </w:rPr>
    </w:lvl>
    <w:lvl w:ilvl="3" w:tentative="0">
      <w:start w:val="0"/>
      <w:numFmt w:val="bullet"/>
      <w:lvlText w:val="•"/>
      <w:lvlJc w:val="left"/>
      <w:pPr>
        <w:ind w:left="1780" w:hanging="361"/>
      </w:pPr>
      <w:rPr>
        <w:rFonts w:hint="default"/>
        <w:lang w:val="ms" w:eastAsia="en-US" w:bidi="ar-SA"/>
      </w:rPr>
    </w:lvl>
    <w:lvl w:ilvl="4" w:tentative="0">
      <w:start w:val="0"/>
      <w:numFmt w:val="bullet"/>
      <w:lvlText w:val="•"/>
      <w:lvlJc w:val="left"/>
      <w:pPr>
        <w:ind w:left="2214" w:hanging="361"/>
      </w:pPr>
      <w:rPr>
        <w:rFonts w:hint="default"/>
        <w:lang w:val="ms" w:eastAsia="en-US" w:bidi="ar-SA"/>
      </w:rPr>
    </w:lvl>
    <w:lvl w:ilvl="5" w:tentative="0">
      <w:start w:val="0"/>
      <w:numFmt w:val="bullet"/>
      <w:lvlText w:val="•"/>
      <w:lvlJc w:val="left"/>
      <w:pPr>
        <w:ind w:left="2648" w:hanging="361"/>
      </w:pPr>
      <w:rPr>
        <w:rFonts w:hint="default"/>
        <w:lang w:val="ms" w:eastAsia="en-US" w:bidi="ar-SA"/>
      </w:rPr>
    </w:lvl>
    <w:lvl w:ilvl="6" w:tentative="0">
      <w:start w:val="0"/>
      <w:numFmt w:val="bullet"/>
      <w:lvlText w:val="•"/>
      <w:lvlJc w:val="left"/>
      <w:pPr>
        <w:ind w:left="3081" w:hanging="361"/>
      </w:pPr>
      <w:rPr>
        <w:rFonts w:hint="default"/>
        <w:lang w:val="ms" w:eastAsia="en-US" w:bidi="ar-SA"/>
      </w:rPr>
    </w:lvl>
    <w:lvl w:ilvl="7" w:tentative="0">
      <w:start w:val="0"/>
      <w:numFmt w:val="bullet"/>
      <w:lvlText w:val="•"/>
      <w:lvlJc w:val="left"/>
      <w:pPr>
        <w:ind w:left="3515" w:hanging="361"/>
      </w:pPr>
      <w:rPr>
        <w:rFonts w:hint="default"/>
        <w:lang w:val="ms" w:eastAsia="en-US" w:bidi="ar-SA"/>
      </w:rPr>
    </w:lvl>
    <w:lvl w:ilvl="8" w:tentative="0">
      <w:start w:val="0"/>
      <w:numFmt w:val="bullet"/>
      <w:lvlText w:val="•"/>
      <w:lvlJc w:val="left"/>
      <w:pPr>
        <w:ind w:left="3948" w:hanging="361"/>
      </w:pPr>
      <w:rPr>
        <w:rFonts w:hint="default"/>
        <w:lang w:val="ms" w:eastAsia="en-US" w:bidi="ar-SA"/>
      </w:rPr>
    </w:lvl>
  </w:abstractNum>
  <w:abstractNum w:abstractNumId="41">
    <w:nsid w:val="2A8F537B"/>
    <w:multiLevelType w:val="multilevel"/>
    <w:tmpl w:val="2A8F537B"/>
    <w:lvl w:ilvl="0" w:tentative="0">
      <w:start w:val="1"/>
      <w:numFmt w:val="decimal"/>
      <w:lvlText w:val="%1"/>
      <w:lvlJc w:val="left"/>
      <w:pPr>
        <w:ind w:left="785" w:hanging="486"/>
        <w:jc w:val="left"/>
      </w:pPr>
      <w:rPr>
        <w:rFonts w:hint="default"/>
        <w:spacing w:val="0"/>
        <w:w w:val="110"/>
        <w:lang w:val="ms" w:eastAsia="en-US" w:bidi="ar-SA"/>
      </w:rPr>
    </w:lvl>
    <w:lvl w:ilvl="1" w:tentative="0">
      <w:start w:val="1"/>
      <w:numFmt w:val="lowerLetter"/>
      <w:lvlText w:val="%2."/>
      <w:lvlJc w:val="left"/>
      <w:pPr>
        <w:ind w:left="1145" w:hanging="360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-1"/>
        <w:w w:val="127"/>
        <w:sz w:val="20"/>
        <w:szCs w:val="20"/>
        <w:lang w:val="ms" w:eastAsia="en-US" w:bidi="ar-SA"/>
      </w:rPr>
    </w:lvl>
    <w:lvl w:ilvl="2" w:tentative="0">
      <w:start w:val="0"/>
      <w:numFmt w:val="bullet"/>
      <w:lvlText w:val="•"/>
      <w:lvlJc w:val="left"/>
      <w:pPr>
        <w:ind w:left="1445" w:hanging="360"/>
      </w:pPr>
      <w:rPr>
        <w:rFonts w:hint="default"/>
        <w:lang w:val="ms" w:eastAsia="en-US" w:bidi="ar-SA"/>
      </w:rPr>
    </w:lvl>
    <w:lvl w:ilvl="3" w:tentative="0">
      <w:start w:val="0"/>
      <w:numFmt w:val="bullet"/>
      <w:lvlText w:val="•"/>
      <w:lvlJc w:val="left"/>
      <w:pPr>
        <w:ind w:left="1751" w:hanging="360"/>
      </w:pPr>
      <w:rPr>
        <w:rFonts w:hint="default"/>
        <w:lang w:val="ms" w:eastAsia="en-US" w:bidi="ar-SA"/>
      </w:rPr>
    </w:lvl>
    <w:lvl w:ilvl="4" w:tentative="0">
      <w:start w:val="0"/>
      <w:numFmt w:val="bullet"/>
      <w:lvlText w:val="•"/>
      <w:lvlJc w:val="left"/>
      <w:pPr>
        <w:ind w:left="2057" w:hanging="360"/>
      </w:pPr>
      <w:rPr>
        <w:rFonts w:hint="default"/>
        <w:lang w:val="ms" w:eastAsia="en-US" w:bidi="ar-SA"/>
      </w:rPr>
    </w:lvl>
    <w:lvl w:ilvl="5" w:tentative="0">
      <w:start w:val="0"/>
      <w:numFmt w:val="bullet"/>
      <w:lvlText w:val="•"/>
      <w:lvlJc w:val="left"/>
      <w:pPr>
        <w:ind w:left="2363" w:hanging="360"/>
      </w:pPr>
      <w:rPr>
        <w:rFonts w:hint="default"/>
        <w:lang w:val="ms" w:eastAsia="en-US" w:bidi="ar-SA"/>
      </w:rPr>
    </w:lvl>
    <w:lvl w:ilvl="6" w:tentative="0">
      <w:start w:val="0"/>
      <w:numFmt w:val="bullet"/>
      <w:lvlText w:val="•"/>
      <w:lvlJc w:val="left"/>
      <w:pPr>
        <w:ind w:left="2669" w:hanging="360"/>
      </w:pPr>
      <w:rPr>
        <w:rFonts w:hint="default"/>
        <w:lang w:val="ms" w:eastAsia="en-US" w:bidi="ar-SA"/>
      </w:rPr>
    </w:lvl>
    <w:lvl w:ilvl="7" w:tentative="0">
      <w:start w:val="0"/>
      <w:numFmt w:val="bullet"/>
      <w:lvlText w:val="•"/>
      <w:lvlJc w:val="left"/>
      <w:pPr>
        <w:ind w:left="2975" w:hanging="360"/>
      </w:pPr>
      <w:rPr>
        <w:rFonts w:hint="default"/>
        <w:lang w:val="ms" w:eastAsia="en-US" w:bidi="ar-SA"/>
      </w:rPr>
    </w:lvl>
    <w:lvl w:ilvl="8" w:tentative="0">
      <w:start w:val="0"/>
      <w:numFmt w:val="bullet"/>
      <w:lvlText w:val="•"/>
      <w:lvlJc w:val="left"/>
      <w:pPr>
        <w:ind w:left="3281" w:hanging="360"/>
      </w:pPr>
      <w:rPr>
        <w:rFonts w:hint="default"/>
        <w:lang w:val="ms" w:eastAsia="en-US" w:bidi="ar-SA"/>
      </w:rPr>
    </w:lvl>
  </w:abstractNum>
  <w:abstractNum w:abstractNumId="42">
    <w:nsid w:val="30FC5B15"/>
    <w:multiLevelType w:val="multilevel"/>
    <w:tmpl w:val="30FC5B15"/>
    <w:lvl w:ilvl="0" w:tentative="0">
      <w:start w:val="1"/>
      <w:numFmt w:val="decimal"/>
      <w:lvlText w:val="%1."/>
      <w:lvlJc w:val="left"/>
      <w:pPr>
        <w:ind w:left="470" w:hanging="361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2"/>
        <w:w w:val="100"/>
        <w:sz w:val="22"/>
        <w:szCs w:val="22"/>
        <w:lang w:val="ms" w:eastAsia="en-US" w:bidi="ar-SA"/>
      </w:rPr>
    </w:lvl>
    <w:lvl w:ilvl="1" w:tentative="0">
      <w:start w:val="0"/>
      <w:numFmt w:val="bullet"/>
      <w:lvlText w:val="•"/>
      <w:lvlJc w:val="left"/>
      <w:pPr>
        <w:ind w:left="913" w:hanging="361"/>
      </w:pPr>
      <w:rPr>
        <w:rFonts w:hint="default"/>
        <w:lang w:val="ms" w:eastAsia="en-US" w:bidi="ar-SA"/>
      </w:rPr>
    </w:lvl>
    <w:lvl w:ilvl="2" w:tentative="0">
      <w:start w:val="0"/>
      <w:numFmt w:val="bullet"/>
      <w:lvlText w:val="•"/>
      <w:lvlJc w:val="left"/>
      <w:pPr>
        <w:ind w:left="1347" w:hanging="361"/>
      </w:pPr>
      <w:rPr>
        <w:rFonts w:hint="default"/>
        <w:lang w:val="ms" w:eastAsia="en-US" w:bidi="ar-SA"/>
      </w:rPr>
    </w:lvl>
    <w:lvl w:ilvl="3" w:tentative="0">
      <w:start w:val="0"/>
      <w:numFmt w:val="bullet"/>
      <w:lvlText w:val="•"/>
      <w:lvlJc w:val="left"/>
      <w:pPr>
        <w:ind w:left="1780" w:hanging="361"/>
      </w:pPr>
      <w:rPr>
        <w:rFonts w:hint="default"/>
        <w:lang w:val="ms" w:eastAsia="en-US" w:bidi="ar-SA"/>
      </w:rPr>
    </w:lvl>
    <w:lvl w:ilvl="4" w:tentative="0">
      <w:start w:val="0"/>
      <w:numFmt w:val="bullet"/>
      <w:lvlText w:val="•"/>
      <w:lvlJc w:val="left"/>
      <w:pPr>
        <w:ind w:left="2214" w:hanging="361"/>
      </w:pPr>
      <w:rPr>
        <w:rFonts w:hint="default"/>
        <w:lang w:val="ms" w:eastAsia="en-US" w:bidi="ar-SA"/>
      </w:rPr>
    </w:lvl>
    <w:lvl w:ilvl="5" w:tentative="0">
      <w:start w:val="0"/>
      <w:numFmt w:val="bullet"/>
      <w:lvlText w:val="•"/>
      <w:lvlJc w:val="left"/>
      <w:pPr>
        <w:ind w:left="2648" w:hanging="361"/>
      </w:pPr>
      <w:rPr>
        <w:rFonts w:hint="default"/>
        <w:lang w:val="ms" w:eastAsia="en-US" w:bidi="ar-SA"/>
      </w:rPr>
    </w:lvl>
    <w:lvl w:ilvl="6" w:tentative="0">
      <w:start w:val="0"/>
      <w:numFmt w:val="bullet"/>
      <w:lvlText w:val="•"/>
      <w:lvlJc w:val="left"/>
      <w:pPr>
        <w:ind w:left="3081" w:hanging="361"/>
      </w:pPr>
      <w:rPr>
        <w:rFonts w:hint="default"/>
        <w:lang w:val="ms" w:eastAsia="en-US" w:bidi="ar-SA"/>
      </w:rPr>
    </w:lvl>
    <w:lvl w:ilvl="7" w:tentative="0">
      <w:start w:val="0"/>
      <w:numFmt w:val="bullet"/>
      <w:lvlText w:val="•"/>
      <w:lvlJc w:val="left"/>
      <w:pPr>
        <w:ind w:left="3515" w:hanging="361"/>
      </w:pPr>
      <w:rPr>
        <w:rFonts w:hint="default"/>
        <w:lang w:val="ms" w:eastAsia="en-US" w:bidi="ar-SA"/>
      </w:rPr>
    </w:lvl>
    <w:lvl w:ilvl="8" w:tentative="0">
      <w:start w:val="0"/>
      <w:numFmt w:val="bullet"/>
      <w:lvlText w:val="•"/>
      <w:lvlJc w:val="left"/>
      <w:pPr>
        <w:ind w:left="3948" w:hanging="361"/>
      </w:pPr>
      <w:rPr>
        <w:rFonts w:hint="default"/>
        <w:lang w:val="ms" w:eastAsia="en-US" w:bidi="ar-SA"/>
      </w:rPr>
    </w:lvl>
  </w:abstractNum>
  <w:abstractNum w:abstractNumId="43">
    <w:nsid w:val="322D85CA"/>
    <w:multiLevelType w:val="multilevel"/>
    <w:tmpl w:val="322D85CA"/>
    <w:lvl w:ilvl="0" w:tentative="0">
      <w:start w:val="1"/>
      <w:numFmt w:val="decimal"/>
      <w:lvlText w:val="%1."/>
      <w:lvlJc w:val="left"/>
      <w:pPr>
        <w:ind w:left="470" w:hanging="361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2"/>
        <w:w w:val="100"/>
        <w:sz w:val="22"/>
        <w:szCs w:val="22"/>
        <w:lang w:val="ms" w:eastAsia="en-US" w:bidi="ar-SA"/>
      </w:rPr>
    </w:lvl>
    <w:lvl w:ilvl="1" w:tentative="0">
      <w:start w:val="0"/>
      <w:numFmt w:val="bullet"/>
      <w:lvlText w:val="•"/>
      <w:lvlJc w:val="left"/>
      <w:pPr>
        <w:ind w:left="913" w:hanging="361"/>
      </w:pPr>
      <w:rPr>
        <w:rFonts w:hint="default"/>
        <w:lang w:val="ms" w:eastAsia="en-US" w:bidi="ar-SA"/>
      </w:rPr>
    </w:lvl>
    <w:lvl w:ilvl="2" w:tentative="0">
      <w:start w:val="0"/>
      <w:numFmt w:val="bullet"/>
      <w:lvlText w:val="•"/>
      <w:lvlJc w:val="left"/>
      <w:pPr>
        <w:ind w:left="1347" w:hanging="361"/>
      </w:pPr>
      <w:rPr>
        <w:rFonts w:hint="default"/>
        <w:lang w:val="ms" w:eastAsia="en-US" w:bidi="ar-SA"/>
      </w:rPr>
    </w:lvl>
    <w:lvl w:ilvl="3" w:tentative="0">
      <w:start w:val="0"/>
      <w:numFmt w:val="bullet"/>
      <w:lvlText w:val="•"/>
      <w:lvlJc w:val="left"/>
      <w:pPr>
        <w:ind w:left="1780" w:hanging="361"/>
      </w:pPr>
      <w:rPr>
        <w:rFonts w:hint="default"/>
        <w:lang w:val="ms" w:eastAsia="en-US" w:bidi="ar-SA"/>
      </w:rPr>
    </w:lvl>
    <w:lvl w:ilvl="4" w:tentative="0">
      <w:start w:val="0"/>
      <w:numFmt w:val="bullet"/>
      <w:lvlText w:val="•"/>
      <w:lvlJc w:val="left"/>
      <w:pPr>
        <w:ind w:left="2214" w:hanging="361"/>
      </w:pPr>
      <w:rPr>
        <w:rFonts w:hint="default"/>
        <w:lang w:val="ms" w:eastAsia="en-US" w:bidi="ar-SA"/>
      </w:rPr>
    </w:lvl>
    <w:lvl w:ilvl="5" w:tentative="0">
      <w:start w:val="0"/>
      <w:numFmt w:val="bullet"/>
      <w:lvlText w:val="•"/>
      <w:lvlJc w:val="left"/>
      <w:pPr>
        <w:ind w:left="2648" w:hanging="361"/>
      </w:pPr>
      <w:rPr>
        <w:rFonts w:hint="default"/>
        <w:lang w:val="ms" w:eastAsia="en-US" w:bidi="ar-SA"/>
      </w:rPr>
    </w:lvl>
    <w:lvl w:ilvl="6" w:tentative="0">
      <w:start w:val="0"/>
      <w:numFmt w:val="bullet"/>
      <w:lvlText w:val="•"/>
      <w:lvlJc w:val="left"/>
      <w:pPr>
        <w:ind w:left="3081" w:hanging="361"/>
      </w:pPr>
      <w:rPr>
        <w:rFonts w:hint="default"/>
        <w:lang w:val="ms" w:eastAsia="en-US" w:bidi="ar-SA"/>
      </w:rPr>
    </w:lvl>
    <w:lvl w:ilvl="7" w:tentative="0">
      <w:start w:val="0"/>
      <w:numFmt w:val="bullet"/>
      <w:lvlText w:val="•"/>
      <w:lvlJc w:val="left"/>
      <w:pPr>
        <w:ind w:left="3515" w:hanging="361"/>
      </w:pPr>
      <w:rPr>
        <w:rFonts w:hint="default"/>
        <w:lang w:val="ms" w:eastAsia="en-US" w:bidi="ar-SA"/>
      </w:rPr>
    </w:lvl>
    <w:lvl w:ilvl="8" w:tentative="0">
      <w:start w:val="0"/>
      <w:numFmt w:val="bullet"/>
      <w:lvlText w:val="•"/>
      <w:lvlJc w:val="left"/>
      <w:pPr>
        <w:ind w:left="3948" w:hanging="361"/>
      </w:pPr>
      <w:rPr>
        <w:rFonts w:hint="default"/>
        <w:lang w:val="ms" w:eastAsia="en-US" w:bidi="ar-SA"/>
      </w:rPr>
    </w:lvl>
  </w:abstractNum>
  <w:abstractNum w:abstractNumId="44">
    <w:nsid w:val="32A7AF2D"/>
    <w:multiLevelType w:val="multilevel"/>
    <w:tmpl w:val="32A7AF2D"/>
    <w:lvl w:ilvl="0" w:tentative="0">
      <w:start w:val="1"/>
      <w:numFmt w:val="decimal"/>
      <w:lvlText w:val="%1."/>
      <w:lvlJc w:val="left"/>
      <w:pPr>
        <w:ind w:left="471" w:hanging="360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2"/>
        <w:w w:val="100"/>
        <w:sz w:val="22"/>
        <w:szCs w:val="22"/>
        <w:lang w:val="ms" w:eastAsia="en-US" w:bidi="ar-SA"/>
      </w:rPr>
    </w:lvl>
    <w:lvl w:ilvl="1" w:tentative="0">
      <w:start w:val="0"/>
      <w:numFmt w:val="bullet"/>
      <w:lvlText w:val="•"/>
      <w:lvlJc w:val="left"/>
      <w:pPr>
        <w:ind w:left="908" w:hanging="360"/>
      </w:pPr>
      <w:rPr>
        <w:rFonts w:hint="default"/>
        <w:lang w:val="ms" w:eastAsia="en-US" w:bidi="ar-SA"/>
      </w:rPr>
    </w:lvl>
    <w:lvl w:ilvl="2" w:tentative="0">
      <w:start w:val="0"/>
      <w:numFmt w:val="bullet"/>
      <w:lvlText w:val="•"/>
      <w:lvlJc w:val="left"/>
      <w:pPr>
        <w:ind w:left="1336" w:hanging="360"/>
      </w:pPr>
      <w:rPr>
        <w:rFonts w:hint="default"/>
        <w:lang w:val="ms" w:eastAsia="en-US" w:bidi="ar-SA"/>
      </w:rPr>
    </w:lvl>
    <w:lvl w:ilvl="3" w:tentative="0">
      <w:start w:val="0"/>
      <w:numFmt w:val="bullet"/>
      <w:lvlText w:val="•"/>
      <w:lvlJc w:val="left"/>
      <w:pPr>
        <w:ind w:left="1764" w:hanging="360"/>
      </w:pPr>
      <w:rPr>
        <w:rFonts w:hint="default"/>
        <w:lang w:val="ms" w:eastAsia="en-US" w:bidi="ar-SA"/>
      </w:rPr>
    </w:lvl>
    <w:lvl w:ilvl="4" w:tentative="0">
      <w:start w:val="0"/>
      <w:numFmt w:val="bullet"/>
      <w:lvlText w:val="•"/>
      <w:lvlJc w:val="left"/>
      <w:pPr>
        <w:ind w:left="2193" w:hanging="360"/>
      </w:pPr>
      <w:rPr>
        <w:rFonts w:hint="default"/>
        <w:lang w:val="ms" w:eastAsia="en-US" w:bidi="ar-SA"/>
      </w:rPr>
    </w:lvl>
    <w:lvl w:ilvl="5" w:tentative="0">
      <w:start w:val="0"/>
      <w:numFmt w:val="bullet"/>
      <w:lvlText w:val="•"/>
      <w:lvlJc w:val="left"/>
      <w:pPr>
        <w:ind w:left="2621" w:hanging="360"/>
      </w:pPr>
      <w:rPr>
        <w:rFonts w:hint="default"/>
        <w:lang w:val="ms" w:eastAsia="en-US" w:bidi="ar-SA"/>
      </w:rPr>
    </w:lvl>
    <w:lvl w:ilvl="6" w:tentative="0">
      <w:start w:val="0"/>
      <w:numFmt w:val="bullet"/>
      <w:lvlText w:val="•"/>
      <w:lvlJc w:val="left"/>
      <w:pPr>
        <w:ind w:left="3049" w:hanging="360"/>
      </w:pPr>
      <w:rPr>
        <w:rFonts w:hint="default"/>
        <w:lang w:val="ms" w:eastAsia="en-US" w:bidi="ar-SA"/>
      </w:rPr>
    </w:lvl>
    <w:lvl w:ilvl="7" w:tentative="0">
      <w:start w:val="0"/>
      <w:numFmt w:val="bullet"/>
      <w:lvlText w:val="•"/>
      <w:lvlJc w:val="left"/>
      <w:pPr>
        <w:ind w:left="3478" w:hanging="360"/>
      </w:pPr>
      <w:rPr>
        <w:rFonts w:hint="default"/>
        <w:lang w:val="ms" w:eastAsia="en-US" w:bidi="ar-SA"/>
      </w:rPr>
    </w:lvl>
    <w:lvl w:ilvl="8" w:tentative="0">
      <w:start w:val="0"/>
      <w:numFmt w:val="bullet"/>
      <w:lvlText w:val="•"/>
      <w:lvlJc w:val="left"/>
      <w:pPr>
        <w:ind w:left="3906" w:hanging="360"/>
      </w:pPr>
      <w:rPr>
        <w:rFonts w:hint="default"/>
        <w:lang w:val="ms" w:eastAsia="en-US" w:bidi="ar-SA"/>
      </w:rPr>
    </w:lvl>
  </w:abstractNum>
  <w:abstractNum w:abstractNumId="45">
    <w:nsid w:val="35E83B33"/>
    <w:multiLevelType w:val="multilevel"/>
    <w:tmpl w:val="35E83B33"/>
    <w:lvl w:ilvl="0" w:tentative="0">
      <w:start w:val="1"/>
      <w:numFmt w:val="decimal"/>
      <w:lvlText w:val="%1."/>
      <w:lvlJc w:val="left"/>
      <w:pPr>
        <w:ind w:left="566" w:hanging="360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-1"/>
        <w:w w:val="101"/>
        <w:sz w:val="18"/>
        <w:szCs w:val="18"/>
        <w:lang w:val="ms" w:eastAsia="en-US" w:bidi="ar-SA"/>
      </w:rPr>
    </w:lvl>
    <w:lvl w:ilvl="1" w:tentative="0">
      <w:start w:val="0"/>
      <w:numFmt w:val="bullet"/>
      <w:lvlText w:val="•"/>
      <w:lvlJc w:val="left"/>
      <w:pPr>
        <w:ind w:left="1243" w:hanging="360"/>
      </w:pPr>
      <w:rPr>
        <w:rFonts w:hint="default"/>
        <w:lang w:val="ms" w:eastAsia="en-US" w:bidi="ar-SA"/>
      </w:rPr>
    </w:lvl>
    <w:lvl w:ilvl="2" w:tentative="0">
      <w:start w:val="0"/>
      <w:numFmt w:val="bullet"/>
      <w:lvlText w:val="•"/>
      <w:lvlJc w:val="left"/>
      <w:pPr>
        <w:ind w:left="1926" w:hanging="360"/>
      </w:pPr>
      <w:rPr>
        <w:rFonts w:hint="default"/>
        <w:lang w:val="ms" w:eastAsia="en-US" w:bidi="ar-SA"/>
      </w:rPr>
    </w:lvl>
    <w:lvl w:ilvl="3" w:tentative="0">
      <w:start w:val="0"/>
      <w:numFmt w:val="bullet"/>
      <w:lvlText w:val="•"/>
      <w:lvlJc w:val="left"/>
      <w:pPr>
        <w:ind w:left="2610" w:hanging="360"/>
      </w:pPr>
      <w:rPr>
        <w:rFonts w:hint="default"/>
        <w:lang w:val="ms" w:eastAsia="en-US" w:bidi="ar-SA"/>
      </w:rPr>
    </w:lvl>
    <w:lvl w:ilvl="4" w:tentative="0">
      <w:start w:val="0"/>
      <w:numFmt w:val="bullet"/>
      <w:lvlText w:val="•"/>
      <w:lvlJc w:val="left"/>
      <w:pPr>
        <w:ind w:left="3293" w:hanging="360"/>
      </w:pPr>
      <w:rPr>
        <w:rFonts w:hint="default"/>
        <w:lang w:val="ms" w:eastAsia="en-US" w:bidi="ar-SA"/>
      </w:rPr>
    </w:lvl>
    <w:lvl w:ilvl="5" w:tentative="0">
      <w:start w:val="0"/>
      <w:numFmt w:val="bullet"/>
      <w:lvlText w:val="•"/>
      <w:lvlJc w:val="left"/>
      <w:pPr>
        <w:ind w:left="3977" w:hanging="360"/>
      </w:pPr>
      <w:rPr>
        <w:rFonts w:hint="default"/>
        <w:lang w:val="ms" w:eastAsia="en-US" w:bidi="ar-SA"/>
      </w:rPr>
    </w:lvl>
    <w:lvl w:ilvl="6" w:tentative="0">
      <w:start w:val="0"/>
      <w:numFmt w:val="bullet"/>
      <w:lvlText w:val="•"/>
      <w:lvlJc w:val="left"/>
      <w:pPr>
        <w:ind w:left="4660" w:hanging="360"/>
      </w:pPr>
      <w:rPr>
        <w:rFonts w:hint="default"/>
        <w:lang w:val="ms" w:eastAsia="en-US" w:bidi="ar-SA"/>
      </w:rPr>
    </w:lvl>
    <w:lvl w:ilvl="7" w:tentative="0">
      <w:start w:val="0"/>
      <w:numFmt w:val="bullet"/>
      <w:lvlText w:val="•"/>
      <w:lvlJc w:val="left"/>
      <w:pPr>
        <w:ind w:left="5343" w:hanging="360"/>
      </w:pPr>
      <w:rPr>
        <w:rFonts w:hint="default"/>
        <w:lang w:val="ms" w:eastAsia="en-US" w:bidi="ar-SA"/>
      </w:rPr>
    </w:lvl>
    <w:lvl w:ilvl="8" w:tentative="0">
      <w:start w:val="0"/>
      <w:numFmt w:val="bullet"/>
      <w:lvlText w:val="•"/>
      <w:lvlJc w:val="left"/>
      <w:pPr>
        <w:ind w:left="6027" w:hanging="360"/>
      </w:pPr>
      <w:rPr>
        <w:rFonts w:hint="default"/>
        <w:lang w:val="ms" w:eastAsia="en-US" w:bidi="ar-SA"/>
      </w:rPr>
    </w:lvl>
  </w:abstractNum>
  <w:abstractNum w:abstractNumId="46">
    <w:nsid w:val="39A0D9AC"/>
    <w:multiLevelType w:val="multilevel"/>
    <w:tmpl w:val="39A0D9AC"/>
    <w:lvl w:ilvl="0" w:tentative="0">
      <w:start w:val="1"/>
      <w:numFmt w:val="decimal"/>
      <w:lvlText w:val="%1."/>
      <w:lvlJc w:val="left"/>
      <w:pPr>
        <w:ind w:left="470" w:hanging="360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2"/>
        <w:w w:val="100"/>
        <w:sz w:val="22"/>
        <w:szCs w:val="22"/>
        <w:lang w:val="ms" w:eastAsia="en-US" w:bidi="ar-SA"/>
      </w:rPr>
    </w:lvl>
    <w:lvl w:ilvl="1" w:tentative="0">
      <w:start w:val="0"/>
      <w:numFmt w:val="bullet"/>
      <w:lvlText w:val="•"/>
      <w:lvlJc w:val="left"/>
      <w:pPr>
        <w:ind w:left="908" w:hanging="360"/>
      </w:pPr>
      <w:rPr>
        <w:rFonts w:hint="default"/>
        <w:lang w:val="ms" w:eastAsia="en-US" w:bidi="ar-SA"/>
      </w:rPr>
    </w:lvl>
    <w:lvl w:ilvl="2" w:tentative="0">
      <w:start w:val="0"/>
      <w:numFmt w:val="bullet"/>
      <w:lvlText w:val="•"/>
      <w:lvlJc w:val="left"/>
      <w:pPr>
        <w:ind w:left="1337" w:hanging="360"/>
      </w:pPr>
      <w:rPr>
        <w:rFonts w:hint="default"/>
        <w:lang w:val="ms" w:eastAsia="en-US" w:bidi="ar-SA"/>
      </w:rPr>
    </w:lvl>
    <w:lvl w:ilvl="3" w:tentative="0">
      <w:start w:val="0"/>
      <w:numFmt w:val="bullet"/>
      <w:lvlText w:val="•"/>
      <w:lvlJc w:val="left"/>
      <w:pPr>
        <w:ind w:left="1766" w:hanging="360"/>
      </w:pPr>
      <w:rPr>
        <w:rFonts w:hint="default"/>
        <w:lang w:val="ms" w:eastAsia="en-US" w:bidi="ar-SA"/>
      </w:rPr>
    </w:lvl>
    <w:lvl w:ilvl="4" w:tentative="0">
      <w:start w:val="0"/>
      <w:numFmt w:val="bullet"/>
      <w:lvlText w:val="•"/>
      <w:lvlJc w:val="left"/>
      <w:pPr>
        <w:ind w:left="2195" w:hanging="360"/>
      </w:pPr>
      <w:rPr>
        <w:rFonts w:hint="default"/>
        <w:lang w:val="ms" w:eastAsia="en-US" w:bidi="ar-SA"/>
      </w:rPr>
    </w:lvl>
    <w:lvl w:ilvl="5" w:tentative="0">
      <w:start w:val="0"/>
      <w:numFmt w:val="bullet"/>
      <w:lvlText w:val="•"/>
      <w:lvlJc w:val="left"/>
      <w:pPr>
        <w:ind w:left="2624" w:hanging="360"/>
      </w:pPr>
      <w:rPr>
        <w:rFonts w:hint="default"/>
        <w:lang w:val="ms" w:eastAsia="en-US" w:bidi="ar-SA"/>
      </w:rPr>
    </w:lvl>
    <w:lvl w:ilvl="6" w:tentative="0">
      <w:start w:val="0"/>
      <w:numFmt w:val="bullet"/>
      <w:lvlText w:val="•"/>
      <w:lvlJc w:val="left"/>
      <w:pPr>
        <w:ind w:left="3052" w:hanging="360"/>
      </w:pPr>
      <w:rPr>
        <w:rFonts w:hint="default"/>
        <w:lang w:val="ms" w:eastAsia="en-US" w:bidi="ar-SA"/>
      </w:rPr>
    </w:lvl>
    <w:lvl w:ilvl="7" w:tentative="0">
      <w:start w:val="0"/>
      <w:numFmt w:val="bullet"/>
      <w:lvlText w:val="•"/>
      <w:lvlJc w:val="left"/>
      <w:pPr>
        <w:ind w:left="3481" w:hanging="360"/>
      </w:pPr>
      <w:rPr>
        <w:rFonts w:hint="default"/>
        <w:lang w:val="ms" w:eastAsia="en-US" w:bidi="ar-SA"/>
      </w:rPr>
    </w:lvl>
    <w:lvl w:ilvl="8" w:tentative="0">
      <w:start w:val="0"/>
      <w:numFmt w:val="bullet"/>
      <w:lvlText w:val="•"/>
      <w:lvlJc w:val="left"/>
      <w:pPr>
        <w:ind w:left="3910" w:hanging="360"/>
      </w:pPr>
      <w:rPr>
        <w:rFonts w:hint="default"/>
        <w:lang w:val="ms" w:eastAsia="en-US" w:bidi="ar-SA"/>
      </w:rPr>
    </w:lvl>
  </w:abstractNum>
  <w:abstractNum w:abstractNumId="47">
    <w:nsid w:val="40B249F9"/>
    <w:multiLevelType w:val="multilevel"/>
    <w:tmpl w:val="40B249F9"/>
    <w:lvl w:ilvl="0" w:tentative="0">
      <w:start w:val="1"/>
      <w:numFmt w:val="decimal"/>
      <w:lvlText w:val="%1."/>
      <w:lvlJc w:val="left"/>
      <w:pPr>
        <w:ind w:left="566" w:hanging="360"/>
        <w:jc w:val="left"/>
      </w:pPr>
      <w:rPr>
        <w:rFonts w:hint="default" w:ascii="Arial MT" w:hAnsi="Arial MT" w:eastAsia="Arial MT" w:cs="Arial MT"/>
        <w:b w:val="0"/>
        <w:bCs w:val="0"/>
        <w:i w:val="0"/>
        <w:iCs w:val="0"/>
        <w:spacing w:val="-1"/>
        <w:w w:val="101"/>
        <w:sz w:val="18"/>
        <w:szCs w:val="18"/>
        <w:lang w:val="ms" w:eastAsia="en-US" w:bidi="ar-SA"/>
      </w:rPr>
    </w:lvl>
    <w:lvl w:ilvl="1" w:tentative="0">
      <w:start w:val="0"/>
      <w:numFmt w:val="bullet"/>
      <w:lvlText w:val="•"/>
      <w:lvlJc w:val="left"/>
      <w:pPr>
        <w:ind w:left="1243" w:hanging="360"/>
      </w:pPr>
      <w:rPr>
        <w:rFonts w:hint="default"/>
        <w:lang w:val="ms" w:eastAsia="en-US" w:bidi="ar-SA"/>
      </w:rPr>
    </w:lvl>
    <w:lvl w:ilvl="2" w:tentative="0">
      <w:start w:val="0"/>
      <w:numFmt w:val="bullet"/>
      <w:lvlText w:val="•"/>
      <w:lvlJc w:val="left"/>
      <w:pPr>
        <w:ind w:left="1926" w:hanging="360"/>
      </w:pPr>
      <w:rPr>
        <w:rFonts w:hint="default"/>
        <w:lang w:val="ms" w:eastAsia="en-US" w:bidi="ar-SA"/>
      </w:rPr>
    </w:lvl>
    <w:lvl w:ilvl="3" w:tentative="0">
      <w:start w:val="0"/>
      <w:numFmt w:val="bullet"/>
      <w:lvlText w:val="•"/>
      <w:lvlJc w:val="left"/>
      <w:pPr>
        <w:ind w:left="2610" w:hanging="360"/>
      </w:pPr>
      <w:rPr>
        <w:rFonts w:hint="default"/>
        <w:lang w:val="ms" w:eastAsia="en-US" w:bidi="ar-SA"/>
      </w:rPr>
    </w:lvl>
    <w:lvl w:ilvl="4" w:tentative="0">
      <w:start w:val="0"/>
      <w:numFmt w:val="bullet"/>
      <w:lvlText w:val="•"/>
      <w:lvlJc w:val="left"/>
      <w:pPr>
        <w:ind w:left="3293" w:hanging="360"/>
      </w:pPr>
      <w:rPr>
        <w:rFonts w:hint="default"/>
        <w:lang w:val="ms" w:eastAsia="en-US" w:bidi="ar-SA"/>
      </w:rPr>
    </w:lvl>
    <w:lvl w:ilvl="5" w:tentative="0">
      <w:start w:val="0"/>
      <w:numFmt w:val="bullet"/>
      <w:lvlText w:val="•"/>
      <w:lvlJc w:val="left"/>
      <w:pPr>
        <w:ind w:left="3977" w:hanging="360"/>
      </w:pPr>
      <w:rPr>
        <w:rFonts w:hint="default"/>
        <w:lang w:val="ms" w:eastAsia="en-US" w:bidi="ar-SA"/>
      </w:rPr>
    </w:lvl>
    <w:lvl w:ilvl="6" w:tentative="0">
      <w:start w:val="0"/>
      <w:numFmt w:val="bullet"/>
      <w:lvlText w:val="•"/>
      <w:lvlJc w:val="left"/>
      <w:pPr>
        <w:ind w:left="4660" w:hanging="360"/>
      </w:pPr>
      <w:rPr>
        <w:rFonts w:hint="default"/>
        <w:lang w:val="ms" w:eastAsia="en-US" w:bidi="ar-SA"/>
      </w:rPr>
    </w:lvl>
    <w:lvl w:ilvl="7" w:tentative="0">
      <w:start w:val="0"/>
      <w:numFmt w:val="bullet"/>
      <w:lvlText w:val="•"/>
      <w:lvlJc w:val="left"/>
      <w:pPr>
        <w:ind w:left="5343" w:hanging="360"/>
      </w:pPr>
      <w:rPr>
        <w:rFonts w:hint="default"/>
        <w:lang w:val="ms" w:eastAsia="en-US" w:bidi="ar-SA"/>
      </w:rPr>
    </w:lvl>
    <w:lvl w:ilvl="8" w:tentative="0">
      <w:start w:val="0"/>
      <w:numFmt w:val="bullet"/>
      <w:lvlText w:val="•"/>
      <w:lvlJc w:val="left"/>
      <w:pPr>
        <w:ind w:left="6027" w:hanging="360"/>
      </w:pPr>
      <w:rPr>
        <w:rFonts w:hint="default"/>
        <w:lang w:val="ms" w:eastAsia="en-US" w:bidi="ar-SA"/>
      </w:rPr>
    </w:lvl>
  </w:abstractNum>
  <w:abstractNum w:abstractNumId="48">
    <w:nsid w:val="46A08BB8"/>
    <w:multiLevelType w:val="multilevel"/>
    <w:tmpl w:val="46A08BB8"/>
    <w:lvl w:ilvl="0" w:tentative="0">
      <w:start w:val="1"/>
      <w:numFmt w:val="decimal"/>
      <w:lvlText w:val="%1."/>
      <w:lvlJc w:val="left"/>
      <w:pPr>
        <w:ind w:left="470" w:hanging="361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2"/>
        <w:w w:val="100"/>
        <w:sz w:val="22"/>
        <w:szCs w:val="22"/>
        <w:lang w:val="ms" w:eastAsia="en-US" w:bidi="ar-SA"/>
      </w:rPr>
    </w:lvl>
    <w:lvl w:ilvl="1" w:tentative="0">
      <w:start w:val="0"/>
      <w:numFmt w:val="bullet"/>
      <w:lvlText w:val="•"/>
      <w:lvlJc w:val="left"/>
      <w:pPr>
        <w:ind w:left="913" w:hanging="361"/>
      </w:pPr>
      <w:rPr>
        <w:rFonts w:hint="default"/>
        <w:lang w:val="ms" w:eastAsia="en-US" w:bidi="ar-SA"/>
      </w:rPr>
    </w:lvl>
    <w:lvl w:ilvl="2" w:tentative="0">
      <w:start w:val="0"/>
      <w:numFmt w:val="bullet"/>
      <w:lvlText w:val="•"/>
      <w:lvlJc w:val="left"/>
      <w:pPr>
        <w:ind w:left="1347" w:hanging="361"/>
      </w:pPr>
      <w:rPr>
        <w:rFonts w:hint="default"/>
        <w:lang w:val="ms" w:eastAsia="en-US" w:bidi="ar-SA"/>
      </w:rPr>
    </w:lvl>
    <w:lvl w:ilvl="3" w:tentative="0">
      <w:start w:val="0"/>
      <w:numFmt w:val="bullet"/>
      <w:lvlText w:val="•"/>
      <w:lvlJc w:val="left"/>
      <w:pPr>
        <w:ind w:left="1780" w:hanging="361"/>
      </w:pPr>
      <w:rPr>
        <w:rFonts w:hint="default"/>
        <w:lang w:val="ms" w:eastAsia="en-US" w:bidi="ar-SA"/>
      </w:rPr>
    </w:lvl>
    <w:lvl w:ilvl="4" w:tentative="0">
      <w:start w:val="0"/>
      <w:numFmt w:val="bullet"/>
      <w:lvlText w:val="•"/>
      <w:lvlJc w:val="left"/>
      <w:pPr>
        <w:ind w:left="2214" w:hanging="361"/>
      </w:pPr>
      <w:rPr>
        <w:rFonts w:hint="default"/>
        <w:lang w:val="ms" w:eastAsia="en-US" w:bidi="ar-SA"/>
      </w:rPr>
    </w:lvl>
    <w:lvl w:ilvl="5" w:tentative="0">
      <w:start w:val="0"/>
      <w:numFmt w:val="bullet"/>
      <w:lvlText w:val="•"/>
      <w:lvlJc w:val="left"/>
      <w:pPr>
        <w:ind w:left="2648" w:hanging="361"/>
      </w:pPr>
      <w:rPr>
        <w:rFonts w:hint="default"/>
        <w:lang w:val="ms" w:eastAsia="en-US" w:bidi="ar-SA"/>
      </w:rPr>
    </w:lvl>
    <w:lvl w:ilvl="6" w:tentative="0">
      <w:start w:val="0"/>
      <w:numFmt w:val="bullet"/>
      <w:lvlText w:val="•"/>
      <w:lvlJc w:val="left"/>
      <w:pPr>
        <w:ind w:left="3081" w:hanging="361"/>
      </w:pPr>
      <w:rPr>
        <w:rFonts w:hint="default"/>
        <w:lang w:val="ms" w:eastAsia="en-US" w:bidi="ar-SA"/>
      </w:rPr>
    </w:lvl>
    <w:lvl w:ilvl="7" w:tentative="0">
      <w:start w:val="0"/>
      <w:numFmt w:val="bullet"/>
      <w:lvlText w:val="•"/>
      <w:lvlJc w:val="left"/>
      <w:pPr>
        <w:ind w:left="3515" w:hanging="361"/>
      </w:pPr>
      <w:rPr>
        <w:rFonts w:hint="default"/>
        <w:lang w:val="ms" w:eastAsia="en-US" w:bidi="ar-SA"/>
      </w:rPr>
    </w:lvl>
    <w:lvl w:ilvl="8" w:tentative="0">
      <w:start w:val="0"/>
      <w:numFmt w:val="bullet"/>
      <w:lvlText w:val="•"/>
      <w:lvlJc w:val="left"/>
      <w:pPr>
        <w:ind w:left="3948" w:hanging="361"/>
      </w:pPr>
      <w:rPr>
        <w:rFonts w:hint="default"/>
        <w:lang w:val="ms" w:eastAsia="en-US" w:bidi="ar-SA"/>
      </w:rPr>
    </w:lvl>
  </w:abstractNum>
  <w:abstractNum w:abstractNumId="49">
    <w:nsid w:val="4C1BAE26"/>
    <w:multiLevelType w:val="multilevel"/>
    <w:tmpl w:val="4C1BAE26"/>
    <w:lvl w:ilvl="0" w:tentative="0">
      <w:start w:val="1"/>
      <w:numFmt w:val="decimal"/>
      <w:lvlText w:val="%1."/>
      <w:lvlJc w:val="left"/>
      <w:pPr>
        <w:ind w:left="461" w:hanging="360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2"/>
        <w:w w:val="100"/>
        <w:sz w:val="22"/>
        <w:szCs w:val="22"/>
        <w:lang w:val="ms" w:eastAsia="en-US" w:bidi="ar-SA"/>
      </w:rPr>
    </w:lvl>
    <w:lvl w:ilvl="1" w:tentative="0">
      <w:start w:val="0"/>
      <w:numFmt w:val="bullet"/>
      <w:lvlText w:val="•"/>
      <w:lvlJc w:val="left"/>
      <w:pPr>
        <w:ind w:left="890" w:hanging="360"/>
      </w:pPr>
      <w:rPr>
        <w:rFonts w:hint="default"/>
        <w:lang w:val="ms" w:eastAsia="en-US" w:bidi="ar-SA"/>
      </w:rPr>
    </w:lvl>
    <w:lvl w:ilvl="2" w:tentative="0">
      <w:start w:val="0"/>
      <w:numFmt w:val="bullet"/>
      <w:lvlText w:val="•"/>
      <w:lvlJc w:val="left"/>
      <w:pPr>
        <w:ind w:left="1321" w:hanging="360"/>
      </w:pPr>
      <w:rPr>
        <w:rFonts w:hint="default"/>
        <w:lang w:val="ms" w:eastAsia="en-US" w:bidi="ar-SA"/>
      </w:rPr>
    </w:lvl>
    <w:lvl w:ilvl="3" w:tentative="0">
      <w:start w:val="0"/>
      <w:numFmt w:val="bullet"/>
      <w:lvlText w:val="•"/>
      <w:lvlJc w:val="left"/>
      <w:pPr>
        <w:ind w:left="1752" w:hanging="360"/>
      </w:pPr>
      <w:rPr>
        <w:rFonts w:hint="default"/>
        <w:lang w:val="ms" w:eastAsia="en-US" w:bidi="ar-SA"/>
      </w:rPr>
    </w:lvl>
    <w:lvl w:ilvl="4" w:tentative="0">
      <w:start w:val="0"/>
      <w:numFmt w:val="bullet"/>
      <w:lvlText w:val="•"/>
      <w:lvlJc w:val="left"/>
      <w:pPr>
        <w:ind w:left="2183" w:hanging="360"/>
      </w:pPr>
      <w:rPr>
        <w:rFonts w:hint="default"/>
        <w:lang w:val="ms" w:eastAsia="en-US" w:bidi="ar-SA"/>
      </w:rPr>
    </w:lvl>
    <w:lvl w:ilvl="5" w:tentative="0">
      <w:start w:val="0"/>
      <w:numFmt w:val="bullet"/>
      <w:lvlText w:val="•"/>
      <w:lvlJc w:val="left"/>
      <w:pPr>
        <w:ind w:left="2614" w:hanging="360"/>
      </w:pPr>
      <w:rPr>
        <w:rFonts w:hint="default"/>
        <w:lang w:val="ms" w:eastAsia="en-US" w:bidi="ar-SA"/>
      </w:rPr>
    </w:lvl>
    <w:lvl w:ilvl="6" w:tentative="0">
      <w:start w:val="0"/>
      <w:numFmt w:val="bullet"/>
      <w:lvlText w:val="•"/>
      <w:lvlJc w:val="left"/>
      <w:pPr>
        <w:ind w:left="3044" w:hanging="360"/>
      </w:pPr>
      <w:rPr>
        <w:rFonts w:hint="default"/>
        <w:lang w:val="ms" w:eastAsia="en-US" w:bidi="ar-SA"/>
      </w:rPr>
    </w:lvl>
    <w:lvl w:ilvl="7" w:tentative="0">
      <w:start w:val="0"/>
      <w:numFmt w:val="bullet"/>
      <w:lvlText w:val="•"/>
      <w:lvlJc w:val="left"/>
      <w:pPr>
        <w:ind w:left="3475" w:hanging="360"/>
      </w:pPr>
      <w:rPr>
        <w:rFonts w:hint="default"/>
        <w:lang w:val="ms" w:eastAsia="en-US" w:bidi="ar-SA"/>
      </w:rPr>
    </w:lvl>
    <w:lvl w:ilvl="8" w:tentative="0">
      <w:start w:val="0"/>
      <w:numFmt w:val="bullet"/>
      <w:lvlText w:val="•"/>
      <w:lvlJc w:val="left"/>
      <w:pPr>
        <w:ind w:left="3906" w:hanging="360"/>
      </w:pPr>
      <w:rPr>
        <w:rFonts w:hint="default"/>
        <w:lang w:val="ms" w:eastAsia="en-US" w:bidi="ar-SA"/>
      </w:rPr>
    </w:lvl>
  </w:abstractNum>
  <w:abstractNum w:abstractNumId="50">
    <w:nsid w:val="4C3D7A74"/>
    <w:multiLevelType w:val="multilevel"/>
    <w:tmpl w:val="4C3D7A74"/>
    <w:lvl w:ilvl="0" w:tentative="0">
      <w:start w:val="1"/>
      <w:numFmt w:val="decimal"/>
      <w:lvlText w:val="%1."/>
      <w:lvlJc w:val="left"/>
      <w:pPr>
        <w:ind w:left="461" w:hanging="360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2"/>
        <w:w w:val="100"/>
        <w:sz w:val="22"/>
        <w:szCs w:val="22"/>
        <w:lang w:val="ms" w:eastAsia="en-US" w:bidi="ar-SA"/>
      </w:rPr>
    </w:lvl>
    <w:lvl w:ilvl="1" w:tentative="0">
      <w:start w:val="0"/>
      <w:numFmt w:val="bullet"/>
      <w:lvlText w:val="•"/>
      <w:lvlJc w:val="left"/>
      <w:pPr>
        <w:ind w:left="890" w:hanging="360"/>
      </w:pPr>
      <w:rPr>
        <w:rFonts w:hint="default"/>
        <w:lang w:val="ms" w:eastAsia="en-US" w:bidi="ar-SA"/>
      </w:rPr>
    </w:lvl>
    <w:lvl w:ilvl="2" w:tentative="0">
      <w:start w:val="0"/>
      <w:numFmt w:val="bullet"/>
      <w:lvlText w:val="•"/>
      <w:lvlJc w:val="left"/>
      <w:pPr>
        <w:ind w:left="1321" w:hanging="360"/>
      </w:pPr>
      <w:rPr>
        <w:rFonts w:hint="default"/>
        <w:lang w:val="ms" w:eastAsia="en-US" w:bidi="ar-SA"/>
      </w:rPr>
    </w:lvl>
    <w:lvl w:ilvl="3" w:tentative="0">
      <w:start w:val="0"/>
      <w:numFmt w:val="bullet"/>
      <w:lvlText w:val="•"/>
      <w:lvlJc w:val="left"/>
      <w:pPr>
        <w:ind w:left="1752" w:hanging="360"/>
      </w:pPr>
      <w:rPr>
        <w:rFonts w:hint="default"/>
        <w:lang w:val="ms" w:eastAsia="en-US" w:bidi="ar-SA"/>
      </w:rPr>
    </w:lvl>
    <w:lvl w:ilvl="4" w:tentative="0">
      <w:start w:val="0"/>
      <w:numFmt w:val="bullet"/>
      <w:lvlText w:val="•"/>
      <w:lvlJc w:val="left"/>
      <w:pPr>
        <w:ind w:left="2183" w:hanging="360"/>
      </w:pPr>
      <w:rPr>
        <w:rFonts w:hint="default"/>
        <w:lang w:val="ms" w:eastAsia="en-US" w:bidi="ar-SA"/>
      </w:rPr>
    </w:lvl>
    <w:lvl w:ilvl="5" w:tentative="0">
      <w:start w:val="0"/>
      <w:numFmt w:val="bullet"/>
      <w:lvlText w:val="•"/>
      <w:lvlJc w:val="left"/>
      <w:pPr>
        <w:ind w:left="2614" w:hanging="360"/>
      </w:pPr>
      <w:rPr>
        <w:rFonts w:hint="default"/>
        <w:lang w:val="ms" w:eastAsia="en-US" w:bidi="ar-SA"/>
      </w:rPr>
    </w:lvl>
    <w:lvl w:ilvl="6" w:tentative="0">
      <w:start w:val="0"/>
      <w:numFmt w:val="bullet"/>
      <w:lvlText w:val="•"/>
      <w:lvlJc w:val="left"/>
      <w:pPr>
        <w:ind w:left="3044" w:hanging="360"/>
      </w:pPr>
      <w:rPr>
        <w:rFonts w:hint="default"/>
        <w:lang w:val="ms" w:eastAsia="en-US" w:bidi="ar-SA"/>
      </w:rPr>
    </w:lvl>
    <w:lvl w:ilvl="7" w:tentative="0">
      <w:start w:val="0"/>
      <w:numFmt w:val="bullet"/>
      <w:lvlText w:val="•"/>
      <w:lvlJc w:val="left"/>
      <w:pPr>
        <w:ind w:left="3475" w:hanging="360"/>
      </w:pPr>
      <w:rPr>
        <w:rFonts w:hint="default"/>
        <w:lang w:val="ms" w:eastAsia="en-US" w:bidi="ar-SA"/>
      </w:rPr>
    </w:lvl>
    <w:lvl w:ilvl="8" w:tentative="0">
      <w:start w:val="0"/>
      <w:numFmt w:val="bullet"/>
      <w:lvlText w:val="•"/>
      <w:lvlJc w:val="left"/>
      <w:pPr>
        <w:ind w:left="3906" w:hanging="360"/>
      </w:pPr>
      <w:rPr>
        <w:rFonts w:hint="default"/>
        <w:lang w:val="ms" w:eastAsia="en-US" w:bidi="ar-SA"/>
      </w:rPr>
    </w:lvl>
  </w:abstractNum>
  <w:abstractNum w:abstractNumId="51">
    <w:nsid w:val="4D4DC07F"/>
    <w:multiLevelType w:val="multilevel"/>
    <w:tmpl w:val="4D4DC07F"/>
    <w:lvl w:ilvl="0" w:tentative="0">
      <w:start w:val="1"/>
      <w:numFmt w:val="decimal"/>
      <w:lvlText w:val="%1."/>
      <w:lvlJc w:val="left"/>
      <w:pPr>
        <w:ind w:left="470" w:hanging="360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2"/>
        <w:w w:val="100"/>
        <w:sz w:val="22"/>
        <w:szCs w:val="22"/>
        <w:lang w:val="ms" w:eastAsia="en-US" w:bidi="ar-SA"/>
      </w:rPr>
    </w:lvl>
    <w:lvl w:ilvl="1" w:tentative="0">
      <w:start w:val="0"/>
      <w:numFmt w:val="bullet"/>
      <w:lvlText w:val="•"/>
      <w:lvlJc w:val="left"/>
      <w:pPr>
        <w:ind w:left="908" w:hanging="360"/>
      </w:pPr>
      <w:rPr>
        <w:rFonts w:hint="default"/>
        <w:lang w:val="ms" w:eastAsia="en-US" w:bidi="ar-SA"/>
      </w:rPr>
    </w:lvl>
    <w:lvl w:ilvl="2" w:tentative="0">
      <w:start w:val="0"/>
      <w:numFmt w:val="bullet"/>
      <w:lvlText w:val="•"/>
      <w:lvlJc w:val="left"/>
      <w:pPr>
        <w:ind w:left="1337" w:hanging="360"/>
      </w:pPr>
      <w:rPr>
        <w:rFonts w:hint="default"/>
        <w:lang w:val="ms" w:eastAsia="en-US" w:bidi="ar-SA"/>
      </w:rPr>
    </w:lvl>
    <w:lvl w:ilvl="3" w:tentative="0">
      <w:start w:val="0"/>
      <w:numFmt w:val="bullet"/>
      <w:lvlText w:val="•"/>
      <w:lvlJc w:val="left"/>
      <w:pPr>
        <w:ind w:left="1766" w:hanging="360"/>
      </w:pPr>
      <w:rPr>
        <w:rFonts w:hint="default"/>
        <w:lang w:val="ms" w:eastAsia="en-US" w:bidi="ar-SA"/>
      </w:rPr>
    </w:lvl>
    <w:lvl w:ilvl="4" w:tentative="0">
      <w:start w:val="0"/>
      <w:numFmt w:val="bullet"/>
      <w:lvlText w:val="•"/>
      <w:lvlJc w:val="left"/>
      <w:pPr>
        <w:ind w:left="2195" w:hanging="360"/>
      </w:pPr>
      <w:rPr>
        <w:rFonts w:hint="default"/>
        <w:lang w:val="ms" w:eastAsia="en-US" w:bidi="ar-SA"/>
      </w:rPr>
    </w:lvl>
    <w:lvl w:ilvl="5" w:tentative="0">
      <w:start w:val="0"/>
      <w:numFmt w:val="bullet"/>
      <w:lvlText w:val="•"/>
      <w:lvlJc w:val="left"/>
      <w:pPr>
        <w:ind w:left="2624" w:hanging="360"/>
      </w:pPr>
      <w:rPr>
        <w:rFonts w:hint="default"/>
        <w:lang w:val="ms" w:eastAsia="en-US" w:bidi="ar-SA"/>
      </w:rPr>
    </w:lvl>
    <w:lvl w:ilvl="6" w:tentative="0">
      <w:start w:val="0"/>
      <w:numFmt w:val="bullet"/>
      <w:lvlText w:val="•"/>
      <w:lvlJc w:val="left"/>
      <w:pPr>
        <w:ind w:left="3052" w:hanging="360"/>
      </w:pPr>
      <w:rPr>
        <w:rFonts w:hint="default"/>
        <w:lang w:val="ms" w:eastAsia="en-US" w:bidi="ar-SA"/>
      </w:rPr>
    </w:lvl>
    <w:lvl w:ilvl="7" w:tentative="0">
      <w:start w:val="0"/>
      <w:numFmt w:val="bullet"/>
      <w:lvlText w:val="•"/>
      <w:lvlJc w:val="left"/>
      <w:pPr>
        <w:ind w:left="3481" w:hanging="360"/>
      </w:pPr>
      <w:rPr>
        <w:rFonts w:hint="default"/>
        <w:lang w:val="ms" w:eastAsia="en-US" w:bidi="ar-SA"/>
      </w:rPr>
    </w:lvl>
    <w:lvl w:ilvl="8" w:tentative="0">
      <w:start w:val="0"/>
      <w:numFmt w:val="bullet"/>
      <w:lvlText w:val="•"/>
      <w:lvlJc w:val="left"/>
      <w:pPr>
        <w:ind w:left="3910" w:hanging="360"/>
      </w:pPr>
      <w:rPr>
        <w:rFonts w:hint="default"/>
        <w:lang w:val="ms" w:eastAsia="en-US" w:bidi="ar-SA"/>
      </w:rPr>
    </w:lvl>
  </w:abstractNum>
  <w:abstractNum w:abstractNumId="52">
    <w:nsid w:val="4D94DA66"/>
    <w:multiLevelType w:val="multilevel"/>
    <w:tmpl w:val="4D94DA66"/>
    <w:lvl w:ilvl="0" w:tentative="0">
      <w:start w:val="1"/>
      <w:numFmt w:val="decimal"/>
      <w:lvlText w:val="%1."/>
      <w:lvlJc w:val="left"/>
      <w:pPr>
        <w:ind w:left="470" w:hanging="360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2"/>
        <w:w w:val="100"/>
        <w:sz w:val="22"/>
        <w:szCs w:val="22"/>
        <w:lang w:val="ms" w:eastAsia="en-US" w:bidi="ar-SA"/>
      </w:rPr>
    </w:lvl>
    <w:lvl w:ilvl="1" w:tentative="0">
      <w:start w:val="0"/>
      <w:numFmt w:val="bullet"/>
      <w:lvlText w:val="•"/>
      <w:lvlJc w:val="left"/>
      <w:pPr>
        <w:ind w:left="908" w:hanging="360"/>
      </w:pPr>
      <w:rPr>
        <w:rFonts w:hint="default"/>
        <w:lang w:val="ms" w:eastAsia="en-US" w:bidi="ar-SA"/>
      </w:rPr>
    </w:lvl>
    <w:lvl w:ilvl="2" w:tentative="0">
      <w:start w:val="0"/>
      <w:numFmt w:val="bullet"/>
      <w:lvlText w:val="•"/>
      <w:lvlJc w:val="left"/>
      <w:pPr>
        <w:ind w:left="1337" w:hanging="360"/>
      </w:pPr>
      <w:rPr>
        <w:rFonts w:hint="default"/>
        <w:lang w:val="ms" w:eastAsia="en-US" w:bidi="ar-SA"/>
      </w:rPr>
    </w:lvl>
    <w:lvl w:ilvl="3" w:tentative="0">
      <w:start w:val="0"/>
      <w:numFmt w:val="bullet"/>
      <w:lvlText w:val="•"/>
      <w:lvlJc w:val="left"/>
      <w:pPr>
        <w:ind w:left="1766" w:hanging="360"/>
      </w:pPr>
      <w:rPr>
        <w:rFonts w:hint="default"/>
        <w:lang w:val="ms" w:eastAsia="en-US" w:bidi="ar-SA"/>
      </w:rPr>
    </w:lvl>
    <w:lvl w:ilvl="4" w:tentative="0">
      <w:start w:val="0"/>
      <w:numFmt w:val="bullet"/>
      <w:lvlText w:val="•"/>
      <w:lvlJc w:val="left"/>
      <w:pPr>
        <w:ind w:left="2195" w:hanging="360"/>
      </w:pPr>
      <w:rPr>
        <w:rFonts w:hint="default"/>
        <w:lang w:val="ms" w:eastAsia="en-US" w:bidi="ar-SA"/>
      </w:rPr>
    </w:lvl>
    <w:lvl w:ilvl="5" w:tentative="0">
      <w:start w:val="0"/>
      <w:numFmt w:val="bullet"/>
      <w:lvlText w:val="•"/>
      <w:lvlJc w:val="left"/>
      <w:pPr>
        <w:ind w:left="2624" w:hanging="360"/>
      </w:pPr>
      <w:rPr>
        <w:rFonts w:hint="default"/>
        <w:lang w:val="ms" w:eastAsia="en-US" w:bidi="ar-SA"/>
      </w:rPr>
    </w:lvl>
    <w:lvl w:ilvl="6" w:tentative="0">
      <w:start w:val="0"/>
      <w:numFmt w:val="bullet"/>
      <w:lvlText w:val="•"/>
      <w:lvlJc w:val="left"/>
      <w:pPr>
        <w:ind w:left="3052" w:hanging="360"/>
      </w:pPr>
      <w:rPr>
        <w:rFonts w:hint="default"/>
        <w:lang w:val="ms" w:eastAsia="en-US" w:bidi="ar-SA"/>
      </w:rPr>
    </w:lvl>
    <w:lvl w:ilvl="7" w:tentative="0">
      <w:start w:val="0"/>
      <w:numFmt w:val="bullet"/>
      <w:lvlText w:val="•"/>
      <w:lvlJc w:val="left"/>
      <w:pPr>
        <w:ind w:left="3481" w:hanging="360"/>
      </w:pPr>
      <w:rPr>
        <w:rFonts w:hint="default"/>
        <w:lang w:val="ms" w:eastAsia="en-US" w:bidi="ar-SA"/>
      </w:rPr>
    </w:lvl>
    <w:lvl w:ilvl="8" w:tentative="0">
      <w:start w:val="0"/>
      <w:numFmt w:val="bullet"/>
      <w:lvlText w:val="•"/>
      <w:lvlJc w:val="left"/>
      <w:pPr>
        <w:ind w:left="3910" w:hanging="360"/>
      </w:pPr>
      <w:rPr>
        <w:rFonts w:hint="default"/>
        <w:lang w:val="ms" w:eastAsia="en-US" w:bidi="ar-SA"/>
      </w:rPr>
    </w:lvl>
  </w:abstractNum>
  <w:abstractNum w:abstractNumId="53">
    <w:nsid w:val="58765686"/>
    <w:multiLevelType w:val="multilevel"/>
    <w:tmpl w:val="58765686"/>
    <w:lvl w:ilvl="0" w:tentative="0">
      <w:start w:val="1"/>
      <w:numFmt w:val="decimal"/>
      <w:lvlText w:val="%1."/>
      <w:lvlJc w:val="left"/>
      <w:pPr>
        <w:ind w:left="355" w:hanging="270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-4"/>
        <w:w w:val="123"/>
        <w:sz w:val="18"/>
        <w:szCs w:val="18"/>
        <w:lang w:val="ms" w:eastAsia="en-US" w:bidi="ar-SA"/>
      </w:rPr>
    </w:lvl>
    <w:lvl w:ilvl="1" w:tentative="0">
      <w:start w:val="0"/>
      <w:numFmt w:val="bullet"/>
      <w:lvlText w:val="•"/>
      <w:lvlJc w:val="left"/>
      <w:pPr>
        <w:ind w:left="492" w:hanging="270"/>
      </w:pPr>
      <w:rPr>
        <w:rFonts w:hint="default"/>
        <w:lang w:val="ms" w:eastAsia="en-US" w:bidi="ar-SA"/>
      </w:rPr>
    </w:lvl>
    <w:lvl w:ilvl="2" w:tentative="0">
      <w:start w:val="0"/>
      <w:numFmt w:val="bullet"/>
      <w:lvlText w:val="•"/>
      <w:lvlJc w:val="left"/>
      <w:pPr>
        <w:ind w:left="624" w:hanging="270"/>
      </w:pPr>
      <w:rPr>
        <w:rFonts w:hint="default"/>
        <w:lang w:val="ms" w:eastAsia="en-US" w:bidi="ar-SA"/>
      </w:rPr>
    </w:lvl>
    <w:lvl w:ilvl="3" w:tentative="0">
      <w:start w:val="0"/>
      <w:numFmt w:val="bullet"/>
      <w:lvlText w:val="•"/>
      <w:lvlJc w:val="left"/>
      <w:pPr>
        <w:ind w:left="756" w:hanging="270"/>
      </w:pPr>
      <w:rPr>
        <w:rFonts w:hint="default"/>
        <w:lang w:val="ms" w:eastAsia="en-US" w:bidi="ar-SA"/>
      </w:rPr>
    </w:lvl>
    <w:lvl w:ilvl="4" w:tentative="0">
      <w:start w:val="0"/>
      <w:numFmt w:val="bullet"/>
      <w:lvlText w:val="•"/>
      <w:lvlJc w:val="left"/>
      <w:pPr>
        <w:ind w:left="888" w:hanging="270"/>
      </w:pPr>
      <w:rPr>
        <w:rFonts w:hint="default"/>
        <w:lang w:val="ms" w:eastAsia="en-US" w:bidi="ar-SA"/>
      </w:rPr>
    </w:lvl>
    <w:lvl w:ilvl="5" w:tentative="0">
      <w:start w:val="0"/>
      <w:numFmt w:val="bullet"/>
      <w:lvlText w:val="•"/>
      <w:lvlJc w:val="left"/>
      <w:pPr>
        <w:ind w:left="1020" w:hanging="270"/>
      </w:pPr>
      <w:rPr>
        <w:rFonts w:hint="default"/>
        <w:lang w:val="ms" w:eastAsia="en-US" w:bidi="ar-SA"/>
      </w:rPr>
    </w:lvl>
    <w:lvl w:ilvl="6" w:tentative="0">
      <w:start w:val="0"/>
      <w:numFmt w:val="bullet"/>
      <w:lvlText w:val="•"/>
      <w:lvlJc w:val="left"/>
      <w:pPr>
        <w:ind w:left="1152" w:hanging="270"/>
      </w:pPr>
      <w:rPr>
        <w:rFonts w:hint="default"/>
        <w:lang w:val="ms" w:eastAsia="en-US" w:bidi="ar-SA"/>
      </w:rPr>
    </w:lvl>
    <w:lvl w:ilvl="7" w:tentative="0">
      <w:start w:val="0"/>
      <w:numFmt w:val="bullet"/>
      <w:lvlText w:val="•"/>
      <w:lvlJc w:val="left"/>
      <w:pPr>
        <w:ind w:left="1284" w:hanging="270"/>
      </w:pPr>
      <w:rPr>
        <w:rFonts w:hint="default"/>
        <w:lang w:val="ms" w:eastAsia="en-US" w:bidi="ar-SA"/>
      </w:rPr>
    </w:lvl>
    <w:lvl w:ilvl="8" w:tentative="0">
      <w:start w:val="0"/>
      <w:numFmt w:val="bullet"/>
      <w:lvlText w:val="•"/>
      <w:lvlJc w:val="left"/>
      <w:pPr>
        <w:ind w:left="1416" w:hanging="270"/>
      </w:pPr>
      <w:rPr>
        <w:rFonts w:hint="default"/>
        <w:lang w:val="ms" w:eastAsia="en-US" w:bidi="ar-SA"/>
      </w:rPr>
    </w:lvl>
  </w:abstractNum>
  <w:abstractNum w:abstractNumId="54">
    <w:nsid w:val="59ADCABA"/>
    <w:multiLevelType w:val="multilevel"/>
    <w:tmpl w:val="59ADCABA"/>
    <w:lvl w:ilvl="0" w:tentative="0">
      <w:start w:val="1"/>
      <w:numFmt w:val="decimal"/>
      <w:lvlText w:val="%1."/>
      <w:lvlJc w:val="left"/>
      <w:pPr>
        <w:ind w:left="470" w:hanging="361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2"/>
        <w:w w:val="100"/>
        <w:sz w:val="22"/>
        <w:szCs w:val="22"/>
        <w:lang w:val="ms" w:eastAsia="en-US" w:bidi="ar-SA"/>
      </w:rPr>
    </w:lvl>
    <w:lvl w:ilvl="1" w:tentative="0">
      <w:start w:val="0"/>
      <w:numFmt w:val="bullet"/>
      <w:lvlText w:val="•"/>
      <w:lvlJc w:val="left"/>
      <w:pPr>
        <w:ind w:left="913" w:hanging="361"/>
      </w:pPr>
      <w:rPr>
        <w:rFonts w:hint="default"/>
        <w:lang w:val="ms" w:eastAsia="en-US" w:bidi="ar-SA"/>
      </w:rPr>
    </w:lvl>
    <w:lvl w:ilvl="2" w:tentative="0">
      <w:start w:val="0"/>
      <w:numFmt w:val="bullet"/>
      <w:lvlText w:val="•"/>
      <w:lvlJc w:val="left"/>
      <w:pPr>
        <w:ind w:left="1347" w:hanging="361"/>
      </w:pPr>
      <w:rPr>
        <w:rFonts w:hint="default"/>
        <w:lang w:val="ms" w:eastAsia="en-US" w:bidi="ar-SA"/>
      </w:rPr>
    </w:lvl>
    <w:lvl w:ilvl="3" w:tentative="0">
      <w:start w:val="0"/>
      <w:numFmt w:val="bullet"/>
      <w:lvlText w:val="•"/>
      <w:lvlJc w:val="left"/>
      <w:pPr>
        <w:ind w:left="1780" w:hanging="361"/>
      </w:pPr>
      <w:rPr>
        <w:rFonts w:hint="default"/>
        <w:lang w:val="ms" w:eastAsia="en-US" w:bidi="ar-SA"/>
      </w:rPr>
    </w:lvl>
    <w:lvl w:ilvl="4" w:tentative="0">
      <w:start w:val="0"/>
      <w:numFmt w:val="bullet"/>
      <w:lvlText w:val="•"/>
      <w:lvlJc w:val="left"/>
      <w:pPr>
        <w:ind w:left="2214" w:hanging="361"/>
      </w:pPr>
      <w:rPr>
        <w:rFonts w:hint="default"/>
        <w:lang w:val="ms" w:eastAsia="en-US" w:bidi="ar-SA"/>
      </w:rPr>
    </w:lvl>
    <w:lvl w:ilvl="5" w:tentative="0">
      <w:start w:val="0"/>
      <w:numFmt w:val="bullet"/>
      <w:lvlText w:val="•"/>
      <w:lvlJc w:val="left"/>
      <w:pPr>
        <w:ind w:left="2648" w:hanging="361"/>
      </w:pPr>
      <w:rPr>
        <w:rFonts w:hint="default"/>
        <w:lang w:val="ms" w:eastAsia="en-US" w:bidi="ar-SA"/>
      </w:rPr>
    </w:lvl>
    <w:lvl w:ilvl="6" w:tentative="0">
      <w:start w:val="0"/>
      <w:numFmt w:val="bullet"/>
      <w:lvlText w:val="•"/>
      <w:lvlJc w:val="left"/>
      <w:pPr>
        <w:ind w:left="3081" w:hanging="361"/>
      </w:pPr>
      <w:rPr>
        <w:rFonts w:hint="default"/>
        <w:lang w:val="ms" w:eastAsia="en-US" w:bidi="ar-SA"/>
      </w:rPr>
    </w:lvl>
    <w:lvl w:ilvl="7" w:tentative="0">
      <w:start w:val="0"/>
      <w:numFmt w:val="bullet"/>
      <w:lvlText w:val="•"/>
      <w:lvlJc w:val="left"/>
      <w:pPr>
        <w:ind w:left="3515" w:hanging="361"/>
      </w:pPr>
      <w:rPr>
        <w:rFonts w:hint="default"/>
        <w:lang w:val="ms" w:eastAsia="en-US" w:bidi="ar-SA"/>
      </w:rPr>
    </w:lvl>
    <w:lvl w:ilvl="8" w:tentative="0">
      <w:start w:val="0"/>
      <w:numFmt w:val="bullet"/>
      <w:lvlText w:val="•"/>
      <w:lvlJc w:val="left"/>
      <w:pPr>
        <w:ind w:left="3948" w:hanging="361"/>
      </w:pPr>
      <w:rPr>
        <w:rFonts w:hint="default"/>
        <w:lang w:val="ms" w:eastAsia="en-US" w:bidi="ar-SA"/>
      </w:rPr>
    </w:lvl>
  </w:abstractNum>
  <w:abstractNum w:abstractNumId="55">
    <w:nsid w:val="5A241D34"/>
    <w:multiLevelType w:val="multilevel"/>
    <w:tmpl w:val="5A241D34"/>
    <w:lvl w:ilvl="0" w:tentative="0">
      <w:start w:val="1"/>
      <w:numFmt w:val="decimal"/>
      <w:lvlText w:val="%1"/>
      <w:lvlJc w:val="left"/>
      <w:pPr>
        <w:ind w:left="491" w:hanging="188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0"/>
        <w:w w:val="112"/>
        <w:sz w:val="20"/>
        <w:szCs w:val="20"/>
        <w:lang w:val="ms" w:eastAsia="en-US" w:bidi="ar-SA"/>
      </w:rPr>
    </w:lvl>
    <w:lvl w:ilvl="1" w:tentative="0">
      <w:start w:val="0"/>
      <w:numFmt w:val="bullet"/>
      <w:lvlText w:val="•"/>
      <w:lvlJc w:val="left"/>
      <w:pPr>
        <w:ind w:left="550" w:hanging="188"/>
      </w:pPr>
      <w:rPr>
        <w:rFonts w:hint="default"/>
        <w:lang w:val="ms" w:eastAsia="en-US" w:bidi="ar-SA"/>
      </w:rPr>
    </w:lvl>
    <w:lvl w:ilvl="2" w:tentative="0">
      <w:start w:val="0"/>
      <w:numFmt w:val="bullet"/>
      <w:lvlText w:val="•"/>
      <w:lvlJc w:val="left"/>
      <w:pPr>
        <w:ind w:left="600" w:hanging="188"/>
      </w:pPr>
      <w:rPr>
        <w:rFonts w:hint="default"/>
        <w:lang w:val="ms" w:eastAsia="en-US" w:bidi="ar-SA"/>
      </w:rPr>
    </w:lvl>
    <w:lvl w:ilvl="3" w:tentative="0">
      <w:start w:val="0"/>
      <w:numFmt w:val="bullet"/>
      <w:lvlText w:val="•"/>
      <w:lvlJc w:val="left"/>
      <w:pPr>
        <w:ind w:left="650" w:hanging="188"/>
      </w:pPr>
      <w:rPr>
        <w:rFonts w:hint="default"/>
        <w:lang w:val="ms" w:eastAsia="en-US" w:bidi="ar-SA"/>
      </w:rPr>
    </w:lvl>
    <w:lvl w:ilvl="4" w:tentative="0">
      <w:start w:val="0"/>
      <w:numFmt w:val="bullet"/>
      <w:lvlText w:val="•"/>
      <w:lvlJc w:val="left"/>
      <w:pPr>
        <w:ind w:left="700" w:hanging="188"/>
      </w:pPr>
      <w:rPr>
        <w:rFonts w:hint="default"/>
        <w:lang w:val="ms" w:eastAsia="en-US" w:bidi="ar-SA"/>
      </w:rPr>
    </w:lvl>
    <w:lvl w:ilvl="5" w:tentative="0">
      <w:start w:val="0"/>
      <w:numFmt w:val="bullet"/>
      <w:lvlText w:val="•"/>
      <w:lvlJc w:val="left"/>
      <w:pPr>
        <w:ind w:left="751" w:hanging="188"/>
      </w:pPr>
      <w:rPr>
        <w:rFonts w:hint="default"/>
        <w:lang w:val="ms" w:eastAsia="en-US" w:bidi="ar-SA"/>
      </w:rPr>
    </w:lvl>
    <w:lvl w:ilvl="6" w:tentative="0">
      <w:start w:val="0"/>
      <w:numFmt w:val="bullet"/>
      <w:lvlText w:val="•"/>
      <w:lvlJc w:val="left"/>
      <w:pPr>
        <w:ind w:left="801" w:hanging="188"/>
      </w:pPr>
      <w:rPr>
        <w:rFonts w:hint="default"/>
        <w:lang w:val="ms" w:eastAsia="en-US" w:bidi="ar-SA"/>
      </w:rPr>
    </w:lvl>
    <w:lvl w:ilvl="7" w:tentative="0">
      <w:start w:val="0"/>
      <w:numFmt w:val="bullet"/>
      <w:lvlText w:val="•"/>
      <w:lvlJc w:val="left"/>
      <w:pPr>
        <w:ind w:left="851" w:hanging="188"/>
      </w:pPr>
      <w:rPr>
        <w:rFonts w:hint="default"/>
        <w:lang w:val="ms" w:eastAsia="en-US" w:bidi="ar-SA"/>
      </w:rPr>
    </w:lvl>
    <w:lvl w:ilvl="8" w:tentative="0">
      <w:start w:val="0"/>
      <w:numFmt w:val="bullet"/>
      <w:lvlText w:val="•"/>
      <w:lvlJc w:val="left"/>
      <w:pPr>
        <w:ind w:left="901" w:hanging="188"/>
      </w:pPr>
      <w:rPr>
        <w:rFonts w:hint="default"/>
        <w:lang w:val="ms" w:eastAsia="en-US" w:bidi="ar-SA"/>
      </w:rPr>
    </w:lvl>
  </w:abstractNum>
  <w:abstractNum w:abstractNumId="56">
    <w:nsid w:val="5E29AB5A"/>
    <w:multiLevelType w:val="multilevel"/>
    <w:tmpl w:val="5E29AB5A"/>
    <w:lvl w:ilvl="0" w:tentative="0">
      <w:start w:val="1"/>
      <w:numFmt w:val="decimal"/>
      <w:lvlText w:val="%1."/>
      <w:lvlJc w:val="left"/>
      <w:pPr>
        <w:ind w:left="355" w:hanging="270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-4"/>
        <w:w w:val="123"/>
        <w:sz w:val="18"/>
        <w:szCs w:val="18"/>
        <w:lang w:val="ms" w:eastAsia="en-US" w:bidi="ar-SA"/>
      </w:rPr>
    </w:lvl>
    <w:lvl w:ilvl="1" w:tentative="0">
      <w:start w:val="0"/>
      <w:numFmt w:val="bullet"/>
      <w:lvlText w:val="•"/>
      <w:lvlJc w:val="left"/>
      <w:pPr>
        <w:ind w:left="492" w:hanging="270"/>
      </w:pPr>
      <w:rPr>
        <w:rFonts w:hint="default"/>
        <w:lang w:val="ms" w:eastAsia="en-US" w:bidi="ar-SA"/>
      </w:rPr>
    </w:lvl>
    <w:lvl w:ilvl="2" w:tentative="0">
      <w:start w:val="0"/>
      <w:numFmt w:val="bullet"/>
      <w:lvlText w:val="•"/>
      <w:lvlJc w:val="left"/>
      <w:pPr>
        <w:ind w:left="624" w:hanging="270"/>
      </w:pPr>
      <w:rPr>
        <w:rFonts w:hint="default"/>
        <w:lang w:val="ms" w:eastAsia="en-US" w:bidi="ar-SA"/>
      </w:rPr>
    </w:lvl>
    <w:lvl w:ilvl="3" w:tentative="0">
      <w:start w:val="0"/>
      <w:numFmt w:val="bullet"/>
      <w:lvlText w:val="•"/>
      <w:lvlJc w:val="left"/>
      <w:pPr>
        <w:ind w:left="756" w:hanging="270"/>
      </w:pPr>
      <w:rPr>
        <w:rFonts w:hint="default"/>
        <w:lang w:val="ms" w:eastAsia="en-US" w:bidi="ar-SA"/>
      </w:rPr>
    </w:lvl>
    <w:lvl w:ilvl="4" w:tentative="0">
      <w:start w:val="0"/>
      <w:numFmt w:val="bullet"/>
      <w:lvlText w:val="•"/>
      <w:lvlJc w:val="left"/>
      <w:pPr>
        <w:ind w:left="888" w:hanging="270"/>
      </w:pPr>
      <w:rPr>
        <w:rFonts w:hint="default"/>
        <w:lang w:val="ms" w:eastAsia="en-US" w:bidi="ar-SA"/>
      </w:rPr>
    </w:lvl>
    <w:lvl w:ilvl="5" w:tentative="0">
      <w:start w:val="0"/>
      <w:numFmt w:val="bullet"/>
      <w:lvlText w:val="•"/>
      <w:lvlJc w:val="left"/>
      <w:pPr>
        <w:ind w:left="1020" w:hanging="270"/>
      </w:pPr>
      <w:rPr>
        <w:rFonts w:hint="default"/>
        <w:lang w:val="ms" w:eastAsia="en-US" w:bidi="ar-SA"/>
      </w:rPr>
    </w:lvl>
    <w:lvl w:ilvl="6" w:tentative="0">
      <w:start w:val="0"/>
      <w:numFmt w:val="bullet"/>
      <w:lvlText w:val="•"/>
      <w:lvlJc w:val="left"/>
      <w:pPr>
        <w:ind w:left="1152" w:hanging="270"/>
      </w:pPr>
      <w:rPr>
        <w:rFonts w:hint="default"/>
        <w:lang w:val="ms" w:eastAsia="en-US" w:bidi="ar-SA"/>
      </w:rPr>
    </w:lvl>
    <w:lvl w:ilvl="7" w:tentative="0">
      <w:start w:val="0"/>
      <w:numFmt w:val="bullet"/>
      <w:lvlText w:val="•"/>
      <w:lvlJc w:val="left"/>
      <w:pPr>
        <w:ind w:left="1284" w:hanging="270"/>
      </w:pPr>
      <w:rPr>
        <w:rFonts w:hint="default"/>
        <w:lang w:val="ms" w:eastAsia="en-US" w:bidi="ar-SA"/>
      </w:rPr>
    </w:lvl>
    <w:lvl w:ilvl="8" w:tentative="0">
      <w:start w:val="0"/>
      <w:numFmt w:val="bullet"/>
      <w:lvlText w:val="•"/>
      <w:lvlJc w:val="left"/>
      <w:pPr>
        <w:ind w:left="1416" w:hanging="270"/>
      </w:pPr>
      <w:rPr>
        <w:rFonts w:hint="default"/>
        <w:lang w:val="ms" w:eastAsia="en-US" w:bidi="ar-SA"/>
      </w:rPr>
    </w:lvl>
  </w:abstractNum>
  <w:abstractNum w:abstractNumId="57">
    <w:nsid w:val="5FFFB1A7"/>
    <w:multiLevelType w:val="multilevel"/>
    <w:tmpl w:val="5FFFB1A7"/>
    <w:lvl w:ilvl="0" w:tentative="0">
      <w:start w:val="1"/>
      <w:numFmt w:val="decimal"/>
      <w:lvlText w:val="%1."/>
      <w:lvlJc w:val="left"/>
      <w:pPr>
        <w:ind w:left="470" w:hanging="360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2"/>
        <w:w w:val="100"/>
        <w:sz w:val="22"/>
        <w:szCs w:val="22"/>
        <w:lang w:val="ms" w:eastAsia="en-US" w:bidi="ar-SA"/>
      </w:rPr>
    </w:lvl>
    <w:lvl w:ilvl="1" w:tentative="0">
      <w:start w:val="0"/>
      <w:numFmt w:val="bullet"/>
      <w:lvlText w:val="•"/>
      <w:lvlJc w:val="left"/>
      <w:pPr>
        <w:ind w:left="908" w:hanging="360"/>
      </w:pPr>
      <w:rPr>
        <w:rFonts w:hint="default"/>
        <w:lang w:val="ms" w:eastAsia="en-US" w:bidi="ar-SA"/>
      </w:rPr>
    </w:lvl>
    <w:lvl w:ilvl="2" w:tentative="0">
      <w:start w:val="0"/>
      <w:numFmt w:val="bullet"/>
      <w:lvlText w:val="•"/>
      <w:lvlJc w:val="left"/>
      <w:pPr>
        <w:ind w:left="1337" w:hanging="360"/>
      </w:pPr>
      <w:rPr>
        <w:rFonts w:hint="default"/>
        <w:lang w:val="ms" w:eastAsia="en-US" w:bidi="ar-SA"/>
      </w:rPr>
    </w:lvl>
    <w:lvl w:ilvl="3" w:tentative="0">
      <w:start w:val="0"/>
      <w:numFmt w:val="bullet"/>
      <w:lvlText w:val="•"/>
      <w:lvlJc w:val="left"/>
      <w:pPr>
        <w:ind w:left="1766" w:hanging="360"/>
      </w:pPr>
      <w:rPr>
        <w:rFonts w:hint="default"/>
        <w:lang w:val="ms" w:eastAsia="en-US" w:bidi="ar-SA"/>
      </w:rPr>
    </w:lvl>
    <w:lvl w:ilvl="4" w:tentative="0">
      <w:start w:val="0"/>
      <w:numFmt w:val="bullet"/>
      <w:lvlText w:val="•"/>
      <w:lvlJc w:val="left"/>
      <w:pPr>
        <w:ind w:left="2195" w:hanging="360"/>
      </w:pPr>
      <w:rPr>
        <w:rFonts w:hint="default"/>
        <w:lang w:val="ms" w:eastAsia="en-US" w:bidi="ar-SA"/>
      </w:rPr>
    </w:lvl>
    <w:lvl w:ilvl="5" w:tentative="0">
      <w:start w:val="0"/>
      <w:numFmt w:val="bullet"/>
      <w:lvlText w:val="•"/>
      <w:lvlJc w:val="left"/>
      <w:pPr>
        <w:ind w:left="2624" w:hanging="360"/>
      </w:pPr>
      <w:rPr>
        <w:rFonts w:hint="default"/>
        <w:lang w:val="ms" w:eastAsia="en-US" w:bidi="ar-SA"/>
      </w:rPr>
    </w:lvl>
    <w:lvl w:ilvl="6" w:tentative="0">
      <w:start w:val="0"/>
      <w:numFmt w:val="bullet"/>
      <w:lvlText w:val="•"/>
      <w:lvlJc w:val="left"/>
      <w:pPr>
        <w:ind w:left="3052" w:hanging="360"/>
      </w:pPr>
      <w:rPr>
        <w:rFonts w:hint="default"/>
        <w:lang w:val="ms" w:eastAsia="en-US" w:bidi="ar-SA"/>
      </w:rPr>
    </w:lvl>
    <w:lvl w:ilvl="7" w:tentative="0">
      <w:start w:val="0"/>
      <w:numFmt w:val="bullet"/>
      <w:lvlText w:val="•"/>
      <w:lvlJc w:val="left"/>
      <w:pPr>
        <w:ind w:left="3481" w:hanging="360"/>
      </w:pPr>
      <w:rPr>
        <w:rFonts w:hint="default"/>
        <w:lang w:val="ms" w:eastAsia="en-US" w:bidi="ar-SA"/>
      </w:rPr>
    </w:lvl>
    <w:lvl w:ilvl="8" w:tentative="0">
      <w:start w:val="0"/>
      <w:numFmt w:val="bullet"/>
      <w:lvlText w:val="•"/>
      <w:lvlJc w:val="left"/>
      <w:pPr>
        <w:ind w:left="3910" w:hanging="360"/>
      </w:pPr>
      <w:rPr>
        <w:rFonts w:hint="default"/>
        <w:lang w:val="ms" w:eastAsia="en-US" w:bidi="ar-SA"/>
      </w:rPr>
    </w:lvl>
  </w:abstractNum>
  <w:abstractNum w:abstractNumId="58">
    <w:nsid w:val="60382F6E"/>
    <w:multiLevelType w:val="multilevel"/>
    <w:tmpl w:val="60382F6E"/>
    <w:lvl w:ilvl="0" w:tentative="0">
      <w:start w:val="1"/>
      <w:numFmt w:val="decimal"/>
      <w:lvlText w:val="%1."/>
      <w:lvlJc w:val="left"/>
      <w:pPr>
        <w:ind w:left="470" w:hanging="361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2"/>
        <w:w w:val="100"/>
        <w:sz w:val="22"/>
        <w:szCs w:val="22"/>
        <w:lang w:val="ms" w:eastAsia="en-US" w:bidi="ar-SA"/>
      </w:rPr>
    </w:lvl>
    <w:lvl w:ilvl="1" w:tentative="0">
      <w:start w:val="0"/>
      <w:numFmt w:val="bullet"/>
      <w:lvlText w:val="•"/>
      <w:lvlJc w:val="left"/>
      <w:pPr>
        <w:ind w:left="913" w:hanging="361"/>
      </w:pPr>
      <w:rPr>
        <w:rFonts w:hint="default"/>
        <w:lang w:val="ms" w:eastAsia="en-US" w:bidi="ar-SA"/>
      </w:rPr>
    </w:lvl>
    <w:lvl w:ilvl="2" w:tentative="0">
      <w:start w:val="0"/>
      <w:numFmt w:val="bullet"/>
      <w:lvlText w:val="•"/>
      <w:lvlJc w:val="left"/>
      <w:pPr>
        <w:ind w:left="1347" w:hanging="361"/>
      </w:pPr>
      <w:rPr>
        <w:rFonts w:hint="default"/>
        <w:lang w:val="ms" w:eastAsia="en-US" w:bidi="ar-SA"/>
      </w:rPr>
    </w:lvl>
    <w:lvl w:ilvl="3" w:tentative="0">
      <w:start w:val="0"/>
      <w:numFmt w:val="bullet"/>
      <w:lvlText w:val="•"/>
      <w:lvlJc w:val="left"/>
      <w:pPr>
        <w:ind w:left="1780" w:hanging="361"/>
      </w:pPr>
      <w:rPr>
        <w:rFonts w:hint="default"/>
        <w:lang w:val="ms" w:eastAsia="en-US" w:bidi="ar-SA"/>
      </w:rPr>
    </w:lvl>
    <w:lvl w:ilvl="4" w:tentative="0">
      <w:start w:val="0"/>
      <w:numFmt w:val="bullet"/>
      <w:lvlText w:val="•"/>
      <w:lvlJc w:val="left"/>
      <w:pPr>
        <w:ind w:left="2214" w:hanging="361"/>
      </w:pPr>
      <w:rPr>
        <w:rFonts w:hint="default"/>
        <w:lang w:val="ms" w:eastAsia="en-US" w:bidi="ar-SA"/>
      </w:rPr>
    </w:lvl>
    <w:lvl w:ilvl="5" w:tentative="0">
      <w:start w:val="0"/>
      <w:numFmt w:val="bullet"/>
      <w:lvlText w:val="•"/>
      <w:lvlJc w:val="left"/>
      <w:pPr>
        <w:ind w:left="2648" w:hanging="361"/>
      </w:pPr>
      <w:rPr>
        <w:rFonts w:hint="default"/>
        <w:lang w:val="ms" w:eastAsia="en-US" w:bidi="ar-SA"/>
      </w:rPr>
    </w:lvl>
    <w:lvl w:ilvl="6" w:tentative="0">
      <w:start w:val="0"/>
      <w:numFmt w:val="bullet"/>
      <w:lvlText w:val="•"/>
      <w:lvlJc w:val="left"/>
      <w:pPr>
        <w:ind w:left="3081" w:hanging="361"/>
      </w:pPr>
      <w:rPr>
        <w:rFonts w:hint="default"/>
        <w:lang w:val="ms" w:eastAsia="en-US" w:bidi="ar-SA"/>
      </w:rPr>
    </w:lvl>
    <w:lvl w:ilvl="7" w:tentative="0">
      <w:start w:val="0"/>
      <w:numFmt w:val="bullet"/>
      <w:lvlText w:val="•"/>
      <w:lvlJc w:val="left"/>
      <w:pPr>
        <w:ind w:left="3515" w:hanging="361"/>
      </w:pPr>
      <w:rPr>
        <w:rFonts w:hint="default"/>
        <w:lang w:val="ms" w:eastAsia="en-US" w:bidi="ar-SA"/>
      </w:rPr>
    </w:lvl>
    <w:lvl w:ilvl="8" w:tentative="0">
      <w:start w:val="0"/>
      <w:numFmt w:val="bullet"/>
      <w:lvlText w:val="•"/>
      <w:lvlJc w:val="left"/>
      <w:pPr>
        <w:ind w:left="3948" w:hanging="361"/>
      </w:pPr>
      <w:rPr>
        <w:rFonts w:hint="default"/>
        <w:lang w:val="ms" w:eastAsia="en-US" w:bidi="ar-SA"/>
      </w:rPr>
    </w:lvl>
  </w:abstractNum>
  <w:abstractNum w:abstractNumId="59">
    <w:nsid w:val="629F7852"/>
    <w:multiLevelType w:val="multilevel"/>
    <w:tmpl w:val="629F7852"/>
    <w:lvl w:ilvl="0" w:tentative="0">
      <w:start w:val="1"/>
      <w:numFmt w:val="decimal"/>
      <w:lvlText w:val="%1."/>
      <w:lvlJc w:val="left"/>
      <w:pPr>
        <w:ind w:left="461" w:hanging="360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2"/>
        <w:w w:val="100"/>
        <w:sz w:val="22"/>
        <w:szCs w:val="22"/>
        <w:lang w:val="ms" w:eastAsia="en-US" w:bidi="ar-SA"/>
      </w:rPr>
    </w:lvl>
    <w:lvl w:ilvl="1" w:tentative="0">
      <w:start w:val="0"/>
      <w:numFmt w:val="bullet"/>
      <w:lvlText w:val="•"/>
      <w:lvlJc w:val="left"/>
      <w:pPr>
        <w:ind w:left="890" w:hanging="360"/>
      </w:pPr>
      <w:rPr>
        <w:rFonts w:hint="default"/>
        <w:lang w:val="ms" w:eastAsia="en-US" w:bidi="ar-SA"/>
      </w:rPr>
    </w:lvl>
    <w:lvl w:ilvl="2" w:tentative="0">
      <w:start w:val="0"/>
      <w:numFmt w:val="bullet"/>
      <w:lvlText w:val="•"/>
      <w:lvlJc w:val="left"/>
      <w:pPr>
        <w:ind w:left="1321" w:hanging="360"/>
      </w:pPr>
      <w:rPr>
        <w:rFonts w:hint="default"/>
        <w:lang w:val="ms" w:eastAsia="en-US" w:bidi="ar-SA"/>
      </w:rPr>
    </w:lvl>
    <w:lvl w:ilvl="3" w:tentative="0">
      <w:start w:val="0"/>
      <w:numFmt w:val="bullet"/>
      <w:lvlText w:val="•"/>
      <w:lvlJc w:val="left"/>
      <w:pPr>
        <w:ind w:left="1752" w:hanging="360"/>
      </w:pPr>
      <w:rPr>
        <w:rFonts w:hint="default"/>
        <w:lang w:val="ms" w:eastAsia="en-US" w:bidi="ar-SA"/>
      </w:rPr>
    </w:lvl>
    <w:lvl w:ilvl="4" w:tentative="0">
      <w:start w:val="0"/>
      <w:numFmt w:val="bullet"/>
      <w:lvlText w:val="•"/>
      <w:lvlJc w:val="left"/>
      <w:pPr>
        <w:ind w:left="2183" w:hanging="360"/>
      </w:pPr>
      <w:rPr>
        <w:rFonts w:hint="default"/>
        <w:lang w:val="ms" w:eastAsia="en-US" w:bidi="ar-SA"/>
      </w:rPr>
    </w:lvl>
    <w:lvl w:ilvl="5" w:tentative="0">
      <w:start w:val="0"/>
      <w:numFmt w:val="bullet"/>
      <w:lvlText w:val="•"/>
      <w:lvlJc w:val="left"/>
      <w:pPr>
        <w:ind w:left="2614" w:hanging="360"/>
      </w:pPr>
      <w:rPr>
        <w:rFonts w:hint="default"/>
        <w:lang w:val="ms" w:eastAsia="en-US" w:bidi="ar-SA"/>
      </w:rPr>
    </w:lvl>
    <w:lvl w:ilvl="6" w:tentative="0">
      <w:start w:val="0"/>
      <w:numFmt w:val="bullet"/>
      <w:lvlText w:val="•"/>
      <w:lvlJc w:val="left"/>
      <w:pPr>
        <w:ind w:left="3044" w:hanging="360"/>
      </w:pPr>
      <w:rPr>
        <w:rFonts w:hint="default"/>
        <w:lang w:val="ms" w:eastAsia="en-US" w:bidi="ar-SA"/>
      </w:rPr>
    </w:lvl>
    <w:lvl w:ilvl="7" w:tentative="0">
      <w:start w:val="0"/>
      <w:numFmt w:val="bullet"/>
      <w:lvlText w:val="•"/>
      <w:lvlJc w:val="left"/>
      <w:pPr>
        <w:ind w:left="3475" w:hanging="360"/>
      </w:pPr>
      <w:rPr>
        <w:rFonts w:hint="default"/>
        <w:lang w:val="ms" w:eastAsia="en-US" w:bidi="ar-SA"/>
      </w:rPr>
    </w:lvl>
    <w:lvl w:ilvl="8" w:tentative="0">
      <w:start w:val="0"/>
      <w:numFmt w:val="bullet"/>
      <w:lvlText w:val="•"/>
      <w:lvlJc w:val="left"/>
      <w:pPr>
        <w:ind w:left="3906" w:hanging="360"/>
      </w:pPr>
      <w:rPr>
        <w:rFonts w:hint="default"/>
        <w:lang w:val="ms" w:eastAsia="en-US" w:bidi="ar-SA"/>
      </w:rPr>
    </w:lvl>
  </w:abstractNum>
  <w:abstractNum w:abstractNumId="60">
    <w:nsid w:val="65CD0074"/>
    <w:multiLevelType w:val="multilevel"/>
    <w:tmpl w:val="65CD0074"/>
    <w:lvl w:ilvl="0" w:tentative="0">
      <w:start w:val="1"/>
      <w:numFmt w:val="decimal"/>
      <w:lvlText w:val="%1."/>
      <w:lvlJc w:val="left"/>
      <w:pPr>
        <w:ind w:left="470" w:hanging="360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2"/>
        <w:w w:val="100"/>
        <w:sz w:val="22"/>
        <w:szCs w:val="22"/>
        <w:lang w:val="ms" w:eastAsia="en-US" w:bidi="ar-SA"/>
      </w:rPr>
    </w:lvl>
    <w:lvl w:ilvl="1" w:tentative="0">
      <w:start w:val="0"/>
      <w:numFmt w:val="bullet"/>
      <w:lvlText w:val="•"/>
      <w:lvlJc w:val="left"/>
      <w:pPr>
        <w:ind w:left="908" w:hanging="360"/>
      </w:pPr>
      <w:rPr>
        <w:rFonts w:hint="default"/>
        <w:lang w:val="ms" w:eastAsia="en-US" w:bidi="ar-SA"/>
      </w:rPr>
    </w:lvl>
    <w:lvl w:ilvl="2" w:tentative="0">
      <w:start w:val="0"/>
      <w:numFmt w:val="bullet"/>
      <w:lvlText w:val="•"/>
      <w:lvlJc w:val="left"/>
      <w:pPr>
        <w:ind w:left="1337" w:hanging="360"/>
      </w:pPr>
      <w:rPr>
        <w:rFonts w:hint="default"/>
        <w:lang w:val="ms" w:eastAsia="en-US" w:bidi="ar-SA"/>
      </w:rPr>
    </w:lvl>
    <w:lvl w:ilvl="3" w:tentative="0">
      <w:start w:val="0"/>
      <w:numFmt w:val="bullet"/>
      <w:lvlText w:val="•"/>
      <w:lvlJc w:val="left"/>
      <w:pPr>
        <w:ind w:left="1766" w:hanging="360"/>
      </w:pPr>
      <w:rPr>
        <w:rFonts w:hint="default"/>
        <w:lang w:val="ms" w:eastAsia="en-US" w:bidi="ar-SA"/>
      </w:rPr>
    </w:lvl>
    <w:lvl w:ilvl="4" w:tentative="0">
      <w:start w:val="0"/>
      <w:numFmt w:val="bullet"/>
      <w:lvlText w:val="•"/>
      <w:lvlJc w:val="left"/>
      <w:pPr>
        <w:ind w:left="2195" w:hanging="360"/>
      </w:pPr>
      <w:rPr>
        <w:rFonts w:hint="default"/>
        <w:lang w:val="ms" w:eastAsia="en-US" w:bidi="ar-SA"/>
      </w:rPr>
    </w:lvl>
    <w:lvl w:ilvl="5" w:tentative="0">
      <w:start w:val="0"/>
      <w:numFmt w:val="bullet"/>
      <w:lvlText w:val="•"/>
      <w:lvlJc w:val="left"/>
      <w:pPr>
        <w:ind w:left="2624" w:hanging="360"/>
      </w:pPr>
      <w:rPr>
        <w:rFonts w:hint="default"/>
        <w:lang w:val="ms" w:eastAsia="en-US" w:bidi="ar-SA"/>
      </w:rPr>
    </w:lvl>
    <w:lvl w:ilvl="6" w:tentative="0">
      <w:start w:val="0"/>
      <w:numFmt w:val="bullet"/>
      <w:lvlText w:val="•"/>
      <w:lvlJc w:val="left"/>
      <w:pPr>
        <w:ind w:left="3052" w:hanging="360"/>
      </w:pPr>
      <w:rPr>
        <w:rFonts w:hint="default"/>
        <w:lang w:val="ms" w:eastAsia="en-US" w:bidi="ar-SA"/>
      </w:rPr>
    </w:lvl>
    <w:lvl w:ilvl="7" w:tentative="0">
      <w:start w:val="0"/>
      <w:numFmt w:val="bullet"/>
      <w:lvlText w:val="•"/>
      <w:lvlJc w:val="left"/>
      <w:pPr>
        <w:ind w:left="3481" w:hanging="360"/>
      </w:pPr>
      <w:rPr>
        <w:rFonts w:hint="default"/>
        <w:lang w:val="ms" w:eastAsia="en-US" w:bidi="ar-SA"/>
      </w:rPr>
    </w:lvl>
    <w:lvl w:ilvl="8" w:tentative="0">
      <w:start w:val="0"/>
      <w:numFmt w:val="bullet"/>
      <w:lvlText w:val="•"/>
      <w:lvlJc w:val="left"/>
      <w:pPr>
        <w:ind w:left="3910" w:hanging="360"/>
      </w:pPr>
      <w:rPr>
        <w:rFonts w:hint="default"/>
        <w:lang w:val="ms" w:eastAsia="en-US" w:bidi="ar-SA"/>
      </w:rPr>
    </w:lvl>
  </w:abstractNum>
  <w:abstractNum w:abstractNumId="61">
    <w:nsid w:val="72183CF9"/>
    <w:multiLevelType w:val="multilevel"/>
    <w:tmpl w:val="72183CF9"/>
    <w:lvl w:ilvl="0" w:tentative="0">
      <w:start w:val="1"/>
      <w:numFmt w:val="decimal"/>
      <w:lvlText w:val="%1."/>
      <w:lvlJc w:val="left"/>
      <w:pPr>
        <w:ind w:left="470" w:hanging="360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2"/>
        <w:w w:val="100"/>
        <w:sz w:val="22"/>
        <w:szCs w:val="22"/>
        <w:lang w:val="ms" w:eastAsia="en-US" w:bidi="ar-SA"/>
      </w:rPr>
    </w:lvl>
    <w:lvl w:ilvl="1" w:tentative="0">
      <w:start w:val="0"/>
      <w:numFmt w:val="bullet"/>
      <w:lvlText w:val="•"/>
      <w:lvlJc w:val="left"/>
      <w:pPr>
        <w:ind w:left="908" w:hanging="360"/>
      </w:pPr>
      <w:rPr>
        <w:rFonts w:hint="default"/>
        <w:lang w:val="ms" w:eastAsia="en-US" w:bidi="ar-SA"/>
      </w:rPr>
    </w:lvl>
    <w:lvl w:ilvl="2" w:tentative="0">
      <w:start w:val="0"/>
      <w:numFmt w:val="bullet"/>
      <w:lvlText w:val="•"/>
      <w:lvlJc w:val="left"/>
      <w:pPr>
        <w:ind w:left="1337" w:hanging="360"/>
      </w:pPr>
      <w:rPr>
        <w:rFonts w:hint="default"/>
        <w:lang w:val="ms" w:eastAsia="en-US" w:bidi="ar-SA"/>
      </w:rPr>
    </w:lvl>
    <w:lvl w:ilvl="3" w:tentative="0">
      <w:start w:val="0"/>
      <w:numFmt w:val="bullet"/>
      <w:lvlText w:val="•"/>
      <w:lvlJc w:val="left"/>
      <w:pPr>
        <w:ind w:left="1766" w:hanging="360"/>
      </w:pPr>
      <w:rPr>
        <w:rFonts w:hint="default"/>
        <w:lang w:val="ms" w:eastAsia="en-US" w:bidi="ar-SA"/>
      </w:rPr>
    </w:lvl>
    <w:lvl w:ilvl="4" w:tentative="0">
      <w:start w:val="0"/>
      <w:numFmt w:val="bullet"/>
      <w:lvlText w:val="•"/>
      <w:lvlJc w:val="left"/>
      <w:pPr>
        <w:ind w:left="2195" w:hanging="360"/>
      </w:pPr>
      <w:rPr>
        <w:rFonts w:hint="default"/>
        <w:lang w:val="ms" w:eastAsia="en-US" w:bidi="ar-SA"/>
      </w:rPr>
    </w:lvl>
    <w:lvl w:ilvl="5" w:tentative="0">
      <w:start w:val="0"/>
      <w:numFmt w:val="bullet"/>
      <w:lvlText w:val="•"/>
      <w:lvlJc w:val="left"/>
      <w:pPr>
        <w:ind w:left="2624" w:hanging="360"/>
      </w:pPr>
      <w:rPr>
        <w:rFonts w:hint="default"/>
        <w:lang w:val="ms" w:eastAsia="en-US" w:bidi="ar-SA"/>
      </w:rPr>
    </w:lvl>
    <w:lvl w:ilvl="6" w:tentative="0">
      <w:start w:val="0"/>
      <w:numFmt w:val="bullet"/>
      <w:lvlText w:val="•"/>
      <w:lvlJc w:val="left"/>
      <w:pPr>
        <w:ind w:left="3052" w:hanging="360"/>
      </w:pPr>
      <w:rPr>
        <w:rFonts w:hint="default"/>
        <w:lang w:val="ms" w:eastAsia="en-US" w:bidi="ar-SA"/>
      </w:rPr>
    </w:lvl>
    <w:lvl w:ilvl="7" w:tentative="0">
      <w:start w:val="0"/>
      <w:numFmt w:val="bullet"/>
      <w:lvlText w:val="•"/>
      <w:lvlJc w:val="left"/>
      <w:pPr>
        <w:ind w:left="3481" w:hanging="360"/>
      </w:pPr>
      <w:rPr>
        <w:rFonts w:hint="default"/>
        <w:lang w:val="ms" w:eastAsia="en-US" w:bidi="ar-SA"/>
      </w:rPr>
    </w:lvl>
    <w:lvl w:ilvl="8" w:tentative="0">
      <w:start w:val="0"/>
      <w:numFmt w:val="bullet"/>
      <w:lvlText w:val="•"/>
      <w:lvlJc w:val="left"/>
      <w:pPr>
        <w:ind w:left="3910" w:hanging="360"/>
      </w:pPr>
      <w:rPr>
        <w:rFonts w:hint="default"/>
        <w:lang w:val="ms" w:eastAsia="en-US" w:bidi="ar-SA"/>
      </w:rPr>
    </w:lvl>
  </w:abstractNum>
  <w:abstractNum w:abstractNumId="62">
    <w:nsid w:val="74C28B35"/>
    <w:multiLevelType w:val="multilevel"/>
    <w:tmpl w:val="74C28B35"/>
    <w:lvl w:ilvl="0" w:tentative="0">
      <w:start w:val="1"/>
      <w:numFmt w:val="decimal"/>
      <w:lvlText w:val="%1."/>
      <w:lvlJc w:val="left"/>
      <w:pPr>
        <w:ind w:left="470" w:hanging="361"/>
        <w:jc w:val="left"/>
      </w:pPr>
      <w:rPr>
        <w:rFonts w:hint="default" w:ascii="Cambria" w:hAnsi="Cambria" w:eastAsia="Cambria" w:cs="Cambria"/>
        <w:b w:val="0"/>
        <w:bCs w:val="0"/>
        <w:i w:val="0"/>
        <w:iCs w:val="0"/>
        <w:spacing w:val="-3"/>
        <w:w w:val="100"/>
        <w:sz w:val="22"/>
        <w:szCs w:val="22"/>
        <w:lang w:val="ms" w:eastAsia="en-US" w:bidi="ar-SA"/>
      </w:rPr>
    </w:lvl>
    <w:lvl w:ilvl="1" w:tentative="0">
      <w:start w:val="0"/>
      <w:numFmt w:val="bullet"/>
      <w:lvlText w:val="•"/>
      <w:lvlJc w:val="left"/>
      <w:pPr>
        <w:ind w:left="913" w:hanging="361"/>
      </w:pPr>
      <w:rPr>
        <w:rFonts w:hint="default"/>
        <w:lang w:val="ms" w:eastAsia="en-US" w:bidi="ar-SA"/>
      </w:rPr>
    </w:lvl>
    <w:lvl w:ilvl="2" w:tentative="0">
      <w:start w:val="0"/>
      <w:numFmt w:val="bullet"/>
      <w:lvlText w:val="•"/>
      <w:lvlJc w:val="left"/>
      <w:pPr>
        <w:ind w:left="1347" w:hanging="361"/>
      </w:pPr>
      <w:rPr>
        <w:rFonts w:hint="default"/>
        <w:lang w:val="ms" w:eastAsia="en-US" w:bidi="ar-SA"/>
      </w:rPr>
    </w:lvl>
    <w:lvl w:ilvl="3" w:tentative="0">
      <w:start w:val="0"/>
      <w:numFmt w:val="bullet"/>
      <w:lvlText w:val="•"/>
      <w:lvlJc w:val="left"/>
      <w:pPr>
        <w:ind w:left="1780" w:hanging="361"/>
      </w:pPr>
      <w:rPr>
        <w:rFonts w:hint="default"/>
        <w:lang w:val="ms" w:eastAsia="en-US" w:bidi="ar-SA"/>
      </w:rPr>
    </w:lvl>
    <w:lvl w:ilvl="4" w:tentative="0">
      <w:start w:val="0"/>
      <w:numFmt w:val="bullet"/>
      <w:lvlText w:val="•"/>
      <w:lvlJc w:val="left"/>
      <w:pPr>
        <w:ind w:left="2214" w:hanging="361"/>
      </w:pPr>
      <w:rPr>
        <w:rFonts w:hint="default"/>
        <w:lang w:val="ms" w:eastAsia="en-US" w:bidi="ar-SA"/>
      </w:rPr>
    </w:lvl>
    <w:lvl w:ilvl="5" w:tentative="0">
      <w:start w:val="0"/>
      <w:numFmt w:val="bullet"/>
      <w:lvlText w:val="•"/>
      <w:lvlJc w:val="left"/>
      <w:pPr>
        <w:ind w:left="2648" w:hanging="361"/>
      </w:pPr>
      <w:rPr>
        <w:rFonts w:hint="default"/>
        <w:lang w:val="ms" w:eastAsia="en-US" w:bidi="ar-SA"/>
      </w:rPr>
    </w:lvl>
    <w:lvl w:ilvl="6" w:tentative="0">
      <w:start w:val="0"/>
      <w:numFmt w:val="bullet"/>
      <w:lvlText w:val="•"/>
      <w:lvlJc w:val="left"/>
      <w:pPr>
        <w:ind w:left="3081" w:hanging="361"/>
      </w:pPr>
      <w:rPr>
        <w:rFonts w:hint="default"/>
        <w:lang w:val="ms" w:eastAsia="en-US" w:bidi="ar-SA"/>
      </w:rPr>
    </w:lvl>
    <w:lvl w:ilvl="7" w:tentative="0">
      <w:start w:val="0"/>
      <w:numFmt w:val="bullet"/>
      <w:lvlText w:val="•"/>
      <w:lvlJc w:val="left"/>
      <w:pPr>
        <w:ind w:left="3515" w:hanging="361"/>
      </w:pPr>
      <w:rPr>
        <w:rFonts w:hint="default"/>
        <w:lang w:val="ms" w:eastAsia="en-US" w:bidi="ar-SA"/>
      </w:rPr>
    </w:lvl>
    <w:lvl w:ilvl="8" w:tentative="0">
      <w:start w:val="0"/>
      <w:numFmt w:val="bullet"/>
      <w:lvlText w:val="•"/>
      <w:lvlJc w:val="left"/>
      <w:pPr>
        <w:ind w:left="3948" w:hanging="361"/>
      </w:pPr>
      <w:rPr>
        <w:rFonts w:hint="default"/>
        <w:lang w:val="ms" w:eastAsia="en-US" w:bidi="ar-SA"/>
      </w:rPr>
    </w:lvl>
  </w:abstractNum>
  <w:abstractNum w:abstractNumId="63">
    <w:nsid w:val="77ECEA79"/>
    <w:multiLevelType w:val="multilevel"/>
    <w:tmpl w:val="77ECEA79"/>
    <w:lvl w:ilvl="0" w:tentative="0">
      <w:start w:val="1"/>
      <w:numFmt w:val="decimal"/>
      <w:lvlText w:val="%1."/>
      <w:lvlJc w:val="left"/>
      <w:pPr>
        <w:ind w:left="470" w:hanging="360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2"/>
        <w:w w:val="100"/>
        <w:sz w:val="22"/>
        <w:szCs w:val="22"/>
        <w:lang w:val="ms" w:eastAsia="en-US" w:bidi="ar-SA"/>
      </w:rPr>
    </w:lvl>
    <w:lvl w:ilvl="1" w:tentative="0">
      <w:start w:val="0"/>
      <w:numFmt w:val="bullet"/>
      <w:lvlText w:val="•"/>
      <w:lvlJc w:val="left"/>
      <w:pPr>
        <w:ind w:left="908" w:hanging="360"/>
      </w:pPr>
      <w:rPr>
        <w:rFonts w:hint="default"/>
        <w:lang w:val="ms" w:eastAsia="en-US" w:bidi="ar-SA"/>
      </w:rPr>
    </w:lvl>
    <w:lvl w:ilvl="2" w:tentative="0">
      <w:start w:val="0"/>
      <w:numFmt w:val="bullet"/>
      <w:lvlText w:val="•"/>
      <w:lvlJc w:val="left"/>
      <w:pPr>
        <w:ind w:left="1337" w:hanging="360"/>
      </w:pPr>
      <w:rPr>
        <w:rFonts w:hint="default"/>
        <w:lang w:val="ms" w:eastAsia="en-US" w:bidi="ar-SA"/>
      </w:rPr>
    </w:lvl>
    <w:lvl w:ilvl="3" w:tentative="0">
      <w:start w:val="0"/>
      <w:numFmt w:val="bullet"/>
      <w:lvlText w:val="•"/>
      <w:lvlJc w:val="left"/>
      <w:pPr>
        <w:ind w:left="1766" w:hanging="360"/>
      </w:pPr>
      <w:rPr>
        <w:rFonts w:hint="default"/>
        <w:lang w:val="ms" w:eastAsia="en-US" w:bidi="ar-SA"/>
      </w:rPr>
    </w:lvl>
    <w:lvl w:ilvl="4" w:tentative="0">
      <w:start w:val="0"/>
      <w:numFmt w:val="bullet"/>
      <w:lvlText w:val="•"/>
      <w:lvlJc w:val="left"/>
      <w:pPr>
        <w:ind w:left="2195" w:hanging="360"/>
      </w:pPr>
      <w:rPr>
        <w:rFonts w:hint="default"/>
        <w:lang w:val="ms" w:eastAsia="en-US" w:bidi="ar-SA"/>
      </w:rPr>
    </w:lvl>
    <w:lvl w:ilvl="5" w:tentative="0">
      <w:start w:val="0"/>
      <w:numFmt w:val="bullet"/>
      <w:lvlText w:val="•"/>
      <w:lvlJc w:val="left"/>
      <w:pPr>
        <w:ind w:left="2624" w:hanging="360"/>
      </w:pPr>
      <w:rPr>
        <w:rFonts w:hint="default"/>
        <w:lang w:val="ms" w:eastAsia="en-US" w:bidi="ar-SA"/>
      </w:rPr>
    </w:lvl>
    <w:lvl w:ilvl="6" w:tentative="0">
      <w:start w:val="0"/>
      <w:numFmt w:val="bullet"/>
      <w:lvlText w:val="•"/>
      <w:lvlJc w:val="left"/>
      <w:pPr>
        <w:ind w:left="3052" w:hanging="360"/>
      </w:pPr>
      <w:rPr>
        <w:rFonts w:hint="default"/>
        <w:lang w:val="ms" w:eastAsia="en-US" w:bidi="ar-SA"/>
      </w:rPr>
    </w:lvl>
    <w:lvl w:ilvl="7" w:tentative="0">
      <w:start w:val="0"/>
      <w:numFmt w:val="bullet"/>
      <w:lvlText w:val="•"/>
      <w:lvlJc w:val="left"/>
      <w:pPr>
        <w:ind w:left="3481" w:hanging="360"/>
      </w:pPr>
      <w:rPr>
        <w:rFonts w:hint="default"/>
        <w:lang w:val="ms" w:eastAsia="en-US" w:bidi="ar-SA"/>
      </w:rPr>
    </w:lvl>
    <w:lvl w:ilvl="8" w:tentative="0">
      <w:start w:val="0"/>
      <w:numFmt w:val="bullet"/>
      <w:lvlText w:val="•"/>
      <w:lvlJc w:val="left"/>
      <w:pPr>
        <w:ind w:left="3910" w:hanging="360"/>
      </w:pPr>
      <w:rPr>
        <w:rFonts w:hint="default"/>
        <w:lang w:val="ms" w:eastAsia="en-US" w:bidi="ar-SA"/>
      </w:rPr>
    </w:lvl>
  </w:abstractNum>
  <w:abstractNum w:abstractNumId="64">
    <w:nsid w:val="79AA4FA4"/>
    <w:multiLevelType w:val="multilevel"/>
    <w:tmpl w:val="79AA4FA4"/>
    <w:lvl w:ilvl="0" w:tentative="0">
      <w:start w:val="1"/>
      <w:numFmt w:val="decimal"/>
      <w:lvlText w:val="%1."/>
      <w:lvlJc w:val="left"/>
      <w:pPr>
        <w:ind w:left="461" w:hanging="360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2"/>
        <w:w w:val="100"/>
        <w:sz w:val="22"/>
        <w:szCs w:val="22"/>
        <w:lang w:val="ms" w:eastAsia="en-US" w:bidi="ar-SA"/>
      </w:rPr>
    </w:lvl>
    <w:lvl w:ilvl="1" w:tentative="0">
      <w:start w:val="0"/>
      <w:numFmt w:val="bullet"/>
      <w:lvlText w:val="•"/>
      <w:lvlJc w:val="left"/>
      <w:pPr>
        <w:ind w:left="890" w:hanging="360"/>
      </w:pPr>
      <w:rPr>
        <w:rFonts w:hint="default"/>
        <w:lang w:val="ms" w:eastAsia="en-US" w:bidi="ar-SA"/>
      </w:rPr>
    </w:lvl>
    <w:lvl w:ilvl="2" w:tentative="0">
      <w:start w:val="0"/>
      <w:numFmt w:val="bullet"/>
      <w:lvlText w:val="•"/>
      <w:lvlJc w:val="left"/>
      <w:pPr>
        <w:ind w:left="1321" w:hanging="360"/>
      </w:pPr>
      <w:rPr>
        <w:rFonts w:hint="default"/>
        <w:lang w:val="ms" w:eastAsia="en-US" w:bidi="ar-SA"/>
      </w:rPr>
    </w:lvl>
    <w:lvl w:ilvl="3" w:tentative="0">
      <w:start w:val="0"/>
      <w:numFmt w:val="bullet"/>
      <w:lvlText w:val="•"/>
      <w:lvlJc w:val="left"/>
      <w:pPr>
        <w:ind w:left="1752" w:hanging="360"/>
      </w:pPr>
      <w:rPr>
        <w:rFonts w:hint="default"/>
        <w:lang w:val="ms" w:eastAsia="en-US" w:bidi="ar-SA"/>
      </w:rPr>
    </w:lvl>
    <w:lvl w:ilvl="4" w:tentative="0">
      <w:start w:val="0"/>
      <w:numFmt w:val="bullet"/>
      <w:lvlText w:val="•"/>
      <w:lvlJc w:val="left"/>
      <w:pPr>
        <w:ind w:left="2183" w:hanging="360"/>
      </w:pPr>
      <w:rPr>
        <w:rFonts w:hint="default"/>
        <w:lang w:val="ms" w:eastAsia="en-US" w:bidi="ar-SA"/>
      </w:rPr>
    </w:lvl>
    <w:lvl w:ilvl="5" w:tentative="0">
      <w:start w:val="0"/>
      <w:numFmt w:val="bullet"/>
      <w:lvlText w:val="•"/>
      <w:lvlJc w:val="left"/>
      <w:pPr>
        <w:ind w:left="2614" w:hanging="360"/>
      </w:pPr>
      <w:rPr>
        <w:rFonts w:hint="default"/>
        <w:lang w:val="ms" w:eastAsia="en-US" w:bidi="ar-SA"/>
      </w:rPr>
    </w:lvl>
    <w:lvl w:ilvl="6" w:tentative="0">
      <w:start w:val="0"/>
      <w:numFmt w:val="bullet"/>
      <w:lvlText w:val="•"/>
      <w:lvlJc w:val="left"/>
      <w:pPr>
        <w:ind w:left="3044" w:hanging="360"/>
      </w:pPr>
      <w:rPr>
        <w:rFonts w:hint="default"/>
        <w:lang w:val="ms" w:eastAsia="en-US" w:bidi="ar-SA"/>
      </w:rPr>
    </w:lvl>
    <w:lvl w:ilvl="7" w:tentative="0">
      <w:start w:val="0"/>
      <w:numFmt w:val="bullet"/>
      <w:lvlText w:val="•"/>
      <w:lvlJc w:val="left"/>
      <w:pPr>
        <w:ind w:left="3475" w:hanging="360"/>
      </w:pPr>
      <w:rPr>
        <w:rFonts w:hint="default"/>
        <w:lang w:val="ms" w:eastAsia="en-US" w:bidi="ar-SA"/>
      </w:rPr>
    </w:lvl>
    <w:lvl w:ilvl="8" w:tentative="0">
      <w:start w:val="0"/>
      <w:numFmt w:val="bullet"/>
      <w:lvlText w:val="•"/>
      <w:lvlJc w:val="left"/>
      <w:pPr>
        <w:ind w:left="3906" w:hanging="360"/>
      </w:pPr>
      <w:rPr>
        <w:rFonts w:hint="default"/>
        <w:lang w:val="ms" w:eastAsia="en-US" w:bidi="ar-SA"/>
      </w:rPr>
    </w:lvl>
  </w:abstractNum>
  <w:abstractNum w:abstractNumId="65">
    <w:nsid w:val="7C246926"/>
    <w:multiLevelType w:val="multilevel"/>
    <w:tmpl w:val="7C246926"/>
    <w:lvl w:ilvl="0" w:tentative="0">
      <w:start w:val="1"/>
      <w:numFmt w:val="decimal"/>
      <w:lvlText w:val="%1."/>
      <w:lvlJc w:val="left"/>
      <w:pPr>
        <w:ind w:left="470" w:hanging="361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2"/>
        <w:w w:val="100"/>
        <w:sz w:val="22"/>
        <w:szCs w:val="22"/>
        <w:lang w:val="ms" w:eastAsia="en-US" w:bidi="ar-SA"/>
      </w:rPr>
    </w:lvl>
    <w:lvl w:ilvl="1" w:tentative="0">
      <w:start w:val="0"/>
      <w:numFmt w:val="bullet"/>
      <w:lvlText w:val="•"/>
      <w:lvlJc w:val="left"/>
      <w:pPr>
        <w:ind w:left="913" w:hanging="361"/>
      </w:pPr>
      <w:rPr>
        <w:rFonts w:hint="default"/>
        <w:lang w:val="ms" w:eastAsia="en-US" w:bidi="ar-SA"/>
      </w:rPr>
    </w:lvl>
    <w:lvl w:ilvl="2" w:tentative="0">
      <w:start w:val="0"/>
      <w:numFmt w:val="bullet"/>
      <w:lvlText w:val="•"/>
      <w:lvlJc w:val="left"/>
      <w:pPr>
        <w:ind w:left="1347" w:hanging="361"/>
      </w:pPr>
      <w:rPr>
        <w:rFonts w:hint="default"/>
        <w:lang w:val="ms" w:eastAsia="en-US" w:bidi="ar-SA"/>
      </w:rPr>
    </w:lvl>
    <w:lvl w:ilvl="3" w:tentative="0">
      <w:start w:val="0"/>
      <w:numFmt w:val="bullet"/>
      <w:lvlText w:val="•"/>
      <w:lvlJc w:val="left"/>
      <w:pPr>
        <w:ind w:left="1780" w:hanging="361"/>
      </w:pPr>
      <w:rPr>
        <w:rFonts w:hint="default"/>
        <w:lang w:val="ms" w:eastAsia="en-US" w:bidi="ar-SA"/>
      </w:rPr>
    </w:lvl>
    <w:lvl w:ilvl="4" w:tentative="0">
      <w:start w:val="0"/>
      <w:numFmt w:val="bullet"/>
      <w:lvlText w:val="•"/>
      <w:lvlJc w:val="left"/>
      <w:pPr>
        <w:ind w:left="2214" w:hanging="361"/>
      </w:pPr>
      <w:rPr>
        <w:rFonts w:hint="default"/>
        <w:lang w:val="ms" w:eastAsia="en-US" w:bidi="ar-SA"/>
      </w:rPr>
    </w:lvl>
    <w:lvl w:ilvl="5" w:tentative="0">
      <w:start w:val="0"/>
      <w:numFmt w:val="bullet"/>
      <w:lvlText w:val="•"/>
      <w:lvlJc w:val="left"/>
      <w:pPr>
        <w:ind w:left="2648" w:hanging="361"/>
      </w:pPr>
      <w:rPr>
        <w:rFonts w:hint="default"/>
        <w:lang w:val="ms" w:eastAsia="en-US" w:bidi="ar-SA"/>
      </w:rPr>
    </w:lvl>
    <w:lvl w:ilvl="6" w:tentative="0">
      <w:start w:val="0"/>
      <w:numFmt w:val="bullet"/>
      <w:lvlText w:val="•"/>
      <w:lvlJc w:val="left"/>
      <w:pPr>
        <w:ind w:left="3081" w:hanging="361"/>
      </w:pPr>
      <w:rPr>
        <w:rFonts w:hint="default"/>
        <w:lang w:val="ms" w:eastAsia="en-US" w:bidi="ar-SA"/>
      </w:rPr>
    </w:lvl>
    <w:lvl w:ilvl="7" w:tentative="0">
      <w:start w:val="0"/>
      <w:numFmt w:val="bullet"/>
      <w:lvlText w:val="•"/>
      <w:lvlJc w:val="left"/>
      <w:pPr>
        <w:ind w:left="3515" w:hanging="361"/>
      </w:pPr>
      <w:rPr>
        <w:rFonts w:hint="default"/>
        <w:lang w:val="ms" w:eastAsia="en-US" w:bidi="ar-SA"/>
      </w:rPr>
    </w:lvl>
    <w:lvl w:ilvl="8" w:tentative="0">
      <w:start w:val="0"/>
      <w:numFmt w:val="bullet"/>
      <w:lvlText w:val="•"/>
      <w:lvlJc w:val="left"/>
      <w:pPr>
        <w:ind w:left="3948" w:hanging="361"/>
      </w:pPr>
      <w:rPr>
        <w:rFonts w:hint="default"/>
        <w:lang w:val="ms" w:eastAsia="en-US" w:bidi="ar-SA"/>
      </w:rPr>
    </w:lvl>
  </w:abstractNum>
  <w:abstractNum w:abstractNumId="66">
    <w:nsid w:val="7DEC2089"/>
    <w:multiLevelType w:val="multilevel"/>
    <w:tmpl w:val="7DEC2089"/>
    <w:lvl w:ilvl="0" w:tentative="0">
      <w:start w:val="1"/>
      <w:numFmt w:val="decimal"/>
      <w:lvlText w:val="%1."/>
      <w:lvlJc w:val="left"/>
      <w:pPr>
        <w:ind w:left="470" w:hanging="361"/>
        <w:jc w:val="left"/>
      </w:pPr>
      <w:rPr>
        <w:rFonts w:hint="default" w:ascii="Calibri" w:hAnsi="Calibri" w:eastAsia="Calibri" w:cs="Calibri"/>
        <w:b w:val="0"/>
        <w:bCs w:val="0"/>
        <w:i w:val="0"/>
        <w:iCs w:val="0"/>
        <w:spacing w:val="-2"/>
        <w:w w:val="100"/>
        <w:sz w:val="22"/>
        <w:szCs w:val="22"/>
        <w:lang w:val="ms" w:eastAsia="en-US" w:bidi="ar-SA"/>
      </w:rPr>
    </w:lvl>
    <w:lvl w:ilvl="1" w:tentative="0">
      <w:start w:val="0"/>
      <w:numFmt w:val="bullet"/>
      <w:lvlText w:val="•"/>
      <w:lvlJc w:val="left"/>
      <w:pPr>
        <w:ind w:left="913" w:hanging="361"/>
      </w:pPr>
      <w:rPr>
        <w:rFonts w:hint="default"/>
        <w:lang w:val="ms" w:eastAsia="en-US" w:bidi="ar-SA"/>
      </w:rPr>
    </w:lvl>
    <w:lvl w:ilvl="2" w:tentative="0">
      <w:start w:val="0"/>
      <w:numFmt w:val="bullet"/>
      <w:lvlText w:val="•"/>
      <w:lvlJc w:val="left"/>
      <w:pPr>
        <w:ind w:left="1347" w:hanging="361"/>
      </w:pPr>
      <w:rPr>
        <w:rFonts w:hint="default"/>
        <w:lang w:val="ms" w:eastAsia="en-US" w:bidi="ar-SA"/>
      </w:rPr>
    </w:lvl>
    <w:lvl w:ilvl="3" w:tentative="0">
      <w:start w:val="0"/>
      <w:numFmt w:val="bullet"/>
      <w:lvlText w:val="•"/>
      <w:lvlJc w:val="left"/>
      <w:pPr>
        <w:ind w:left="1780" w:hanging="361"/>
      </w:pPr>
      <w:rPr>
        <w:rFonts w:hint="default"/>
        <w:lang w:val="ms" w:eastAsia="en-US" w:bidi="ar-SA"/>
      </w:rPr>
    </w:lvl>
    <w:lvl w:ilvl="4" w:tentative="0">
      <w:start w:val="0"/>
      <w:numFmt w:val="bullet"/>
      <w:lvlText w:val="•"/>
      <w:lvlJc w:val="left"/>
      <w:pPr>
        <w:ind w:left="2214" w:hanging="361"/>
      </w:pPr>
      <w:rPr>
        <w:rFonts w:hint="default"/>
        <w:lang w:val="ms" w:eastAsia="en-US" w:bidi="ar-SA"/>
      </w:rPr>
    </w:lvl>
    <w:lvl w:ilvl="5" w:tentative="0">
      <w:start w:val="0"/>
      <w:numFmt w:val="bullet"/>
      <w:lvlText w:val="•"/>
      <w:lvlJc w:val="left"/>
      <w:pPr>
        <w:ind w:left="2648" w:hanging="361"/>
      </w:pPr>
      <w:rPr>
        <w:rFonts w:hint="default"/>
        <w:lang w:val="ms" w:eastAsia="en-US" w:bidi="ar-SA"/>
      </w:rPr>
    </w:lvl>
    <w:lvl w:ilvl="6" w:tentative="0">
      <w:start w:val="0"/>
      <w:numFmt w:val="bullet"/>
      <w:lvlText w:val="•"/>
      <w:lvlJc w:val="left"/>
      <w:pPr>
        <w:ind w:left="3081" w:hanging="361"/>
      </w:pPr>
      <w:rPr>
        <w:rFonts w:hint="default"/>
        <w:lang w:val="ms" w:eastAsia="en-US" w:bidi="ar-SA"/>
      </w:rPr>
    </w:lvl>
    <w:lvl w:ilvl="7" w:tentative="0">
      <w:start w:val="0"/>
      <w:numFmt w:val="bullet"/>
      <w:lvlText w:val="•"/>
      <w:lvlJc w:val="left"/>
      <w:pPr>
        <w:ind w:left="3515" w:hanging="361"/>
      </w:pPr>
      <w:rPr>
        <w:rFonts w:hint="default"/>
        <w:lang w:val="ms" w:eastAsia="en-US" w:bidi="ar-SA"/>
      </w:rPr>
    </w:lvl>
    <w:lvl w:ilvl="8" w:tentative="0">
      <w:start w:val="0"/>
      <w:numFmt w:val="bullet"/>
      <w:lvlText w:val="•"/>
      <w:lvlJc w:val="left"/>
      <w:pPr>
        <w:ind w:left="3948" w:hanging="361"/>
      </w:pPr>
      <w:rPr>
        <w:rFonts w:hint="default"/>
        <w:lang w:val="ms" w:eastAsia="en-US" w:bidi="ar-SA"/>
      </w:rPr>
    </w:lvl>
  </w:abstractNum>
  <w:num w:numId="1">
    <w:abstractNumId w:val="26"/>
  </w:num>
  <w:num w:numId="2">
    <w:abstractNumId w:val="18"/>
  </w:num>
  <w:num w:numId="3">
    <w:abstractNumId w:val="54"/>
  </w:num>
  <w:num w:numId="4">
    <w:abstractNumId w:val="15"/>
  </w:num>
  <w:num w:numId="5">
    <w:abstractNumId w:val="11"/>
  </w:num>
  <w:num w:numId="6">
    <w:abstractNumId w:val="29"/>
  </w:num>
  <w:num w:numId="7">
    <w:abstractNumId w:val="40"/>
  </w:num>
  <w:num w:numId="8">
    <w:abstractNumId w:val="61"/>
  </w:num>
  <w:num w:numId="9">
    <w:abstractNumId w:val="27"/>
  </w:num>
  <w:num w:numId="10">
    <w:abstractNumId w:val="5"/>
  </w:num>
  <w:num w:numId="11">
    <w:abstractNumId w:val="41"/>
  </w:num>
  <w:num w:numId="12">
    <w:abstractNumId w:val="55"/>
  </w:num>
  <w:num w:numId="13">
    <w:abstractNumId w:val="17"/>
  </w:num>
  <w:num w:numId="14">
    <w:abstractNumId w:val="51"/>
  </w:num>
  <w:num w:numId="15">
    <w:abstractNumId w:val="24"/>
  </w:num>
  <w:num w:numId="16">
    <w:abstractNumId w:val="39"/>
  </w:num>
  <w:num w:numId="17">
    <w:abstractNumId w:val="21"/>
  </w:num>
  <w:num w:numId="18">
    <w:abstractNumId w:val="20"/>
  </w:num>
  <w:num w:numId="19">
    <w:abstractNumId w:val="7"/>
  </w:num>
  <w:num w:numId="20">
    <w:abstractNumId w:val="49"/>
  </w:num>
  <w:num w:numId="21">
    <w:abstractNumId w:val="58"/>
  </w:num>
  <w:num w:numId="22">
    <w:abstractNumId w:val="32"/>
  </w:num>
  <w:num w:numId="23">
    <w:abstractNumId w:val="48"/>
  </w:num>
  <w:num w:numId="24">
    <w:abstractNumId w:val="8"/>
  </w:num>
  <w:num w:numId="25">
    <w:abstractNumId w:val="65"/>
  </w:num>
  <w:num w:numId="26">
    <w:abstractNumId w:val="63"/>
  </w:num>
  <w:num w:numId="27">
    <w:abstractNumId w:val="14"/>
  </w:num>
  <w:num w:numId="28">
    <w:abstractNumId w:val="59"/>
  </w:num>
  <w:num w:numId="29">
    <w:abstractNumId w:val="6"/>
  </w:num>
  <w:num w:numId="30">
    <w:abstractNumId w:val="46"/>
  </w:num>
  <w:num w:numId="31">
    <w:abstractNumId w:val="2"/>
  </w:num>
  <w:num w:numId="32">
    <w:abstractNumId w:val="53"/>
  </w:num>
  <w:num w:numId="33">
    <w:abstractNumId w:val="66"/>
  </w:num>
  <w:num w:numId="34">
    <w:abstractNumId w:val="0"/>
  </w:num>
  <w:num w:numId="35">
    <w:abstractNumId w:val="38"/>
  </w:num>
  <w:num w:numId="36">
    <w:abstractNumId w:val="52"/>
  </w:num>
  <w:num w:numId="37">
    <w:abstractNumId w:val="25"/>
  </w:num>
  <w:num w:numId="38">
    <w:abstractNumId w:val="22"/>
  </w:num>
  <w:num w:numId="39">
    <w:abstractNumId w:val="42"/>
  </w:num>
  <w:num w:numId="40">
    <w:abstractNumId w:val="64"/>
  </w:num>
  <w:num w:numId="41">
    <w:abstractNumId w:val="13"/>
  </w:num>
  <w:num w:numId="42">
    <w:abstractNumId w:val="4"/>
  </w:num>
  <w:num w:numId="43">
    <w:abstractNumId w:val="12"/>
  </w:num>
  <w:num w:numId="44">
    <w:abstractNumId w:val="56"/>
  </w:num>
  <w:num w:numId="45">
    <w:abstractNumId w:val="1"/>
  </w:num>
  <w:num w:numId="46">
    <w:abstractNumId w:val="35"/>
  </w:num>
  <w:num w:numId="47">
    <w:abstractNumId w:val="3"/>
  </w:num>
  <w:num w:numId="48">
    <w:abstractNumId w:val="57"/>
  </w:num>
  <w:num w:numId="49">
    <w:abstractNumId w:val="62"/>
  </w:num>
  <w:num w:numId="50">
    <w:abstractNumId w:val="50"/>
  </w:num>
  <w:num w:numId="51">
    <w:abstractNumId w:val="43"/>
  </w:num>
  <w:num w:numId="52">
    <w:abstractNumId w:val="60"/>
  </w:num>
  <w:num w:numId="53">
    <w:abstractNumId w:val="30"/>
  </w:num>
  <w:num w:numId="54">
    <w:abstractNumId w:val="31"/>
  </w:num>
  <w:num w:numId="55">
    <w:abstractNumId w:val="19"/>
  </w:num>
  <w:num w:numId="56">
    <w:abstractNumId w:val="44"/>
  </w:num>
  <w:num w:numId="57">
    <w:abstractNumId w:val="36"/>
  </w:num>
  <w:num w:numId="58">
    <w:abstractNumId w:val="23"/>
  </w:num>
  <w:num w:numId="59">
    <w:abstractNumId w:val="37"/>
  </w:num>
  <w:num w:numId="60">
    <w:abstractNumId w:val="10"/>
  </w:num>
  <w:num w:numId="61">
    <w:abstractNumId w:val="47"/>
  </w:num>
  <w:num w:numId="62">
    <w:abstractNumId w:val="33"/>
  </w:num>
  <w:num w:numId="63">
    <w:abstractNumId w:val="45"/>
  </w:num>
  <w:num w:numId="64">
    <w:abstractNumId w:val="28"/>
  </w:num>
  <w:num w:numId="65">
    <w:abstractNumId w:val="16"/>
  </w:num>
  <w:num w:numId="66">
    <w:abstractNumId w:val="34"/>
  </w:num>
  <w:num w:numId="6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7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shapeLayoutLikeWW8/>
    <w:compatSetting w:name="compatibilityMode" w:uri="http://schemas.microsoft.com/office/word" w:val="14"/>
  </w:compat>
  <w:rsids>
    <w:rsidRoot w:val="00000000"/>
    <w:rsid w:val="2FE6606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nhideWhenUsed="0" w:uiPriority="1" w:semiHidden="0" w:name="heading 2"/>
    <w:lsdException w:qFormat="1" w:unhideWhenUsed="0" w:uiPriority="1" w:semiHidden="0" w:name="heading 3"/>
    <w:lsdException w:qFormat="1" w:unhideWhenUsed="0" w:uiPriority="1" w:semiHidden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Cambria" w:hAnsi="Cambria" w:eastAsia="Cambria" w:cs="Cambria"/>
      <w:sz w:val="22"/>
      <w:szCs w:val="22"/>
      <w:lang w:val="ms" w:eastAsia="en-US" w:bidi="ar-SA"/>
    </w:rPr>
  </w:style>
  <w:style w:type="paragraph" w:styleId="2">
    <w:name w:val="heading 1"/>
    <w:basedOn w:val="1"/>
    <w:qFormat/>
    <w:uiPriority w:val="1"/>
    <w:pPr>
      <w:spacing w:before="79"/>
      <w:ind w:left="327" w:right="9"/>
      <w:jc w:val="center"/>
      <w:outlineLvl w:val="1"/>
    </w:pPr>
    <w:rPr>
      <w:rFonts w:ascii="Calibri" w:hAnsi="Calibri" w:eastAsia="Calibri" w:cs="Calibri"/>
      <w:b/>
      <w:bCs/>
      <w:sz w:val="28"/>
      <w:szCs w:val="28"/>
      <w:lang w:val="ms" w:eastAsia="en-US" w:bidi="ar-SA"/>
    </w:rPr>
  </w:style>
  <w:style w:type="paragraph" w:styleId="3">
    <w:name w:val="heading 2"/>
    <w:basedOn w:val="1"/>
    <w:qFormat/>
    <w:uiPriority w:val="1"/>
    <w:pPr>
      <w:spacing w:before="153"/>
      <w:ind w:left="29"/>
      <w:jc w:val="center"/>
      <w:outlineLvl w:val="2"/>
    </w:pPr>
    <w:rPr>
      <w:rFonts w:ascii="Calibri" w:hAnsi="Calibri" w:eastAsia="Calibri" w:cs="Calibri"/>
      <w:b/>
      <w:bCs/>
      <w:sz w:val="24"/>
      <w:szCs w:val="24"/>
      <w:lang w:val="ms" w:eastAsia="en-US" w:bidi="ar-SA"/>
    </w:rPr>
  </w:style>
  <w:style w:type="paragraph" w:styleId="4">
    <w:name w:val="heading 3"/>
    <w:basedOn w:val="1"/>
    <w:qFormat/>
    <w:uiPriority w:val="1"/>
    <w:pPr>
      <w:ind w:left="86"/>
      <w:outlineLvl w:val="3"/>
    </w:pPr>
    <w:rPr>
      <w:rFonts w:ascii="Cambria" w:hAnsi="Cambria" w:eastAsia="Cambria" w:cs="Cambria"/>
      <w:b/>
      <w:bCs/>
      <w:sz w:val="22"/>
      <w:szCs w:val="22"/>
      <w:lang w:val="ms" w:eastAsia="en-US" w:bidi="ar-SA"/>
    </w:rPr>
  </w:style>
  <w:style w:type="paragraph" w:styleId="5">
    <w:name w:val="heading 4"/>
    <w:basedOn w:val="1"/>
    <w:qFormat/>
    <w:uiPriority w:val="1"/>
    <w:pPr>
      <w:ind w:left="3135"/>
      <w:jc w:val="center"/>
      <w:outlineLvl w:val="4"/>
    </w:pPr>
    <w:rPr>
      <w:rFonts w:ascii="Calibri" w:hAnsi="Calibri" w:eastAsia="Calibri" w:cs="Calibri"/>
      <w:b/>
      <w:bCs/>
      <w:sz w:val="20"/>
      <w:szCs w:val="20"/>
      <w:lang w:val="ms" w:eastAsia="en-US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Body Text"/>
    <w:basedOn w:val="1"/>
    <w:qFormat/>
    <w:uiPriority w:val="1"/>
    <w:rPr>
      <w:rFonts w:ascii="Cambria" w:hAnsi="Cambria" w:eastAsia="Cambria" w:cs="Cambria"/>
      <w:sz w:val="20"/>
      <w:szCs w:val="20"/>
      <w:lang w:val="ms" w:eastAsia="en-US" w:bidi="ar-SA"/>
    </w:rPr>
  </w:style>
  <w:style w:type="table" w:customStyle="1" w:styleId="9">
    <w:name w:val="Table Normal1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10">
    <w:name w:val="List Paragraph"/>
    <w:basedOn w:val="1"/>
    <w:qFormat/>
    <w:uiPriority w:val="1"/>
    <w:pPr>
      <w:ind w:left="710" w:hanging="624"/>
    </w:pPr>
    <w:rPr>
      <w:rFonts w:ascii="Cambria" w:hAnsi="Cambria" w:eastAsia="Cambria" w:cs="Cambria"/>
      <w:lang w:val="ms" w:eastAsia="en-US" w:bidi="ar-SA"/>
    </w:rPr>
  </w:style>
  <w:style w:type="paragraph" w:customStyle="1" w:styleId="11">
    <w:name w:val="Table Paragraph"/>
    <w:basedOn w:val="1"/>
    <w:qFormat/>
    <w:uiPriority w:val="1"/>
    <w:rPr>
      <w:rFonts w:ascii="Cambria" w:hAnsi="Cambria" w:eastAsia="Cambria" w:cs="Cambria"/>
      <w:lang w:val="m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4.png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6" Type="http://schemas.openxmlformats.org/officeDocument/2006/relationships/fontTable" Target="fontTable.xml"/><Relationship Id="rId25" Type="http://schemas.openxmlformats.org/officeDocument/2006/relationships/numbering" Target="numbering.xml"/><Relationship Id="rId24" Type="http://schemas.openxmlformats.org/officeDocument/2006/relationships/customXml" Target="../customXml/item1.xml"/><Relationship Id="rId23" Type="http://schemas.openxmlformats.org/officeDocument/2006/relationships/image" Target="media/image18.png"/><Relationship Id="rId22" Type="http://schemas.openxmlformats.org/officeDocument/2006/relationships/image" Target="media/image17.png"/><Relationship Id="rId21" Type="http://schemas.openxmlformats.org/officeDocument/2006/relationships/image" Target="media/image16.png"/><Relationship Id="rId20" Type="http://schemas.openxmlformats.org/officeDocument/2006/relationships/image" Target="media/image15.png"/><Relationship Id="rId2" Type="http://schemas.openxmlformats.org/officeDocument/2006/relationships/settings" Target="settings.xml"/><Relationship Id="rId19" Type="http://schemas.openxmlformats.org/officeDocument/2006/relationships/image" Target="media/image14.png"/><Relationship Id="rId18" Type="http://schemas.openxmlformats.org/officeDocument/2006/relationships/image" Target="media/image13.png"/><Relationship Id="rId17" Type="http://schemas.openxmlformats.org/officeDocument/2006/relationships/image" Target="media/image12.png"/><Relationship Id="rId16" Type="http://schemas.openxmlformats.org/officeDocument/2006/relationships/image" Target="media/image11.png"/><Relationship Id="rId15" Type="http://schemas.openxmlformats.org/officeDocument/2006/relationships/image" Target="media/image10.png"/><Relationship Id="rId14" Type="http://schemas.openxmlformats.org/officeDocument/2006/relationships/image" Target="media/image9.png"/><Relationship Id="rId13" Type="http://schemas.openxmlformats.org/officeDocument/2006/relationships/image" Target="media/image8.png"/><Relationship Id="rId12" Type="http://schemas.openxmlformats.org/officeDocument/2006/relationships/image" Target="media/image7.png"/><Relationship Id="rId11" Type="http://schemas.openxmlformats.org/officeDocument/2006/relationships/image" Target="media/image6.png"/><Relationship Id="rId10" Type="http://schemas.openxmlformats.org/officeDocument/2006/relationships/image" Target="media/image5.jpe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36</Pages>
  <Words>5507</Words>
  <Characters>35020</Characters>
  <TotalTime>7</TotalTime>
  <ScaleCrop>false</ScaleCrop>
  <LinksUpToDate>false</LinksUpToDate>
  <CharactersWithSpaces>39330</CharactersWithSpaces>
  <Application>WPS Office_12.1.0.28032_F1E327BC-269C-435d-A152-05C5408002CA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2026-09-08T00:08:00Z</dcterms:created>
  <dc:creator>Masyita</dc:creator>
  <cp:lastModifiedBy>Masyita</cp:lastModifiedBy>
  <dcterms:modified xsi:type="dcterms:W3CDTF">2026-09-08T00:32:43Z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2026-09-08T00:00:00Z</vt:filetime>
  </property>
  <property fmtid="{D5CDD505-2E9C-101B-9397-08002B2CF9AE}" pid="4" name="LastSaved">
    <vt:filetime>2026-09-08T00:00:00Z</vt:filetime>
  </property>
  <property fmtid="{D5CDD505-2E9C-101B-9397-08002B2CF9AE}" pid="5" name="Producer">
    <vt:lpwstr>iLovePDF</vt:lpwstr>
  </property>
  <property fmtid="{D5CDD505-2E9C-101B-9397-08002B2CF9AE}" pid="6" name="KSOTemplateDocerSaveRecord">
    <vt:lpwstr>eyJoZGlkIjoiZTAzNTkwZjYxMzE0OWUzYjJiM2VmMDk4OTc3YWE0ZmYifQ==</vt:lpwstr>
  </property>
  <property fmtid="{D5CDD505-2E9C-101B-9397-08002B2CF9AE}" pid="7" name="KSOProductBuildVer">
    <vt:lpwstr>1033-12.1.0.28032</vt:lpwstr>
  </property>
  <property fmtid="{D5CDD505-2E9C-101B-9397-08002B2CF9AE}" pid="8" name="ICV">
    <vt:lpwstr>F57007A944BB4D399EE0D0A1340422FF_12</vt:lpwstr>
  </property>
</Properties>
</file>