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BA024">
      <w:pPr>
        <w:pStyle w:val="4"/>
        <w:rPr>
          <w:rFonts w:ascii="Times New Roman"/>
        </w:rPr>
      </w:pPr>
    </w:p>
    <w:p w14:paraId="4FF64C94">
      <w:pPr>
        <w:pStyle w:val="4"/>
        <w:rPr>
          <w:rFonts w:ascii="Times New Roman"/>
        </w:rPr>
      </w:pPr>
    </w:p>
    <w:p w14:paraId="0C26B1C2">
      <w:pPr>
        <w:pStyle w:val="4"/>
        <w:rPr>
          <w:rFonts w:ascii="Times New Roman"/>
        </w:rPr>
      </w:pPr>
      <w:r>
        <w:rPr>
          <w:sz w:val="20"/>
        </w:rPr>
        <w:drawing>
          <wp:inline distT="0" distB="0" distL="0" distR="0">
            <wp:extent cx="6400165" cy="1162050"/>
            <wp:effectExtent l="0" t="0" r="635" b="0"/>
            <wp:docPr id="10" name="Image 1"/>
            <wp:cNvGraphicFramePr/>
            <a:graphic xmlns:a="http://schemas.openxmlformats.org/drawingml/2006/main">
              <a:graphicData uri="http://schemas.openxmlformats.org/drawingml/2006/picture">
                <pic:pic xmlns:pic="http://schemas.openxmlformats.org/drawingml/2006/picture">
                  <pic:nvPicPr>
                    <pic:cNvPr id="10" name="Image 1"/>
                    <pic:cNvPicPr/>
                  </pic:nvPicPr>
                  <pic:blipFill>
                    <a:blip r:embed="rId6" cstate="print"/>
                    <a:stretch>
                      <a:fillRect/>
                    </a:stretch>
                  </pic:blipFill>
                  <pic:spPr>
                    <a:xfrm>
                      <a:off x="0" y="0"/>
                      <a:ext cx="6400165" cy="1162050"/>
                    </a:xfrm>
                    <a:prstGeom prst="rect">
                      <a:avLst/>
                    </a:prstGeom>
                  </pic:spPr>
                </pic:pic>
              </a:graphicData>
            </a:graphic>
          </wp:inline>
        </w:drawing>
      </w:r>
    </w:p>
    <w:p w14:paraId="78FB2113">
      <w:pPr>
        <w:pStyle w:val="4"/>
        <w:rPr>
          <w:rFonts w:ascii="Times New Roman"/>
        </w:rPr>
      </w:pPr>
    </w:p>
    <w:p w14:paraId="29EF1206">
      <w:pPr>
        <w:pStyle w:val="4"/>
        <w:ind w:left="2429" w:right="2989"/>
        <w:jc w:val="center"/>
      </w:pPr>
      <w:r>
        <w:t>FORMULIR</w:t>
      </w:r>
      <w:r>
        <w:rPr>
          <w:spacing w:val="-7"/>
        </w:rPr>
        <w:t xml:space="preserve"> </w:t>
      </w:r>
      <w:r>
        <w:t>PERMOHONAN</w:t>
      </w:r>
      <w:r>
        <w:rPr>
          <w:spacing w:val="-2"/>
        </w:rPr>
        <w:t xml:space="preserve"> INFORMASI</w:t>
      </w:r>
    </w:p>
    <w:p w14:paraId="0CD15D24">
      <w:pPr>
        <w:pStyle w:val="4"/>
        <w:spacing w:before="3"/>
        <w:ind w:left="2426" w:right="2989"/>
        <w:jc w:val="center"/>
      </w:pPr>
      <w:r>
        <w:t>No.</w:t>
      </w:r>
      <w:r>
        <w:rPr>
          <w:spacing w:val="1"/>
        </w:rPr>
        <w:t xml:space="preserve"> </w:t>
      </w:r>
      <w:r>
        <w:rPr>
          <w:spacing w:val="-2"/>
        </w:rPr>
        <w:t>Pendaftaran:</w:t>
      </w:r>
    </w:p>
    <w:p w14:paraId="4CEFC5E4">
      <w:pPr>
        <w:pStyle w:val="4"/>
      </w:pPr>
    </w:p>
    <w:p w14:paraId="7D922369">
      <w:pPr>
        <w:pStyle w:val="4"/>
      </w:pPr>
    </w:p>
    <w:p w14:paraId="266945C1">
      <w:pPr>
        <w:pStyle w:val="4"/>
      </w:pPr>
    </w:p>
    <w:p w14:paraId="38EA4358">
      <w:pPr>
        <w:pStyle w:val="4"/>
        <w:tabs>
          <w:tab w:val="left" w:pos="3407"/>
        </w:tabs>
        <w:spacing w:before="1" w:line="292" w:lineRule="exact"/>
        <w:ind w:left="2"/>
      </w:pPr>
      <w:r>
        <w:rPr>
          <w:spacing w:val="-4"/>
        </w:rPr>
        <w:t>Nama</w:t>
      </w:r>
      <w:r>
        <w:tab/>
      </w:r>
      <w:r>
        <w:rPr>
          <w:spacing w:val="-10"/>
        </w:rPr>
        <w:t>:</w:t>
      </w:r>
    </w:p>
    <w:p w14:paraId="2CD3B880">
      <w:pPr>
        <w:pStyle w:val="4"/>
        <w:tabs>
          <w:tab w:val="left" w:pos="3407"/>
        </w:tabs>
        <w:spacing w:line="292" w:lineRule="exact"/>
        <w:ind w:left="2"/>
      </w:pPr>
      <w:r>
        <w:rPr>
          <w:spacing w:val="-2"/>
        </w:rPr>
        <w:t>Alamat</w:t>
      </w:r>
      <w:r>
        <w:tab/>
      </w:r>
      <w:r>
        <w:rPr>
          <w:spacing w:val="-10"/>
        </w:rPr>
        <w:t>:</w:t>
      </w:r>
    </w:p>
    <w:p w14:paraId="7F20187E">
      <w:pPr>
        <w:pStyle w:val="4"/>
        <w:tabs>
          <w:tab w:val="left" w:pos="3407"/>
        </w:tabs>
        <w:spacing w:line="292" w:lineRule="exact"/>
        <w:ind w:left="2"/>
      </w:pPr>
      <w:r>
        <w:rPr>
          <w:spacing w:val="-2"/>
        </w:rPr>
        <w:t>Pekerjaan</w:t>
      </w:r>
      <w:r>
        <w:tab/>
      </w:r>
      <w:r>
        <w:rPr>
          <w:spacing w:val="-10"/>
        </w:rPr>
        <w:t>:</w:t>
      </w:r>
    </w:p>
    <w:p w14:paraId="69298DFE">
      <w:pPr>
        <w:pStyle w:val="4"/>
        <w:tabs>
          <w:tab w:val="left" w:pos="3407"/>
        </w:tabs>
        <w:spacing w:line="293" w:lineRule="exact"/>
        <w:ind w:left="2"/>
      </w:pPr>
      <w:r>
        <w:rPr>
          <w:spacing w:val="-4"/>
        </w:rPr>
        <w:t>NPWP</w:t>
      </w:r>
      <w:r>
        <w:tab/>
      </w:r>
      <w:r>
        <w:rPr>
          <w:spacing w:val="-10"/>
        </w:rPr>
        <w:t>:</w:t>
      </w:r>
    </w:p>
    <w:p w14:paraId="3BD4A604">
      <w:pPr>
        <w:pStyle w:val="4"/>
        <w:tabs>
          <w:tab w:val="left" w:pos="3407"/>
        </w:tabs>
        <w:spacing w:before="2" w:line="293" w:lineRule="exact"/>
        <w:ind w:left="2"/>
      </w:pPr>
      <w:r>
        <w:t>Nomor</w:t>
      </w:r>
      <w:r>
        <w:rPr>
          <w:spacing w:val="-2"/>
        </w:rPr>
        <w:t xml:space="preserve"> telpon</w:t>
      </w:r>
      <w:r>
        <w:tab/>
      </w:r>
      <w:r>
        <w:rPr>
          <w:spacing w:val="-10"/>
        </w:rPr>
        <w:t>:</w:t>
      </w:r>
    </w:p>
    <w:p w14:paraId="37A8B365">
      <w:pPr>
        <w:pStyle w:val="4"/>
        <w:tabs>
          <w:tab w:val="left" w:pos="3407"/>
        </w:tabs>
        <w:spacing w:line="292" w:lineRule="exact"/>
        <w:ind w:left="2"/>
      </w:pPr>
      <w:r>
        <w:rPr>
          <w:spacing w:val="-2"/>
        </w:rPr>
        <w:t>E-</w:t>
      </w:r>
      <w:r>
        <w:rPr>
          <w:spacing w:val="-4"/>
        </w:rPr>
        <w:t>mail</w:t>
      </w:r>
      <w:r>
        <w:tab/>
      </w:r>
      <w:r>
        <w:rPr>
          <w:spacing w:val="-10"/>
        </w:rPr>
        <w:t>:</w:t>
      </w:r>
    </w:p>
    <w:p w14:paraId="34112855">
      <w:pPr>
        <w:pStyle w:val="4"/>
        <w:spacing w:line="292" w:lineRule="exact"/>
        <w:ind w:left="2"/>
      </w:pPr>
      <w:r>
        <w:t>Rincian</w:t>
      </w:r>
      <w:r>
        <w:rPr>
          <w:spacing w:val="-9"/>
        </w:rPr>
        <w:t xml:space="preserve"> </w:t>
      </w:r>
      <w:r>
        <w:t>Informasi</w:t>
      </w:r>
      <w:r>
        <w:rPr>
          <w:spacing w:val="-4"/>
        </w:rPr>
        <w:t xml:space="preserve"> </w:t>
      </w:r>
      <w:r>
        <w:t>yang</w:t>
      </w:r>
      <w:r>
        <w:rPr>
          <w:spacing w:val="-5"/>
        </w:rPr>
        <w:t xml:space="preserve"> </w:t>
      </w:r>
      <w:r>
        <w:t>dibutuhkan</w:t>
      </w:r>
      <w:r>
        <w:rPr>
          <w:spacing w:val="-23"/>
        </w:rPr>
        <w:t xml:space="preserve"> </w:t>
      </w:r>
      <w:r>
        <w:rPr>
          <w:spacing w:val="-10"/>
        </w:rPr>
        <w:t>:</w:t>
      </w:r>
    </w:p>
    <w:p w14:paraId="0A51AD49">
      <w:pPr>
        <w:pStyle w:val="4"/>
      </w:pPr>
    </w:p>
    <w:p w14:paraId="23E8BD7A">
      <w:pPr>
        <w:pStyle w:val="4"/>
        <w:spacing w:before="1"/>
      </w:pPr>
    </w:p>
    <w:p w14:paraId="1771591D">
      <w:pPr>
        <w:pStyle w:val="4"/>
        <w:tabs>
          <w:tab w:val="left" w:pos="3407"/>
        </w:tabs>
        <w:ind w:left="2"/>
      </w:pPr>
      <w:r>
        <w:t>Tujuan</w:t>
      </w:r>
      <w:r>
        <w:rPr>
          <w:spacing w:val="-6"/>
        </w:rPr>
        <w:t xml:space="preserve"> </w:t>
      </w:r>
      <w:r>
        <w:t>Penggunaan</w:t>
      </w:r>
      <w:r>
        <w:rPr>
          <w:spacing w:val="-1"/>
        </w:rPr>
        <w:t xml:space="preserve"> </w:t>
      </w:r>
      <w:r>
        <w:rPr>
          <w:spacing w:val="-2"/>
        </w:rPr>
        <w:t>Informasi</w:t>
      </w:r>
      <w:r>
        <w:tab/>
      </w:r>
      <w:r>
        <w:rPr>
          <w:spacing w:val="-10"/>
        </w:rPr>
        <w:t>:</w:t>
      </w:r>
    </w:p>
    <w:p w14:paraId="554E031C">
      <w:pPr>
        <w:pStyle w:val="4"/>
        <w:tabs>
          <w:tab w:val="left" w:pos="3407"/>
        </w:tabs>
        <w:spacing w:before="292"/>
        <w:ind w:left="2"/>
      </w:pPr>
      <w:r>
        <w:t>Cara</w:t>
      </w:r>
      <w:r>
        <w:rPr>
          <w:spacing w:val="-2"/>
        </w:rPr>
        <w:t xml:space="preserve"> </w:t>
      </w:r>
      <w:r>
        <w:t>memperoleh</w:t>
      </w:r>
      <w:r>
        <w:rPr>
          <w:spacing w:val="-4"/>
        </w:rPr>
        <w:t xml:space="preserve"> </w:t>
      </w:r>
      <w:r>
        <w:rPr>
          <w:spacing w:val="-2"/>
        </w:rPr>
        <w:t>Informasi</w:t>
      </w:r>
      <w:r>
        <w:tab/>
      </w:r>
      <w:r>
        <w:t>:</w:t>
      </w:r>
      <w:r>
        <w:rPr>
          <w:spacing w:val="16"/>
        </w:rPr>
        <w:t xml:space="preserve"> </w:t>
      </w:r>
      <w:r>
        <w:t>1.</w:t>
      </w:r>
      <w:r>
        <w:rPr>
          <w:spacing w:val="51"/>
        </w:rPr>
        <w:t xml:space="preserve"> </w:t>
      </w:r>
      <w:r>
        <w:rPr>
          <w:rFonts w:ascii="Wingdings" w:hAnsi="Wingdings"/>
        </w:rPr>
        <w:t></w:t>
      </w:r>
      <w:r>
        <w:rPr>
          <w:rFonts w:ascii="Times New Roman" w:hAnsi="Times New Roman"/>
          <w:spacing w:val="-9"/>
        </w:rPr>
        <w:t xml:space="preserve"> </w:t>
      </w:r>
      <w:r>
        <w:t>Melihat/</w:t>
      </w:r>
      <w:r>
        <w:rPr>
          <w:spacing w:val="-3"/>
        </w:rPr>
        <w:t xml:space="preserve"> </w:t>
      </w:r>
      <w:r>
        <w:t>Membaca/</w:t>
      </w:r>
      <w:r>
        <w:rPr>
          <w:spacing w:val="-3"/>
        </w:rPr>
        <w:t xml:space="preserve"> </w:t>
      </w:r>
      <w:r>
        <w:t>Mendengarkan/</w:t>
      </w:r>
      <w:r>
        <w:rPr>
          <w:spacing w:val="3"/>
        </w:rPr>
        <w:t xml:space="preserve"> </w:t>
      </w:r>
      <w:r>
        <w:rPr>
          <w:spacing w:val="-2"/>
        </w:rPr>
        <w:t>Mencatat</w:t>
      </w:r>
    </w:p>
    <w:p w14:paraId="628959B2">
      <w:pPr>
        <w:pStyle w:val="6"/>
        <w:numPr>
          <w:ilvl w:val="0"/>
          <w:numId w:val="1"/>
        </w:numPr>
        <w:tabs>
          <w:tab w:val="left" w:pos="3837"/>
        </w:tabs>
        <w:spacing w:before="3" w:after="0" w:line="292" w:lineRule="exact"/>
        <w:ind w:left="3837" w:right="0" w:hanging="290"/>
        <w:jc w:val="left"/>
        <w:rPr>
          <w:sz w:val="24"/>
        </w:rPr>
      </w:pPr>
      <w:r>
        <w:rPr>
          <w:rFonts w:ascii="Wingdings" w:hAnsi="Wingdings"/>
          <w:sz w:val="24"/>
        </w:rPr>
        <w:t></w:t>
      </w:r>
      <w:r>
        <w:rPr>
          <w:rFonts w:ascii="Times New Roman" w:hAnsi="Times New Roman"/>
          <w:spacing w:val="-9"/>
          <w:sz w:val="24"/>
        </w:rPr>
        <w:t xml:space="preserve"> </w:t>
      </w:r>
      <w:r>
        <w:rPr>
          <w:sz w:val="24"/>
        </w:rPr>
        <w:t>Mendapatkan</w:t>
      </w:r>
      <w:r>
        <w:rPr>
          <w:spacing w:val="-4"/>
          <w:sz w:val="24"/>
        </w:rPr>
        <w:t xml:space="preserve"> </w:t>
      </w:r>
      <w:r>
        <w:rPr>
          <w:sz w:val="24"/>
        </w:rPr>
        <w:t>copy</w:t>
      </w:r>
      <w:r>
        <w:rPr>
          <w:spacing w:val="-7"/>
          <w:sz w:val="24"/>
        </w:rPr>
        <w:t xml:space="preserve"> </w:t>
      </w:r>
      <w:r>
        <w:rPr>
          <w:sz w:val="24"/>
        </w:rPr>
        <w:t>salinan</w:t>
      </w:r>
      <w:r>
        <w:rPr>
          <w:spacing w:val="-3"/>
          <w:sz w:val="24"/>
        </w:rPr>
        <w:t xml:space="preserve"> </w:t>
      </w:r>
      <w:r>
        <w:rPr>
          <w:sz w:val="24"/>
        </w:rPr>
        <w:t xml:space="preserve">(hard </w:t>
      </w:r>
      <w:r>
        <w:rPr>
          <w:spacing w:val="-4"/>
          <w:sz w:val="24"/>
        </w:rPr>
        <w:t>copy)</w:t>
      </w:r>
    </w:p>
    <w:p w14:paraId="324467FA">
      <w:pPr>
        <w:pStyle w:val="6"/>
        <w:numPr>
          <w:ilvl w:val="0"/>
          <w:numId w:val="1"/>
        </w:numPr>
        <w:tabs>
          <w:tab w:val="left" w:pos="3837"/>
        </w:tabs>
        <w:spacing w:before="0" w:after="0" w:line="292" w:lineRule="exact"/>
        <w:ind w:left="3837" w:right="0" w:hanging="290"/>
        <w:jc w:val="left"/>
        <w:rPr>
          <w:sz w:val="24"/>
        </w:rPr>
      </w:pPr>
      <w:r>
        <w:rPr>
          <w:rFonts w:ascii="Wingdings" w:hAnsi="Wingdings"/>
          <w:sz w:val="24"/>
        </w:rPr>
        <w:t></w:t>
      </w:r>
      <w:r>
        <w:rPr>
          <w:rFonts w:ascii="Times New Roman" w:hAnsi="Times New Roman"/>
          <w:spacing w:val="-9"/>
          <w:sz w:val="24"/>
        </w:rPr>
        <w:t xml:space="preserve"> </w:t>
      </w:r>
      <w:r>
        <w:rPr>
          <w:sz w:val="24"/>
        </w:rPr>
        <w:t>Mendapatkan</w:t>
      </w:r>
      <w:r>
        <w:rPr>
          <w:spacing w:val="-3"/>
          <w:sz w:val="24"/>
        </w:rPr>
        <w:t xml:space="preserve"> </w:t>
      </w:r>
      <w:r>
        <w:rPr>
          <w:sz w:val="24"/>
        </w:rPr>
        <w:t>soft</w:t>
      </w:r>
      <w:r>
        <w:rPr>
          <w:spacing w:val="-1"/>
          <w:sz w:val="24"/>
        </w:rPr>
        <w:t xml:space="preserve"> </w:t>
      </w:r>
      <w:r>
        <w:rPr>
          <w:spacing w:val="-4"/>
          <w:sz w:val="24"/>
        </w:rPr>
        <w:t>copy</w:t>
      </w:r>
    </w:p>
    <w:p w14:paraId="655AEB00">
      <w:pPr>
        <w:pStyle w:val="4"/>
        <w:spacing w:before="291"/>
        <w:ind w:left="2"/>
      </w:pPr>
      <w:r>
        <w:t>Cara</w:t>
      </w:r>
      <w:r>
        <w:rPr>
          <w:spacing w:val="-1"/>
        </w:rPr>
        <w:t xml:space="preserve"> </w:t>
      </w:r>
      <w:r>
        <w:t>Mendapat</w:t>
      </w:r>
      <w:r>
        <w:rPr>
          <w:spacing w:val="-1"/>
        </w:rPr>
        <w:t xml:space="preserve"> </w:t>
      </w:r>
      <w:r>
        <w:t>salinan</w:t>
      </w:r>
      <w:r>
        <w:rPr>
          <w:spacing w:val="1"/>
        </w:rPr>
        <w:t xml:space="preserve"> </w:t>
      </w:r>
      <w:r>
        <w:t>Informasi</w:t>
      </w:r>
      <w:r>
        <w:rPr>
          <w:spacing w:val="30"/>
        </w:rPr>
        <w:t xml:space="preserve">  </w:t>
      </w:r>
      <w:r>
        <w:t>:</w:t>
      </w:r>
      <w:r>
        <w:rPr>
          <w:spacing w:val="19"/>
        </w:rPr>
        <w:t xml:space="preserve"> </w:t>
      </w:r>
      <w:r>
        <w:t>1.</w:t>
      </w:r>
      <w:r>
        <w:rPr>
          <w:spacing w:val="52"/>
        </w:rPr>
        <w:t xml:space="preserve"> </w:t>
      </w:r>
      <w:r>
        <w:rPr>
          <w:rFonts w:ascii="Wingdings" w:hAnsi="Wingdings"/>
        </w:rPr>
        <w:t></w:t>
      </w:r>
      <w:r>
        <w:rPr>
          <w:rFonts w:ascii="Times New Roman" w:hAnsi="Times New Roman"/>
          <w:spacing w:val="-8"/>
        </w:rPr>
        <w:t xml:space="preserve"> </w:t>
      </w:r>
      <w:r>
        <w:t>Mengambil</w:t>
      </w:r>
      <w:r>
        <w:rPr>
          <w:spacing w:val="-1"/>
        </w:rPr>
        <w:t xml:space="preserve"> </w:t>
      </w:r>
      <w:r>
        <w:rPr>
          <w:spacing w:val="-2"/>
        </w:rPr>
        <w:t>langsung</w:t>
      </w:r>
    </w:p>
    <w:p w14:paraId="1D81BD2F">
      <w:pPr>
        <w:pStyle w:val="6"/>
        <w:numPr>
          <w:ilvl w:val="0"/>
          <w:numId w:val="2"/>
        </w:numPr>
        <w:tabs>
          <w:tab w:val="left" w:pos="3837"/>
        </w:tabs>
        <w:spacing w:before="3" w:after="0" w:line="293" w:lineRule="exact"/>
        <w:ind w:left="3837" w:right="0" w:hanging="290"/>
        <w:jc w:val="left"/>
        <w:rPr>
          <w:sz w:val="24"/>
        </w:rPr>
      </w:pPr>
      <w:r>
        <w:rPr>
          <w:rFonts w:ascii="Wingdings" w:hAnsi="Wingdings"/>
          <w:sz w:val="24"/>
        </w:rPr>
        <w:t></w:t>
      </w:r>
      <w:r>
        <w:rPr>
          <w:rFonts w:ascii="Times New Roman" w:hAnsi="Times New Roman"/>
          <w:spacing w:val="-6"/>
          <w:sz w:val="24"/>
        </w:rPr>
        <w:t xml:space="preserve"> </w:t>
      </w:r>
      <w:r>
        <w:rPr>
          <w:spacing w:val="-2"/>
          <w:sz w:val="24"/>
        </w:rPr>
        <w:t>Kurir</w:t>
      </w:r>
    </w:p>
    <w:p w14:paraId="767448EB">
      <w:pPr>
        <w:pStyle w:val="6"/>
        <w:numPr>
          <w:ilvl w:val="0"/>
          <w:numId w:val="2"/>
        </w:numPr>
        <w:tabs>
          <w:tab w:val="left" w:pos="3837"/>
        </w:tabs>
        <w:spacing w:before="0" w:after="0" w:line="292" w:lineRule="exact"/>
        <w:ind w:left="3837" w:right="0" w:hanging="290"/>
        <w:jc w:val="left"/>
        <w:rPr>
          <w:sz w:val="24"/>
        </w:rPr>
      </w:pPr>
      <w:r>
        <w:rPr>
          <w:rFonts w:ascii="Wingdings" w:hAnsi="Wingdings"/>
          <w:sz w:val="24"/>
        </w:rPr>
        <w:t></w:t>
      </w:r>
      <w:r>
        <w:rPr>
          <w:rFonts w:ascii="Times New Roman" w:hAnsi="Times New Roman"/>
          <w:spacing w:val="-6"/>
          <w:sz w:val="24"/>
        </w:rPr>
        <w:t xml:space="preserve"> </w:t>
      </w:r>
      <w:r>
        <w:rPr>
          <w:spacing w:val="-5"/>
          <w:sz w:val="24"/>
        </w:rPr>
        <w:t>Pos</w:t>
      </w:r>
    </w:p>
    <w:p w14:paraId="6606F96A">
      <w:pPr>
        <w:pStyle w:val="6"/>
        <w:numPr>
          <w:ilvl w:val="0"/>
          <w:numId w:val="2"/>
        </w:numPr>
        <w:tabs>
          <w:tab w:val="left" w:pos="3837"/>
        </w:tabs>
        <w:spacing w:before="0" w:after="0" w:line="292" w:lineRule="exact"/>
        <w:ind w:left="3837" w:right="0" w:hanging="290"/>
        <w:jc w:val="left"/>
        <w:rPr>
          <w:sz w:val="24"/>
        </w:rPr>
      </w:pPr>
      <w:r>
        <w:rPr>
          <w:rFonts w:ascii="Wingdings" w:hAnsi="Wingdings"/>
          <w:sz w:val="24"/>
        </w:rPr>
        <w:t></w:t>
      </w:r>
      <w:r>
        <w:rPr>
          <w:rFonts w:ascii="Times New Roman" w:hAnsi="Times New Roman"/>
          <w:spacing w:val="-6"/>
          <w:sz w:val="24"/>
        </w:rPr>
        <w:t xml:space="preserve"> </w:t>
      </w:r>
      <w:r>
        <w:rPr>
          <w:spacing w:val="-2"/>
          <w:sz w:val="24"/>
        </w:rPr>
        <w:t>Faximili</w:t>
      </w:r>
    </w:p>
    <w:p w14:paraId="5F3ABF77">
      <w:pPr>
        <w:pStyle w:val="6"/>
        <w:numPr>
          <w:ilvl w:val="0"/>
          <w:numId w:val="2"/>
        </w:numPr>
        <w:tabs>
          <w:tab w:val="left" w:pos="3837"/>
        </w:tabs>
        <w:spacing w:before="0" w:after="0" w:line="293" w:lineRule="exact"/>
        <w:ind w:left="3837" w:right="0" w:hanging="290"/>
        <w:jc w:val="left"/>
        <w:rPr>
          <w:sz w:val="24"/>
        </w:rPr>
      </w:pPr>
      <w:r>
        <w:rPr>
          <w:rFonts w:ascii="Wingdings" w:hAnsi="Wingdings"/>
          <w:sz w:val="24"/>
        </w:rPr>
        <w:t></w:t>
      </w:r>
      <w:r>
        <w:rPr>
          <w:rFonts w:ascii="Times New Roman" w:hAnsi="Times New Roman"/>
          <w:spacing w:val="-10"/>
          <w:sz w:val="24"/>
        </w:rPr>
        <w:t xml:space="preserve"> </w:t>
      </w:r>
      <w:r>
        <w:rPr>
          <w:sz w:val="24"/>
        </w:rPr>
        <w:t>E-</w:t>
      </w:r>
      <w:r>
        <w:rPr>
          <w:spacing w:val="-4"/>
          <w:sz w:val="24"/>
        </w:rPr>
        <w:t>mail</w:t>
      </w:r>
    </w:p>
    <w:p w14:paraId="7AA173DC">
      <w:pPr>
        <w:pStyle w:val="4"/>
      </w:pPr>
    </w:p>
    <w:p w14:paraId="4ADC660B">
      <w:pPr>
        <w:pStyle w:val="4"/>
      </w:pPr>
    </w:p>
    <w:p w14:paraId="46C90DC3">
      <w:pPr>
        <w:pStyle w:val="4"/>
      </w:pPr>
    </w:p>
    <w:p w14:paraId="1B3B6500">
      <w:pPr>
        <w:pStyle w:val="4"/>
        <w:ind w:left="1519"/>
        <w:jc w:val="center"/>
      </w:pPr>
      <w:r>
        <w:rPr>
          <w:rFonts w:hint="default"/>
          <w:spacing w:val="-2"/>
          <w:lang w:val="en-US"/>
        </w:rPr>
        <w:t>Baubau</w:t>
      </w:r>
      <w:r>
        <w:rPr>
          <w:spacing w:val="-2"/>
        </w:rPr>
        <w:t>,</w:t>
      </w:r>
    </w:p>
    <w:p w14:paraId="56EEC196">
      <w:pPr>
        <w:pStyle w:val="4"/>
      </w:pPr>
    </w:p>
    <w:p w14:paraId="75AE2FFD">
      <w:pPr>
        <w:pStyle w:val="4"/>
        <w:spacing w:before="1"/>
      </w:pPr>
    </w:p>
    <w:p w14:paraId="28C05E06">
      <w:pPr>
        <w:pStyle w:val="4"/>
        <w:tabs>
          <w:tab w:val="left" w:pos="6652"/>
        </w:tabs>
        <w:spacing w:before="1"/>
        <w:ind w:left="2"/>
      </w:pPr>
      <w:r>
        <w:t>Petugas</w:t>
      </w:r>
      <w:r>
        <w:rPr>
          <w:spacing w:val="-4"/>
        </w:rPr>
        <w:t xml:space="preserve"> </w:t>
      </w:r>
      <w:r>
        <w:t>Pelayanan</w:t>
      </w:r>
      <w:r>
        <w:rPr>
          <w:spacing w:val="-3"/>
        </w:rPr>
        <w:t xml:space="preserve"> </w:t>
      </w:r>
      <w:r>
        <w:rPr>
          <w:spacing w:val="-2"/>
        </w:rPr>
        <w:t>Informasi</w:t>
      </w:r>
      <w:r>
        <w:tab/>
      </w:r>
      <w:r>
        <w:t>Pemohon</w:t>
      </w:r>
      <w:r>
        <w:rPr>
          <w:spacing w:val="-9"/>
        </w:rPr>
        <w:t xml:space="preserve"> </w:t>
      </w:r>
      <w:r>
        <w:rPr>
          <w:spacing w:val="-2"/>
        </w:rPr>
        <w:t>Informasi</w:t>
      </w:r>
    </w:p>
    <w:p w14:paraId="6857CA64">
      <w:pPr>
        <w:pStyle w:val="4"/>
      </w:pPr>
    </w:p>
    <w:p w14:paraId="450241A3">
      <w:pPr>
        <w:pStyle w:val="4"/>
      </w:pPr>
    </w:p>
    <w:p w14:paraId="142B85E3">
      <w:pPr>
        <w:pStyle w:val="4"/>
      </w:pPr>
    </w:p>
    <w:p w14:paraId="4F420273">
      <w:pPr>
        <w:pStyle w:val="4"/>
      </w:pPr>
    </w:p>
    <w:p w14:paraId="0422B2FB">
      <w:pPr>
        <w:pStyle w:val="4"/>
      </w:pPr>
    </w:p>
    <w:p w14:paraId="238EE075">
      <w:pPr>
        <w:pStyle w:val="4"/>
        <w:spacing w:before="1"/>
      </w:pPr>
    </w:p>
    <w:p w14:paraId="3FA10FA3">
      <w:pPr>
        <w:tabs>
          <w:tab w:val="left" w:pos="6484"/>
        </w:tabs>
        <w:spacing w:before="0"/>
        <w:ind w:left="2" w:right="0" w:firstLine="0"/>
        <w:jc w:val="left"/>
        <w:rPr>
          <w:sz w:val="24"/>
        </w:rPr>
      </w:pPr>
      <w:r>
        <w:rPr>
          <w:spacing w:val="-2"/>
          <w:sz w:val="24"/>
        </w:rPr>
        <w:t>……………………………………………</w:t>
      </w:r>
      <w:r>
        <w:rPr>
          <w:sz w:val="24"/>
        </w:rPr>
        <w:tab/>
      </w:r>
      <w:r>
        <w:rPr>
          <w:spacing w:val="-2"/>
          <w:sz w:val="24"/>
        </w:rPr>
        <w:t>……………………………………..</w:t>
      </w:r>
    </w:p>
    <w:p w14:paraId="4E105E84">
      <w:pPr>
        <w:spacing w:after="0"/>
        <w:jc w:val="left"/>
        <w:rPr>
          <w:sz w:val="24"/>
        </w:rPr>
        <w:sectPr>
          <w:type w:val="continuous"/>
          <w:pgSz w:w="11910" w:h="16840"/>
          <w:pgMar w:top="1000" w:right="283" w:bottom="280" w:left="850" w:header="720" w:footer="720" w:gutter="0"/>
          <w:cols w:space="720" w:num="1"/>
        </w:sectPr>
      </w:pPr>
    </w:p>
    <w:p w14:paraId="4429960A">
      <w:pPr>
        <w:spacing w:before="63"/>
        <w:ind w:left="2421" w:right="2989" w:firstLine="0"/>
        <w:jc w:val="center"/>
        <w:rPr>
          <w:rFonts w:ascii="Arial"/>
          <w:b/>
          <w:sz w:val="24"/>
        </w:rPr>
      </w:pPr>
      <w:r>
        <w:rPr>
          <w:rFonts w:ascii="Arial"/>
          <w:b/>
          <w:sz w:val="24"/>
        </w:rPr>
        <w:t>Di</w:t>
      </w:r>
      <w:r>
        <w:rPr>
          <w:rFonts w:ascii="Arial"/>
          <w:b/>
          <w:spacing w:val="-11"/>
          <w:sz w:val="24"/>
        </w:rPr>
        <w:t xml:space="preserve"> </w:t>
      </w:r>
      <w:r>
        <w:rPr>
          <w:rFonts w:ascii="Arial"/>
          <w:b/>
          <w:sz w:val="24"/>
        </w:rPr>
        <w:t>Balik</w:t>
      </w:r>
      <w:r>
        <w:rPr>
          <w:rFonts w:ascii="Arial"/>
          <w:b/>
          <w:spacing w:val="-13"/>
          <w:sz w:val="24"/>
        </w:rPr>
        <w:t xml:space="preserve"> </w:t>
      </w:r>
      <w:r>
        <w:rPr>
          <w:rFonts w:ascii="Arial"/>
          <w:b/>
          <w:sz w:val="24"/>
        </w:rPr>
        <w:t>Formulir</w:t>
      </w:r>
      <w:r>
        <w:rPr>
          <w:rFonts w:ascii="Arial"/>
          <w:b/>
          <w:spacing w:val="-13"/>
          <w:sz w:val="24"/>
        </w:rPr>
        <w:t xml:space="preserve"> </w:t>
      </w:r>
      <w:r>
        <w:rPr>
          <w:rFonts w:ascii="Arial"/>
          <w:b/>
          <w:sz w:val="24"/>
        </w:rPr>
        <w:t>Permohonan</w:t>
      </w:r>
      <w:r>
        <w:rPr>
          <w:rFonts w:ascii="Arial"/>
          <w:b/>
          <w:spacing w:val="-11"/>
          <w:sz w:val="24"/>
        </w:rPr>
        <w:t xml:space="preserve"> </w:t>
      </w:r>
      <w:r>
        <w:rPr>
          <w:rFonts w:ascii="Arial"/>
          <w:b/>
          <w:sz w:val="24"/>
        </w:rPr>
        <w:t>Informasi Dicetak informasi berikut:</w:t>
      </w:r>
    </w:p>
    <w:p w14:paraId="79747D70">
      <w:pPr>
        <w:pStyle w:val="4"/>
        <w:rPr>
          <w:rFonts w:ascii="Arial"/>
          <w:b/>
        </w:rPr>
      </w:pPr>
      <w:bookmarkStart w:id="0" w:name="_GoBack"/>
    </w:p>
    <w:bookmarkEnd w:id="0"/>
    <w:p w14:paraId="2CFBC121">
      <w:pPr>
        <w:pStyle w:val="4"/>
        <w:spacing w:before="45"/>
        <w:rPr>
          <w:rFonts w:ascii="Arial"/>
          <w:b/>
        </w:rPr>
      </w:pPr>
    </w:p>
    <w:p w14:paraId="6B240034">
      <w:pPr>
        <w:spacing w:before="0" w:line="292" w:lineRule="exact"/>
        <w:ind w:left="2453" w:right="2989" w:firstLine="0"/>
        <w:jc w:val="center"/>
        <w:rPr>
          <w:b/>
          <w:sz w:val="24"/>
        </w:rPr>
      </w:pPr>
      <w:r>
        <w:rPr>
          <w:b/>
          <w:sz w:val="24"/>
        </w:rPr>
        <w:t>HAK-HAK</w:t>
      </w:r>
      <w:r>
        <w:rPr>
          <w:b/>
          <w:spacing w:val="-2"/>
          <w:sz w:val="24"/>
        </w:rPr>
        <w:t xml:space="preserve"> </w:t>
      </w:r>
      <w:r>
        <w:rPr>
          <w:b/>
          <w:sz w:val="24"/>
        </w:rPr>
        <w:t>PEMOHON</w:t>
      </w:r>
      <w:r>
        <w:rPr>
          <w:b/>
          <w:spacing w:val="1"/>
          <w:sz w:val="24"/>
        </w:rPr>
        <w:t xml:space="preserve"> </w:t>
      </w:r>
      <w:r>
        <w:rPr>
          <w:b/>
          <w:spacing w:val="-2"/>
          <w:sz w:val="24"/>
        </w:rPr>
        <w:t>INFORMASI</w:t>
      </w:r>
    </w:p>
    <w:p w14:paraId="69D46CF2">
      <w:pPr>
        <w:spacing w:before="0" w:line="292" w:lineRule="exact"/>
        <w:ind w:left="0" w:right="543" w:firstLine="0"/>
        <w:jc w:val="center"/>
        <w:rPr>
          <w:b/>
          <w:sz w:val="24"/>
        </w:rPr>
      </w:pPr>
      <w:r>
        <w:rPr>
          <w:b/>
          <w:sz w:val="24"/>
        </w:rPr>
        <w:t>Berdasarkan</w:t>
      </w:r>
      <w:r>
        <w:rPr>
          <w:b/>
          <w:spacing w:val="-3"/>
          <w:sz w:val="24"/>
        </w:rPr>
        <w:t xml:space="preserve"> </w:t>
      </w:r>
      <w:r>
        <w:rPr>
          <w:b/>
          <w:sz w:val="24"/>
        </w:rPr>
        <w:t>Undang-Undang</w:t>
      </w:r>
      <w:r>
        <w:rPr>
          <w:b/>
          <w:spacing w:val="-4"/>
          <w:sz w:val="24"/>
        </w:rPr>
        <w:t xml:space="preserve"> </w:t>
      </w:r>
      <w:r>
        <w:rPr>
          <w:b/>
          <w:sz w:val="24"/>
        </w:rPr>
        <w:t>Nomor</w:t>
      </w:r>
      <w:r>
        <w:rPr>
          <w:b/>
          <w:spacing w:val="-3"/>
          <w:sz w:val="24"/>
        </w:rPr>
        <w:t xml:space="preserve"> </w:t>
      </w:r>
      <w:r>
        <w:rPr>
          <w:b/>
          <w:sz w:val="24"/>
        </w:rPr>
        <w:t>14</w:t>
      </w:r>
      <w:r>
        <w:rPr>
          <w:b/>
          <w:spacing w:val="-1"/>
          <w:sz w:val="24"/>
        </w:rPr>
        <w:t xml:space="preserve"> </w:t>
      </w:r>
      <w:r>
        <w:rPr>
          <w:b/>
          <w:sz w:val="24"/>
        </w:rPr>
        <w:t>Tahun</w:t>
      </w:r>
      <w:r>
        <w:rPr>
          <w:b/>
          <w:spacing w:val="-3"/>
          <w:sz w:val="24"/>
        </w:rPr>
        <w:t xml:space="preserve"> </w:t>
      </w:r>
      <w:r>
        <w:rPr>
          <w:b/>
          <w:sz w:val="24"/>
        </w:rPr>
        <w:t>2010</w:t>
      </w:r>
      <w:r>
        <w:rPr>
          <w:b/>
          <w:spacing w:val="-3"/>
          <w:sz w:val="24"/>
        </w:rPr>
        <w:t xml:space="preserve"> </w:t>
      </w:r>
      <w:r>
        <w:rPr>
          <w:b/>
          <w:sz w:val="24"/>
        </w:rPr>
        <w:t>Tentang</w:t>
      </w:r>
      <w:r>
        <w:rPr>
          <w:b/>
          <w:spacing w:val="-4"/>
          <w:sz w:val="24"/>
        </w:rPr>
        <w:t xml:space="preserve"> </w:t>
      </w:r>
      <w:r>
        <w:rPr>
          <w:b/>
          <w:sz w:val="24"/>
        </w:rPr>
        <w:t>Keterbukaan</w:t>
      </w:r>
      <w:r>
        <w:rPr>
          <w:b/>
          <w:spacing w:val="-3"/>
          <w:sz w:val="24"/>
        </w:rPr>
        <w:t xml:space="preserve"> </w:t>
      </w:r>
      <w:r>
        <w:rPr>
          <w:b/>
          <w:sz w:val="24"/>
        </w:rPr>
        <w:t>Informasi</w:t>
      </w:r>
      <w:r>
        <w:rPr>
          <w:b/>
          <w:spacing w:val="-1"/>
          <w:sz w:val="24"/>
        </w:rPr>
        <w:t xml:space="preserve"> </w:t>
      </w:r>
      <w:r>
        <w:rPr>
          <w:b/>
          <w:spacing w:val="-2"/>
          <w:sz w:val="24"/>
        </w:rPr>
        <w:t>Publik</w:t>
      </w:r>
    </w:p>
    <w:p w14:paraId="701CE120">
      <w:pPr>
        <w:pStyle w:val="4"/>
        <w:spacing w:before="2"/>
        <w:rPr>
          <w:b/>
        </w:rPr>
      </w:pPr>
    </w:p>
    <w:p w14:paraId="7A648911">
      <w:pPr>
        <w:pStyle w:val="6"/>
        <w:numPr>
          <w:ilvl w:val="0"/>
          <w:numId w:val="3"/>
        </w:numPr>
        <w:tabs>
          <w:tab w:val="left" w:pos="710"/>
        </w:tabs>
        <w:spacing w:before="0" w:after="0" w:line="240" w:lineRule="auto"/>
        <w:ind w:left="710" w:right="959" w:hanging="544"/>
        <w:jc w:val="both"/>
        <w:rPr>
          <w:sz w:val="24"/>
        </w:rPr>
      </w:pPr>
      <w:r>
        <w:rPr>
          <w:b/>
          <w:sz w:val="24"/>
        </w:rPr>
        <w:t xml:space="preserve">Pemohon Informasi berhak untuk meminta seluruh informasi yang berada di Badan Publik kecuali </w:t>
      </w:r>
      <w:r>
        <w:rPr>
          <w:sz w:val="24"/>
        </w:rPr>
        <w:t>(a) Informasi yang apabila dibuka dan diberikan kepada pemohon informasi dapat menghambat proses penegakan hukum, mengganggu kepentingan perlindungan hak atas kekayaan intelektual dan perlindungan dari persaingan usaha tidak sehat, membahayaan pertahanan dan keamanan Negara, mengungkap kekayaan alam indonesia, Merugikan pertahanan</w:t>
      </w:r>
      <w:r>
        <w:rPr>
          <w:spacing w:val="-4"/>
          <w:sz w:val="24"/>
        </w:rPr>
        <w:t xml:space="preserve"> </w:t>
      </w:r>
      <w:r>
        <w:rPr>
          <w:sz w:val="24"/>
        </w:rPr>
        <w:t>ekonomi</w:t>
      </w:r>
      <w:r>
        <w:rPr>
          <w:spacing w:val="-9"/>
          <w:sz w:val="24"/>
        </w:rPr>
        <w:t xml:space="preserve"> </w:t>
      </w:r>
      <w:r>
        <w:rPr>
          <w:sz w:val="24"/>
        </w:rPr>
        <w:t>nasional,</w:t>
      </w:r>
      <w:r>
        <w:rPr>
          <w:spacing w:val="-6"/>
          <w:sz w:val="24"/>
        </w:rPr>
        <w:t xml:space="preserve"> </w:t>
      </w:r>
      <w:r>
        <w:rPr>
          <w:sz w:val="24"/>
        </w:rPr>
        <w:t>merugikan</w:t>
      </w:r>
      <w:r>
        <w:rPr>
          <w:spacing w:val="-8"/>
          <w:sz w:val="24"/>
        </w:rPr>
        <w:t xml:space="preserve"> </w:t>
      </w:r>
      <w:r>
        <w:rPr>
          <w:sz w:val="24"/>
        </w:rPr>
        <w:t>kepentingan</w:t>
      </w:r>
      <w:r>
        <w:rPr>
          <w:spacing w:val="-4"/>
          <w:sz w:val="24"/>
        </w:rPr>
        <w:t xml:space="preserve"> </w:t>
      </w:r>
      <w:r>
        <w:rPr>
          <w:sz w:val="24"/>
        </w:rPr>
        <w:t>hubungan</w:t>
      </w:r>
      <w:r>
        <w:rPr>
          <w:spacing w:val="-4"/>
          <w:sz w:val="24"/>
        </w:rPr>
        <w:t xml:space="preserve"> </w:t>
      </w:r>
      <w:r>
        <w:rPr>
          <w:sz w:val="24"/>
        </w:rPr>
        <w:t>luar</w:t>
      </w:r>
      <w:r>
        <w:rPr>
          <w:spacing w:val="-5"/>
          <w:sz w:val="24"/>
        </w:rPr>
        <w:t xml:space="preserve"> </w:t>
      </w:r>
      <w:r>
        <w:rPr>
          <w:sz w:val="24"/>
        </w:rPr>
        <w:t>negeri,</w:t>
      </w:r>
      <w:r>
        <w:rPr>
          <w:spacing w:val="-6"/>
          <w:sz w:val="24"/>
        </w:rPr>
        <w:t xml:space="preserve"> </w:t>
      </w:r>
      <w:r>
        <w:rPr>
          <w:sz w:val="24"/>
        </w:rPr>
        <w:t>mengungkap</w:t>
      </w:r>
      <w:r>
        <w:rPr>
          <w:spacing w:val="-4"/>
          <w:sz w:val="24"/>
        </w:rPr>
        <w:t xml:space="preserve"> </w:t>
      </w:r>
      <w:r>
        <w:rPr>
          <w:sz w:val="24"/>
        </w:rPr>
        <w:t>isi akta otentik yang bersifat pribadi dan kemauan terakhir atau wasiat seseorang, mengungkap rahasia pribadi, momerandum atau surat-surat antar Badan Publik atau intra Badan Publik yang menurut sifatnya dirahasiakan kecuali atas putusan Komisi Informasi atau Pengadilan, Informasi yang tidak</w:t>
      </w:r>
      <w:r>
        <w:rPr>
          <w:spacing w:val="-2"/>
          <w:sz w:val="24"/>
        </w:rPr>
        <w:t xml:space="preserve"> </w:t>
      </w:r>
      <w:r>
        <w:rPr>
          <w:sz w:val="24"/>
        </w:rPr>
        <w:t>diungkap berdasarkan Undang-Undang</w:t>
      </w:r>
      <w:r>
        <w:rPr>
          <w:spacing w:val="-2"/>
          <w:sz w:val="24"/>
        </w:rPr>
        <w:t xml:space="preserve"> </w:t>
      </w:r>
      <w:r>
        <w:rPr>
          <w:sz w:val="24"/>
        </w:rPr>
        <w:t>b) Badan Publik juga dapat tidak memberikan informasi yang belum dikuasai atau didokumentasikan.</w:t>
      </w:r>
    </w:p>
    <w:p w14:paraId="6CEA1FC5">
      <w:pPr>
        <w:pStyle w:val="4"/>
        <w:spacing w:before="1"/>
      </w:pPr>
    </w:p>
    <w:p w14:paraId="6F643A91">
      <w:pPr>
        <w:pStyle w:val="6"/>
        <w:numPr>
          <w:ilvl w:val="0"/>
          <w:numId w:val="3"/>
        </w:numPr>
        <w:tabs>
          <w:tab w:val="left" w:pos="708"/>
          <w:tab w:val="left" w:pos="710"/>
        </w:tabs>
        <w:spacing w:before="1" w:after="0" w:line="240" w:lineRule="auto"/>
        <w:ind w:left="710" w:right="975" w:hanging="604"/>
        <w:jc w:val="both"/>
        <w:rPr>
          <w:sz w:val="24"/>
        </w:rPr>
      </w:pPr>
      <w:r>
        <w:rPr>
          <w:b/>
          <w:sz w:val="24"/>
        </w:rPr>
        <w:t>Pastikan</w:t>
      </w:r>
      <w:r>
        <w:rPr>
          <w:b/>
          <w:spacing w:val="-5"/>
          <w:sz w:val="24"/>
        </w:rPr>
        <w:t xml:space="preserve"> </w:t>
      </w:r>
      <w:r>
        <w:rPr>
          <w:b/>
          <w:sz w:val="24"/>
        </w:rPr>
        <w:t>anda</w:t>
      </w:r>
      <w:r>
        <w:rPr>
          <w:b/>
          <w:spacing w:val="-6"/>
          <w:sz w:val="24"/>
        </w:rPr>
        <w:t xml:space="preserve"> </w:t>
      </w:r>
      <w:r>
        <w:rPr>
          <w:b/>
          <w:sz w:val="24"/>
        </w:rPr>
        <w:t>mendapat</w:t>
      </w:r>
      <w:r>
        <w:rPr>
          <w:b/>
          <w:spacing w:val="-3"/>
          <w:sz w:val="24"/>
        </w:rPr>
        <w:t xml:space="preserve"> </w:t>
      </w:r>
      <w:r>
        <w:rPr>
          <w:b/>
          <w:sz w:val="24"/>
        </w:rPr>
        <w:t>tanda</w:t>
      </w:r>
      <w:r>
        <w:rPr>
          <w:b/>
          <w:spacing w:val="-3"/>
          <w:sz w:val="24"/>
        </w:rPr>
        <w:t xml:space="preserve"> </w:t>
      </w:r>
      <w:r>
        <w:rPr>
          <w:b/>
          <w:sz w:val="24"/>
        </w:rPr>
        <w:t>bukti</w:t>
      </w:r>
      <w:r>
        <w:rPr>
          <w:b/>
          <w:spacing w:val="-3"/>
          <w:sz w:val="24"/>
        </w:rPr>
        <w:t xml:space="preserve"> </w:t>
      </w:r>
      <w:r>
        <w:rPr>
          <w:b/>
          <w:sz w:val="24"/>
        </w:rPr>
        <w:t>permohonan</w:t>
      </w:r>
      <w:r>
        <w:rPr>
          <w:b/>
          <w:spacing w:val="-5"/>
          <w:sz w:val="24"/>
        </w:rPr>
        <w:t xml:space="preserve"> </w:t>
      </w:r>
      <w:r>
        <w:rPr>
          <w:b/>
          <w:sz w:val="24"/>
        </w:rPr>
        <w:t>informasi</w:t>
      </w:r>
      <w:r>
        <w:rPr>
          <w:b/>
          <w:spacing w:val="-3"/>
          <w:sz w:val="24"/>
        </w:rPr>
        <w:t xml:space="preserve"> </w:t>
      </w:r>
      <w:r>
        <w:rPr>
          <w:b/>
          <w:sz w:val="24"/>
        </w:rPr>
        <w:t>berupa</w:t>
      </w:r>
      <w:r>
        <w:rPr>
          <w:b/>
          <w:spacing w:val="-3"/>
          <w:sz w:val="24"/>
        </w:rPr>
        <w:t xml:space="preserve"> </w:t>
      </w:r>
      <w:r>
        <w:rPr>
          <w:b/>
          <w:sz w:val="24"/>
        </w:rPr>
        <w:t>nomor</w:t>
      </w:r>
      <w:r>
        <w:rPr>
          <w:b/>
          <w:spacing w:val="-5"/>
          <w:sz w:val="24"/>
        </w:rPr>
        <w:t xml:space="preserve"> </w:t>
      </w:r>
      <w:r>
        <w:rPr>
          <w:b/>
          <w:sz w:val="24"/>
        </w:rPr>
        <w:t>pendaftaran</w:t>
      </w:r>
      <w:r>
        <w:rPr>
          <w:b/>
          <w:spacing w:val="-5"/>
          <w:sz w:val="24"/>
        </w:rPr>
        <w:t xml:space="preserve"> </w:t>
      </w:r>
      <w:r>
        <w:rPr>
          <w:b/>
          <w:sz w:val="24"/>
        </w:rPr>
        <w:t>ke petugas informasi/PPID</w:t>
      </w:r>
      <w:r>
        <w:rPr>
          <w:sz w:val="24"/>
        </w:rPr>
        <w:t>. Bila tanda bukti permohonan informasi tidak diberikan, tanya kepada petugas informasi alasannya, mungkin permintan informasi kurang lengkap.</w:t>
      </w:r>
    </w:p>
    <w:p w14:paraId="4440BEF4">
      <w:pPr>
        <w:pStyle w:val="6"/>
        <w:numPr>
          <w:ilvl w:val="0"/>
          <w:numId w:val="3"/>
        </w:numPr>
        <w:tabs>
          <w:tab w:val="left" w:pos="708"/>
          <w:tab w:val="left" w:pos="710"/>
        </w:tabs>
        <w:spacing w:before="293" w:after="0" w:line="240" w:lineRule="auto"/>
        <w:ind w:left="710" w:right="962" w:hanging="664"/>
        <w:jc w:val="both"/>
        <w:rPr>
          <w:sz w:val="24"/>
        </w:rPr>
      </w:pPr>
      <w:r>
        <w:rPr>
          <w:sz w:val="24"/>
        </w:rPr>
        <w:t xml:space="preserve">Permohon Informasi berhak mendapat </w:t>
      </w:r>
      <w:r>
        <w:rPr>
          <w:b/>
          <w:sz w:val="24"/>
        </w:rPr>
        <w:t xml:space="preserve">pemberitahuan tertulis </w:t>
      </w:r>
      <w:r>
        <w:rPr>
          <w:sz w:val="24"/>
        </w:rPr>
        <w:t>tentang diterima atau tidaknya</w:t>
      </w:r>
      <w:r>
        <w:rPr>
          <w:spacing w:val="-14"/>
          <w:sz w:val="24"/>
        </w:rPr>
        <w:t xml:space="preserve"> </w:t>
      </w:r>
      <w:r>
        <w:rPr>
          <w:sz w:val="24"/>
        </w:rPr>
        <w:t>permohonan</w:t>
      </w:r>
      <w:r>
        <w:rPr>
          <w:spacing w:val="-14"/>
          <w:sz w:val="24"/>
        </w:rPr>
        <w:t xml:space="preserve"> </w:t>
      </w:r>
      <w:r>
        <w:rPr>
          <w:sz w:val="24"/>
        </w:rPr>
        <w:t>informasi</w:t>
      </w:r>
      <w:r>
        <w:rPr>
          <w:spacing w:val="-13"/>
          <w:sz w:val="24"/>
        </w:rPr>
        <w:t xml:space="preserve"> </w:t>
      </w:r>
      <w:r>
        <w:rPr>
          <w:sz w:val="24"/>
        </w:rPr>
        <w:t>dalam</w:t>
      </w:r>
      <w:r>
        <w:rPr>
          <w:spacing w:val="-14"/>
          <w:sz w:val="24"/>
        </w:rPr>
        <w:t xml:space="preserve"> </w:t>
      </w:r>
      <w:r>
        <w:rPr>
          <w:sz w:val="24"/>
        </w:rPr>
        <w:t>jangka</w:t>
      </w:r>
      <w:r>
        <w:rPr>
          <w:spacing w:val="-13"/>
          <w:sz w:val="24"/>
        </w:rPr>
        <w:t xml:space="preserve"> </w:t>
      </w:r>
      <w:r>
        <w:rPr>
          <w:sz w:val="24"/>
        </w:rPr>
        <w:t>waktu</w:t>
      </w:r>
      <w:r>
        <w:rPr>
          <w:spacing w:val="-14"/>
          <w:sz w:val="24"/>
        </w:rPr>
        <w:t xml:space="preserve"> </w:t>
      </w:r>
      <w:r>
        <w:rPr>
          <w:b/>
          <w:sz w:val="24"/>
        </w:rPr>
        <w:t>10</w:t>
      </w:r>
      <w:r>
        <w:rPr>
          <w:b/>
          <w:spacing w:val="-13"/>
          <w:sz w:val="24"/>
        </w:rPr>
        <w:t xml:space="preserve"> </w:t>
      </w:r>
      <w:r>
        <w:rPr>
          <w:b/>
          <w:sz w:val="24"/>
        </w:rPr>
        <w:t>(sepuluh)</w:t>
      </w:r>
      <w:r>
        <w:rPr>
          <w:b/>
          <w:spacing w:val="-13"/>
          <w:sz w:val="24"/>
        </w:rPr>
        <w:t xml:space="preserve"> </w:t>
      </w:r>
      <w:r>
        <w:rPr>
          <w:b/>
          <w:sz w:val="24"/>
        </w:rPr>
        <w:t>hari</w:t>
      </w:r>
      <w:r>
        <w:rPr>
          <w:b/>
          <w:spacing w:val="-13"/>
          <w:sz w:val="24"/>
        </w:rPr>
        <w:t xml:space="preserve"> </w:t>
      </w:r>
      <w:r>
        <w:rPr>
          <w:b/>
          <w:sz w:val="24"/>
        </w:rPr>
        <w:t>kerja</w:t>
      </w:r>
      <w:r>
        <w:rPr>
          <w:b/>
          <w:spacing w:val="-9"/>
          <w:sz w:val="24"/>
        </w:rPr>
        <w:t xml:space="preserve"> </w:t>
      </w:r>
      <w:r>
        <w:rPr>
          <w:sz w:val="24"/>
        </w:rPr>
        <w:t>sejak</w:t>
      </w:r>
      <w:r>
        <w:rPr>
          <w:spacing w:val="-14"/>
          <w:sz w:val="24"/>
        </w:rPr>
        <w:t xml:space="preserve"> </w:t>
      </w:r>
      <w:r>
        <w:rPr>
          <w:sz w:val="24"/>
        </w:rPr>
        <w:t xml:space="preserve">diterimanya permohonan informasi oleh Badan Publik. Badan Publik dapat memperpanjang waktu untuk memberi jawabab tertulis </w:t>
      </w:r>
      <w:r>
        <w:rPr>
          <w:b/>
          <w:sz w:val="24"/>
        </w:rPr>
        <w:t xml:space="preserve">1x7 hari kerja </w:t>
      </w:r>
      <w:r>
        <w:rPr>
          <w:sz w:val="24"/>
        </w:rPr>
        <w:t>dalam hal; informasi yang diminta belum dikuasai/didokumentasikan/belum</w:t>
      </w:r>
      <w:r>
        <w:rPr>
          <w:spacing w:val="-14"/>
          <w:sz w:val="24"/>
        </w:rPr>
        <w:t xml:space="preserve"> </w:t>
      </w:r>
      <w:r>
        <w:rPr>
          <w:sz w:val="24"/>
        </w:rPr>
        <w:t>dapat</w:t>
      </w:r>
      <w:r>
        <w:rPr>
          <w:spacing w:val="-14"/>
          <w:sz w:val="24"/>
        </w:rPr>
        <w:t xml:space="preserve"> </w:t>
      </w:r>
      <w:r>
        <w:rPr>
          <w:sz w:val="24"/>
        </w:rPr>
        <w:t>diputuskan</w:t>
      </w:r>
      <w:r>
        <w:rPr>
          <w:spacing w:val="-13"/>
          <w:sz w:val="24"/>
        </w:rPr>
        <w:t xml:space="preserve"> </w:t>
      </w:r>
      <w:r>
        <w:rPr>
          <w:sz w:val="24"/>
        </w:rPr>
        <w:t>apakah</w:t>
      </w:r>
      <w:r>
        <w:rPr>
          <w:spacing w:val="-14"/>
          <w:sz w:val="24"/>
        </w:rPr>
        <w:t xml:space="preserve"> </w:t>
      </w:r>
      <w:r>
        <w:rPr>
          <w:sz w:val="24"/>
        </w:rPr>
        <w:t>informasi</w:t>
      </w:r>
      <w:r>
        <w:rPr>
          <w:spacing w:val="-13"/>
          <w:sz w:val="24"/>
        </w:rPr>
        <w:t xml:space="preserve"> </w:t>
      </w:r>
      <w:r>
        <w:rPr>
          <w:sz w:val="24"/>
        </w:rPr>
        <w:t>yang</w:t>
      </w:r>
      <w:r>
        <w:rPr>
          <w:spacing w:val="-14"/>
          <w:sz w:val="24"/>
        </w:rPr>
        <w:t xml:space="preserve"> </w:t>
      </w:r>
      <w:r>
        <w:rPr>
          <w:sz w:val="24"/>
        </w:rPr>
        <w:t>diminta</w:t>
      </w:r>
      <w:r>
        <w:rPr>
          <w:spacing w:val="-13"/>
          <w:sz w:val="24"/>
        </w:rPr>
        <w:t xml:space="preserve"> </w:t>
      </w:r>
      <w:r>
        <w:rPr>
          <w:sz w:val="24"/>
        </w:rPr>
        <w:t>termasuk informasi yang dikecualikan atau tidak.</w:t>
      </w:r>
    </w:p>
    <w:p w14:paraId="500DE808">
      <w:pPr>
        <w:pStyle w:val="6"/>
        <w:numPr>
          <w:ilvl w:val="0"/>
          <w:numId w:val="3"/>
        </w:numPr>
        <w:tabs>
          <w:tab w:val="left" w:pos="710"/>
        </w:tabs>
        <w:spacing w:before="290" w:after="0" w:line="240" w:lineRule="auto"/>
        <w:ind w:left="710" w:right="0" w:hanging="680"/>
        <w:jc w:val="left"/>
        <w:rPr>
          <w:sz w:val="24"/>
        </w:rPr>
      </w:pPr>
      <w:r>
        <w:rPr>
          <w:b/>
          <w:sz w:val="24"/>
        </w:rPr>
        <w:t>Biaya</w:t>
      </w:r>
      <w:r>
        <w:rPr>
          <w:b/>
          <w:spacing w:val="-4"/>
          <w:sz w:val="24"/>
        </w:rPr>
        <w:t xml:space="preserve"> </w:t>
      </w:r>
      <w:r>
        <w:rPr>
          <w:sz w:val="24"/>
        </w:rPr>
        <w:t>yang</w:t>
      </w:r>
      <w:r>
        <w:rPr>
          <w:spacing w:val="-8"/>
          <w:sz w:val="24"/>
        </w:rPr>
        <w:t xml:space="preserve"> </w:t>
      </w:r>
      <w:r>
        <w:rPr>
          <w:sz w:val="24"/>
        </w:rPr>
        <w:t>dikenakan</w:t>
      </w:r>
      <w:r>
        <w:rPr>
          <w:spacing w:val="-5"/>
          <w:sz w:val="24"/>
        </w:rPr>
        <w:t xml:space="preserve"> </w:t>
      </w:r>
      <w:r>
        <w:rPr>
          <w:sz w:val="24"/>
        </w:rPr>
        <w:t>atas</w:t>
      </w:r>
      <w:r>
        <w:rPr>
          <w:spacing w:val="-4"/>
          <w:sz w:val="24"/>
        </w:rPr>
        <w:t xml:space="preserve"> </w:t>
      </w:r>
      <w:r>
        <w:rPr>
          <w:sz w:val="24"/>
        </w:rPr>
        <w:t>salinan</w:t>
      </w:r>
      <w:r>
        <w:rPr>
          <w:spacing w:val="-6"/>
          <w:sz w:val="24"/>
        </w:rPr>
        <w:t xml:space="preserve"> </w:t>
      </w:r>
      <w:r>
        <w:rPr>
          <w:sz w:val="24"/>
        </w:rPr>
        <w:t>informasi</w:t>
      </w:r>
      <w:r>
        <w:rPr>
          <w:spacing w:val="-2"/>
          <w:sz w:val="24"/>
        </w:rPr>
        <w:t xml:space="preserve"> </w:t>
      </w:r>
      <w:r>
        <w:rPr>
          <w:sz w:val="24"/>
        </w:rPr>
        <w:t>dibebankan</w:t>
      </w:r>
      <w:r>
        <w:rPr>
          <w:spacing w:val="-5"/>
          <w:sz w:val="24"/>
        </w:rPr>
        <w:t xml:space="preserve"> </w:t>
      </w:r>
      <w:r>
        <w:rPr>
          <w:sz w:val="24"/>
        </w:rPr>
        <w:t>kepada</w:t>
      </w:r>
      <w:r>
        <w:rPr>
          <w:spacing w:val="-6"/>
          <w:sz w:val="24"/>
        </w:rPr>
        <w:t xml:space="preserve"> </w:t>
      </w:r>
      <w:r>
        <w:rPr>
          <w:sz w:val="24"/>
        </w:rPr>
        <w:t>pemohon</w:t>
      </w:r>
      <w:r>
        <w:rPr>
          <w:spacing w:val="-5"/>
          <w:sz w:val="24"/>
        </w:rPr>
        <w:t xml:space="preserve"> </w:t>
      </w:r>
      <w:r>
        <w:rPr>
          <w:spacing w:val="-2"/>
          <w:sz w:val="24"/>
        </w:rPr>
        <w:t>informasi.</w:t>
      </w:r>
    </w:p>
    <w:p w14:paraId="72D09B67">
      <w:pPr>
        <w:pStyle w:val="4"/>
        <w:spacing w:before="3"/>
      </w:pPr>
    </w:p>
    <w:p w14:paraId="70506584">
      <w:pPr>
        <w:pStyle w:val="6"/>
        <w:numPr>
          <w:ilvl w:val="0"/>
          <w:numId w:val="3"/>
        </w:numPr>
        <w:tabs>
          <w:tab w:val="left" w:pos="708"/>
          <w:tab w:val="left" w:pos="710"/>
        </w:tabs>
        <w:spacing w:before="0" w:after="0" w:line="240" w:lineRule="auto"/>
        <w:ind w:left="710" w:right="963" w:hanging="620"/>
        <w:jc w:val="both"/>
        <w:rPr>
          <w:sz w:val="24"/>
        </w:rPr>
      </w:pPr>
      <w:r>
        <w:rPr>
          <w:sz w:val="24"/>
        </w:rPr>
        <w:t xml:space="preserve">Apabila </w:t>
      </w:r>
      <w:r>
        <w:rPr>
          <w:b/>
          <w:sz w:val="24"/>
        </w:rPr>
        <w:t>Pemohon Informasi tidak puas dengan Keputusan Pimpinan Badan Publik(misal: menolak</w:t>
      </w:r>
      <w:r>
        <w:rPr>
          <w:b/>
          <w:spacing w:val="-4"/>
          <w:sz w:val="24"/>
        </w:rPr>
        <w:t xml:space="preserve"> </w:t>
      </w:r>
      <w:r>
        <w:rPr>
          <w:b/>
          <w:sz w:val="24"/>
        </w:rPr>
        <w:t>permintaan</w:t>
      </w:r>
      <w:r>
        <w:rPr>
          <w:b/>
          <w:spacing w:val="-10"/>
          <w:sz w:val="24"/>
        </w:rPr>
        <w:t xml:space="preserve"> </w:t>
      </w:r>
      <w:r>
        <w:rPr>
          <w:b/>
          <w:sz w:val="24"/>
        </w:rPr>
        <w:t>anda</w:t>
      </w:r>
      <w:r>
        <w:rPr>
          <w:b/>
          <w:spacing w:val="-7"/>
          <w:sz w:val="24"/>
        </w:rPr>
        <w:t xml:space="preserve"> </w:t>
      </w:r>
      <w:r>
        <w:rPr>
          <w:b/>
          <w:sz w:val="24"/>
        </w:rPr>
        <w:t>atau</w:t>
      </w:r>
      <w:r>
        <w:rPr>
          <w:b/>
          <w:spacing w:val="-10"/>
          <w:sz w:val="24"/>
        </w:rPr>
        <w:t xml:space="preserve"> </w:t>
      </w:r>
      <w:r>
        <w:rPr>
          <w:b/>
          <w:sz w:val="24"/>
        </w:rPr>
        <w:t>memberikan</w:t>
      </w:r>
      <w:r>
        <w:rPr>
          <w:b/>
          <w:spacing w:val="-6"/>
          <w:sz w:val="24"/>
        </w:rPr>
        <w:t xml:space="preserve"> </w:t>
      </w:r>
      <w:r>
        <w:rPr>
          <w:b/>
          <w:sz w:val="24"/>
        </w:rPr>
        <w:t>hanya</w:t>
      </w:r>
      <w:r>
        <w:rPr>
          <w:b/>
          <w:spacing w:val="-3"/>
          <w:sz w:val="24"/>
        </w:rPr>
        <w:t xml:space="preserve"> </w:t>
      </w:r>
      <w:r>
        <w:rPr>
          <w:b/>
          <w:sz w:val="24"/>
        </w:rPr>
        <w:t>sebagian</w:t>
      </w:r>
      <w:r>
        <w:rPr>
          <w:b/>
          <w:spacing w:val="-9"/>
          <w:sz w:val="24"/>
        </w:rPr>
        <w:t xml:space="preserve"> </w:t>
      </w:r>
      <w:r>
        <w:rPr>
          <w:b/>
          <w:sz w:val="24"/>
        </w:rPr>
        <w:t>yang</w:t>
      </w:r>
      <w:r>
        <w:rPr>
          <w:b/>
          <w:spacing w:val="-6"/>
          <w:sz w:val="24"/>
        </w:rPr>
        <w:t xml:space="preserve"> </w:t>
      </w:r>
      <w:r>
        <w:rPr>
          <w:b/>
          <w:sz w:val="24"/>
        </w:rPr>
        <w:t>diminta)</w:t>
      </w:r>
      <w:r>
        <w:rPr>
          <w:sz w:val="24"/>
        </w:rPr>
        <w:t>,</w:t>
      </w:r>
      <w:r>
        <w:rPr>
          <w:spacing w:val="-9"/>
          <w:sz w:val="24"/>
        </w:rPr>
        <w:t xml:space="preserve"> </w:t>
      </w:r>
      <w:r>
        <w:rPr>
          <w:sz w:val="24"/>
        </w:rPr>
        <w:t>maka</w:t>
      </w:r>
      <w:r>
        <w:rPr>
          <w:spacing w:val="-12"/>
          <w:sz w:val="24"/>
        </w:rPr>
        <w:t xml:space="preserve"> </w:t>
      </w:r>
      <w:r>
        <w:rPr>
          <w:sz w:val="24"/>
        </w:rPr>
        <w:t xml:space="preserve">Pemohon Informasi dapat mengajukan keberatan kepada atasan PPID dalam jangka waktu </w:t>
      </w:r>
      <w:r>
        <w:rPr>
          <w:b/>
          <w:sz w:val="24"/>
        </w:rPr>
        <w:t xml:space="preserve">30 (tiga puluh) hari kerja </w:t>
      </w:r>
      <w:r>
        <w:rPr>
          <w:sz w:val="24"/>
        </w:rPr>
        <w:t xml:space="preserve">sejak permohonan informasi ditolak/ditemukannya alasan keberatan lainnya. Atasan PPID wajib memberikan tanggapan tertulis atas keberatan yang diajukan Pemohon Informasi selambat-lambatnya </w:t>
      </w:r>
      <w:r>
        <w:rPr>
          <w:b/>
          <w:sz w:val="24"/>
        </w:rPr>
        <w:t xml:space="preserve">30 (tiga puluh) hari kerja </w:t>
      </w:r>
      <w:r>
        <w:rPr>
          <w:sz w:val="24"/>
        </w:rPr>
        <w:t>sejak diterimanya/dicatatnya pengajuan keberatasn dalam register keberatan.</w:t>
      </w:r>
    </w:p>
    <w:p w14:paraId="38D3D13C">
      <w:pPr>
        <w:pStyle w:val="4"/>
      </w:pPr>
    </w:p>
    <w:p w14:paraId="15288DEC">
      <w:pPr>
        <w:pStyle w:val="6"/>
        <w:numPr>
          <w:ilvl w:val="0"/>
          <w:numId w:val="3"/>
        </w:numPr>
        <w:tabs>
          <w:tab w:val="left" w:pos="707"/>
          <w:tab w:val="left" w:pos="710"/>
        </w:tabs>
        <w:spacing w:before="1" w:after="0" w:line="240" w:lineRule="auto"/>
        <w:ind w:left="710" w:right="963" w:hanging="680"/>
        <w:jc w:val="both"/>
        <w:rPr>
          <w:sz w:val="24"/>
        </w:rPr>
      </w:pPr>
      <w:r>
        <w:rPr>
          <w:sz w:val="24"/>
        </w:rPr>
        <w:t xml:space="preserve">Apabila Pemonhon Informasi tidak puas dengan keputusan Atasan PPID, maka Pemohon Informasi dapat mengajukan </w:t>
      </w:r>
      <w:r>
        <w:rPr>
          <w:b/>
          <w:sz w:val="24"/>
        </w:rPr>
        <w:t xml:space="preserve">keberatan </w:t>
      </w:r>
      <w:r>
        <w:rPr>
          <w:sz w:val="24"/>
        </w:rPr>
        <w:t xml:space="preserve">kepada </w:t>
      </w:r>
      <w:r>
        <w:rPr>
          <w:b/>
          <w:sz w:val="24"/>
        </w:rPr>
        <w:t xml:space="preserve">Komisi Informasi </w:t>
      </w:r>
      <w:r>
        <w:rPr>
          <w:sz w:val="24"/>
        </w:rPr>
        <w:t xml:space="preserve">dalam jangka waktu </w:t>
      </w:r>
      <w:r>
        <w:rPr>
          <w:b/>
          <w:sz w:val="24"/>
        </w:rPr>
        <w:t xml:space="preserve">14 (empat belas) hari kerja </w:t>
      </w:r>
      <w:r>
        <w:rPr>
          <w:sz w:val="24"/>
        </w:rPr>
        <w:t xml:space="preserve">sejak diterimanya keputusan Atasan PPIDoleh Pemohon Informasi </w:t>
      </w:r>
      <w:r>
        <w:rPr>
          <w:spacing w:val="-2"/>
          <w:sz w:val="24"/>
        </w:rPr>
        <w:t>Publik.</w:t>
      </w:r>
    </w:p>
    <w:sectPr>
      <w:pgSz w:w="11910" w:h="16840"/>
      <w:pgMar w:top="780" w:right="283" w:bottom="280" w:left="85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1"/>
    <w:family w:val="roman"/>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01"/>
    <w:family w:val="swiss"/>
    <w:pitch w:val="default"/>
    <w:sig w:usb0="E0002EFF" w:usb1="C000785B" w:usb2="00000009" w:usb3="00000000" w:csb0="400001FF" w:csb1="FFFF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2"/>
      <w:numFmt w:val="decimal"/>
      <w:lvlText w:val="%1."/>
      <w:lvlJc w:val="left"/>
      <w:pPr>
        <w:ind w:left="3839" w:hanging="292"/>
        <w:jc w:val="left"/>
      </w:pPr>
      <w:rPr>
        <w:rFonts w:hint="default" w:ascii="Calibri" w:hAnsi="Calibri" w:eastAsia="Calibri" w:cs="Calibri"/>
        <w:b w:val="0"/>
        <w:bCs w:val="0"/>
        <w:i w:val="0"/>
        <w:iCs w:val="0"/>
        <w:spacing w:val="-2"/>
        <w:w w:val="100"/>
        <w:sz w:val="24"/>
        <w:szCs w:val="24"/>
        <w:lang w:val="id" w:eastAsia="en-US" w:bidi="ar-SA"/>
      </w:rPr>
    </w:lvl>
    <w:lvl w:ilvl="1" w:tentative="0">
      <w:start w:val="0"/>
      <w:numFmt w:val="bullet"/>
      <w:lvlText w:val="•"/>
      <w:lvlJc w:val="left"/>
      <w:pPr>
        <w:ind w:left="4533" w:hanging="292"/>
      </w:pPr>
      <w:rPr>
        <w:rFonts w:hint="default"/>
        <w:lang w:val="id" w:eastAsia="en-US" w:bidi="ar-SA"/>
      </w:rPr>
    </w:lvl>
    <w:lvl w:ilvl="2" w:tentative="0">
      <w:start w:val="0"/>
      <w:numFmt w:val="bullet"/>
      <w:lvlText w:val="•"/>
      <w:lvlJc w:val="left"/>
      <w:pPr>
        <w:ind w:left="5227" w:hanging="292"/>
      </w:pPr>
      <w:rPr>
        <w:rFonts w:hint="default"/>
        <w:lang w:val="id" w:eastAsia="en-US" w:bidi="ar-SA"/>
      </w:rPr>
    </w:lvl>
    <w:lvl w:ilvl="3" w:tentative="0">
      <w:start w:val="0"/>
      <w:numFmt w:val="bullet"/>
      <w:lvlText w:val="•"/>
      <w:lvlJc w:val="left"/>
      <w:pPr>
        <w:ind w:left="5920" w:hanging="292"/>
      </w:pPr>
      <w:rPr>
        <w:rFonts w:hint="default"/>
        <w:lang w:val="id" w:eastAsia="en-US" w:bidi="ar-SA"/>
      </w:rPr>
    </w:lvl>
    <w:lvl w:ilvl="4" w:tentative="0">
      <w:start w:val="0"/>
      <w:numFmt w:val="bullet"/>
      <w:lvlText w:val="•"/>
      <w:lvlJc w:val="left"/>
      <w:pPr>
        <w:ind w:left="6614" w:hanging="292"/>
      </w:pPr>
      <w:rPr>
        <w:rFonts w:hint="default"/>
        <w:lang w:val="id" w:eastAsia="en-US" w:bidi="ar-SA"/>
      </w:rPr>
    </w:lvl>
    <w:lvl w:ilvl="5" w:tentative="0">
      <w:start w:val="0"/>
      <w:numFmt w:val="bullet"/>
      <w:lvlText w:val="•"/>
      <w:lvlJc w:val="left"/>
      <w:pPr>
        <w:ind w:left="7307" w:hanging="292"/>
      </w:pPr>
      <w:rPr>
        <w:rFonts w:hint="default"/>
        <w:lang w:val="id" w:eastAsia="en-US" w:bidi="ar-SA"/>
      </w:rPr>
    </w:lvl>
    <w:lvl w:ilvl="6" w:tentative="0">
      <w:start w:val="0"/>
      <w:numFmt w:val="bullet"/>
      <w:lvlText w:val="•"/>
      <w:lvlJc w:val="left"/>
      <w:pPr>
        <w:ind w:left="8001" w:hanging="292"/>
      </w:pPr>
      <w:rPr>
        <w:rFonts w:hint="default"/>
        <w:lang w:val="id" w:eastAsia="en-US" w:bidi="ar-SA"/>
      </w:rPr>
    </w:lvl>
    <w:lvl w:ilvl="7" w:tentative="0">
      <w:start w:val="0"/>
      <w:numFmt w:val="bullet"/>
      <w:lvlText w:val="•"/>
      <w:lvlJc w:val="left"/>
      <w:pPr>
        <w:ind w:left="8694" w:hanging="292"/>
      </w:pPr>
      <w:rPr>
        <w:rFonts w:hint="default"/>
        <w:lang w:val="id" w:eastAsia="en-US" w:bidi="ar-SA"/>
      </w:rPr>
    </w:lvl>
    <w:lvl w:ilvl="8" w:tentative="0">
      <w:start w:val="0"/>
      <w:numFmt w:val="bullet"/>
      <w:lvlText w:val="•"/>
      <w:lvlJc w:val="left"/>
      <w:pPr>
        <w:ind w:left="9388" w:hanging="292"/>
      </w:pPr>
      <w:rPr>
        <w:rFonts w:hint="default"/>
        <w:lang w:val="id" w:eastAsia="en-US" w:bidi="ar-SA"/>
      </w:rPr>
    </w:lvl>
  </w:abstractNum>
  <w:abstractNum w:abstractNumId="1">
    <w:nsid w:val="0053208E"/>
    <w:multiLevelType w:val="multilevel"/>
    <w:tmpl w:val="0053208E"/>
    <w:lvl w:ilvl="0" w:tentative="0">
      <w:start w:val="2"/>
      <w:numFmt w:val="decimal"/>
      <w:lvlText w:val="%1."/>
      <w:lvlJc w:val="left"/>
      <w:pPr>
        <w:ind w:left="3839" w:hanging="292"/>
        <w:jc w:val="left"/>
      </w:pPr>
      <w:rPr>
        <w:rFonts w:hint="default" w:ascii="Calibri" w:hAnsi="Calibri" w:eastAsia="Calibri" w:cs="Calibri"/>
        <w:b w:val="0"/>
        <w:bCs w:val="0"/>
        <w:i w:val="0"/>
        <w:iCs w:val="0"/>
        <w:spacing w:val="-2"/>
        <w:w w:val="100"/>
        <w:sz w:val="24"/>
        <w:szCs w:val="24"/>
        <w:lang w:val="id" w:eastAsia="en-US" w:bidi="ar-SA"/>
      </w:rPr>
    </w:lvl>
    <w:lvl w:ilvl="1" w:tentative="0">
      <w:start w:val="0"/>
      <w:numFmt w:val="bullet"/>
      <w:lvlText w:val="•"/>
      <w:lvlJc w:val="left"/>
      <w:pPr>
        <w:ind w:left="4533" w:hanging="292"/>
      </w:pPr>
      <w:rPr>
        <w:rFonts w:hint="default"/>
        <w:lang w:val="id" w:eastAsia="en-US" w:bidi="ar-SA"/>
      </w:rPr>
    </w:lvl>
    <w:lvl w:ilvl="2" w:tentative="0">
      <w:start w:val="0"/>
      <w:numFmt w:val="bullet"/>
      <w:lvlText w:val="•"/>
      <w:lvlJc w:val="left"/>
      <w:pPr>
        <w:ind w:left="5227" w:hanging="292"/>
      </w:pPr>
      <w:rPr>
        <w:rFonts w:hint="default"/>
        <w:lang w:val="id" w:eastAsia="en-US" w:bidi="ar-SA"/>
      </w:rPr>
    </w:lvl>
    <w:lvl w:ilvl="3" w:tentative="0">
      <w:start w:val="0"/>
      <w:numFmt w:val="bullet"/>
      <w:lvlText w:val="•"/>
      <w:lvlJc w:val="left"/>
      <w:pPr>
        <w:ind w:left="5920" w:hanging="292"/>
      </w:pPr>
      <w:rPr>
        <w:rFonts w:hint="default"/>
        <w:lang w:val="id" w:eastAsia="en-US" w:bidi="ar-SA"/>
      </w:rPr>
    </w:lvl>
    <w:lvl w:ilvl="4" w:tentative="0">
      <w:start w:val="0"/>
      <w:numFmt w:val="bullet"/>
      <w:lvlText w:val="•"/>
      <w:lvlJc w:val="left"/>
      <w:pPr>
        <w:ind w:left="6614" w:hanging="292"/>
      </w:pPr>
      <w:rPr>
        <w:rFonts w:hint="default"/>
        <w:lang w:val="id" w:eastAsia="en-US" w:bidi="ar-SA"/>
      </w:rPr>
    </w:lvl>
    <w:lvl w:ilvl="5" w:tentative="0">
      <w:start w:val="0"/>
      <w:numFmt w:val="bullet"/>
      <w:lvlText w:val="•"/>
      <w:lvlJc w:val="left"/>
      <w:pPr>
        <w:ind w:left="7307" w:hanging="292"/>
      </w:pPr>
      <w:rPr>
        <w:rFonts w:hint="default"/>
        <w:lang w:val="id" w:eastAsia="en-US" w:bidi="ar-SA"/>
      </w:rPr>
    </w:lvl>
    <w:lvl w:ilvl="6" w:tentative="0">
      <w:start w:val="0"/>
      <w:numFmt w:val="bullet"/>
      <w:lvlText w:val="•"/>
      <w:lvlJc w:val="left"/>
      <w:pPr>
        <w:ind w:left="8001" w:hanging="292"/>
      </w:pPr>
      <w:rPr>
        <w:rFonts w:hint="default"/>
        <w:lang w:val="id" w:eastAsia="en-US" w:bidi="ar-SA"/>
      </w:rPr>
    </w:lvl>
    <w:lvl w:ilvl="7" w:tentative="0">
      <w:start w:val="0"/>
      <w:numFmt w:val="bullet"/>
      <w:lvlText w:val="•"/>
      <w:lvlJc w:val="left"/>
      <w:pPr>
        <w:ind w:left="8694" w:hanging="292"/>
      </w:pPr>
      <w:rPr>
        <w:rFonts w:hint="default"/>
        <w:lang w:val="id" w:eastAsia="en-US" w:bidi="ar-SA"/>
      </w:rPr>
    </w:lvl>
    <w:lvl w:ilvl="8" w:tentative="0">
      <w:start w:val="0"/>
      <w:numFmt w:val="bullet"/>
      <w:lvlText w:val="•"/>
      <w:lvlJc w:val="left"/>
      <w:pPr>
        <w:ind w:left="9388" w:hanging="292"/>
      </w:pPr>
      <w:rPr>
        <w:rFonts w:hint="default"/>
        <w:lang w:val="id" w:eastAsia="en-US" w:bidi="ar-SA"/>
      </w:rPr>
    </w:lvl>
  </w:abstractNum>
  <w:abstractNum w:abstractNumId="2">
    <w:nsid w:val="59ADCABA"/>
    <w:multiLevelType w:val="multilevel"/>
    <w:tmpl w:val="59ADCABA"/>
    <w:lvl w:ilvl="0" w:tentative="0">
      <w:start w:val="1"/>
      <w:numFmt w:val="upperRoman"/>
      <w:lvlText w:val="%1."/>
      <w:lvlJc w:val="left"/>
      <w:pPr>
        <w:ind w:left="710" w:hanging="544"/>
        <w:jc w:val="right"/>
      </w:pPr>
      <w:rPr>
        <w:rFonts w:hint="default" w:ascii="Calibri" w:hAnsi="Calibri" w:eastAsia="Calibri" w:cs="Calibri"/>
        <w:b w:val="0"/>
        <w:bCs w:val="0"/>
        <w:i w:val="0"/>
        <w:iCs w:val="0"/>
        <w:spacing w:val="-1"/>
        <w:w w:val="100"/>
        <w:sz w:val="24"/>
        <w:szCs w:val="24"/>
        <w:lang w:val="id" w:eastAsia="en-US" w:bidi="ar-SA"/>
      </w:rPr>
    </w:lvl>
    <w:lvl w:ilvl="1" w:tentative="0">
      <w:start w:val="0"/>
      <w:numFmt w:val="bullet"/>
      <w:lvlText w:val="•"/>
      <w:lvlJc w:val="left"/>
      <w:pPr>
        <w:ind w:left="1725" w:hanging="544"/>
      </w:pPr>
      <w:rPr>
        <w:rFonts w:hint="default"/>
        <w:lang w:val="id" w:eastAsia="en-US" w:bidi="ar-SA"/>
      </w:rPr>
    </w:lvl>
    <w:lvl w:ilvl="2" w:tentative="0">
      <w:start w:val="0"/>
      <w:numFmt w:val="bullet"/>
      <w:lvlText w:val="•"/>
      <w:lvlJc w:val="left"/>
      <w:pPr>
        <w:ind w:left="2731" w:hanging="544"/>
      </w:pPr>
      <w:rPr>
        <w:rFonts w:hint="default"/>
        <w:lang w:val="id" w:eastAsia="en-US" w:bidi="ar-SA"/>
      </w:rPr>
    </w:lvl>
    <w:lvl w:ilvl="3" w:tentative="0">
      <w:start w:val="0"/>
      <w:numFmt w:val="bullet"/>
      <w:lvlText w:val="•"/>
      <w:lvlJc w:val="left"/>
      <w:pPr>
        <w:ind w:left="3736" w:hanging="544"/>
      </w:pPr>
      <w:rPr>
        <w:rFonts w:hint="default"/>
        <w:lang w:val="id" w:eastAsia="en-US" w:bidi="ar-SA"/>
      </w:rPr>
    </w:lvl>
    <w:lvl w:ilvl="4" w:tentative="0">
      <w:start w:val="0"/>
      <w:numFmt w:val="bullet"/>
      <w:lvlText w:val="•"/>
      <w:lvlJc w:val="left"/>
      <w:pPr>
        <w:ind w:left="4742" w:hanging="544"/>
      </w:pPr>
      <w:rPr>
        <w:rFonts w:hint="default"/>
        <w:lang w:val="id" w:eastAsia="en-US" w:bidi="ar-SA"/>
      </w:rPr>
    </w:lvl>
    <w:lvl w:ilvl="5" w:tentative="0">
      <w:start w:val="0"/>
      <w:numFmt w:val="bullet"/>
      <w:lvlText w:val="•"/>
      <w:lvlJc w:val="left"/>
      <w:pPr>
        <w:ind w:left="5747" w:hanging="544"/>
      </w:pPr>
      <w:rPr>
        <w:rFonts w:hint="default"/>
        <w:lang w:val="id" w:eastAsia="en-US" w:bidi="ar-SA"/>
      </w:rPr>
    </w:lvl>
    <w:lvl w:ilvl="6" w:tentative="0">
      <w:start w:val="0"/>
      <w:numFmt w:val="bullet"/>
      <w:lvlText w:val="•"/>
      <w:lvlJc w:val="left"/>
      <w:pPr>
        <w:ind w:left="6753" w:hanging="544"/>
      </w:pPr>
      <w:rPr>
        <w:rFonts w:hint="default"/>
        <w:lang w:val="id" w:eastAsia="en-US" w:bidi="ar-SA"/>
      </w:rPr>
    </w:lvl>
    <w:lvl w:ilvl="7" w:tentative="0">
      <w:start w:val="0"/>
      <w:numFmt w:val="bullet"/>
      <w:lvlText w:val="•"/>
      <w:lvlJc w:val="left"/>
      <w:pPr>
        <w:ind w:left="7758" w:hanging="544"/>
      </w:pPr>
      <w:rPr>
        <w:rFonts w:hint="default"/>
        <w:lang w:val="id" w:eastAsia="en-US" w:bidi="ar-SA"/>
      </w:rPr>
    </w:lvl>
    <w:lvl w:ilvl="8" w:tentative="0">
      <w:start w:val="0"/>
      <w:numFmt w:val="bullet"/>
      <w:lvlText w:val="•"/>
      <w:lvlJc w:val="left"/>
      <w:pPr>
        <w:ind w:left="8764" w:hanging="544"/>
      </w:pPr>
      <w:rPr>
        <w:rFonts w:hint="default"/>
        <w:lang w:val="id"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0B364F7A"/>
    <w:rsid w:val="16244DAE"/>
    <w:rsid w:val="69217E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Calibri" w:hAnsi="Calibri" w:eastAsia="Calibri" w:cs="Calibri"/>
      <w:sz w:val="22"/>
      <w:szCs w:val="22"/>
      <w:lang w:val="id" w:eastAsia="en-US" w:bidi="ar-SA"/>
    </w:rPr>
  </w:style>
  <w:style w:type="character" w:default="1" w:styleId="2">
    <w:name w:val="Default Paragraph Font"/>
    <w:semiHidden/>
    <w:unhideWhenUsed/>
    <w:qFormat/>
    <w:uiPriority w:val="1"/>
  </w:style>
  <w:style w:type="table" w:default="1" w:styleId="3">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rFonts w:ascii="Calibri" w:hAnsi="Calibri" w:eastAsia="Calibri" w:cs="Calibri"/>
      <w:sz w:val="24"/>
      <w:szCs w:val="24"/>
      <w:lang w:val="id" w:eastAsia="en-US" w:bidi="ar-SA"/>
    </w:rPr>
  </w:style>
  <w:style w:type="table" w:customStyle="1" w:styleId="5">
    <w:name w:val="Table Normal1"/>
    <w:semiHidden/>
    <w:unhideWhenUsed/>
    <w:qFormat/>
    <w:uiPriority w:val="2"/>
    <w:tblPr>
      <w:tblCellMar>
        <w:top w:w="0" w:type="dxa"/>
        <w:left w:w="0" w:type="dxa"/>
        <w:bottom w:w="0" w:type="dxa"/>
        <w:right w:w="0" w:type="dxa"/>
      </w:tblCellMar>
    </w:tblPr>
  </w:style>
  <w:style w:type="paragraph" w:styleId="6">
    <w:name w:val="List Paragraph"/>
    <w:basedOn w:val="1"/>
    <w:qFormat/>
    <w:uiPriority w:val="1"/>
    <w:pPr>
      <w:ind w:left="710" w:hanging="290"/>
    </w:pPr>
    <w:rPr>
      <w:rFonts w:ascii="Calibri" w:hAnsi="Calibri" w:eastAsia="Calibri" w:cs="Calibri"/>
      <w:lang w:val="id" w:eastAsia="en-US" w:bidi="ar-SA"/>
    </w:rPr>
  </w:style>
  <w:style w:type="paragraph" w:customStyle="1" w:styleId="7">
    <w:name w:val="Table Paragraph"/>
    <w:basedOn w:val="1"/>
    <w:qFormat/>
    <w:uiPriority w:val="1"/>
    <w:rPr>
      <w:lang w:val="id"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408</Words>
  <Characters>2793</Characters>
  <TotalTime>1</TotalTime>
  <ScaleCrop>false</ScaleCrop>
  <LinksUpToDate>false</LinksUpToDate>
  <CharactersWithSpaces>3172</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2026-08-11T08:00:00Z</dcterms:created>
  <dc:creator>TIKA</dc:creator>
  <cp:lastModifiedBy>kjl</cp:lastModifiedBy>
  <dcterms:modified xsi:type="dcterms:W3CDTF">2026-08-11T08:03:52Z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2025-09-18T00:00:00Z</vt:filetime>
  </property>
  <property fmtid="{D5CDD505-2E9C-101B-9397-08002B2CF9AE}" pid="4" name="Creator">
    <vt:lpwstr>Microsoft® Word 2013</vt:lpwstr>
  </property>
  <property fmtid="{D5CDD505-2E9C-101B-9397-08002B2CF9AE}" pid="5" name="LastSaved">
    <vt:filetime>2026-08-11T00:00:00Z</vt:filetime>
  </property>
  <property fmtid="{D5CDD505-2E9C-101B-9397-08002B2CF9AE}" pid="6" name="Producer">
    <vt:lpwstr>Microsoft® Word 2013</vt:lpwstr>
  </property>
  <property fmtid="{D5CDD505-2E9C-101B-9397-08002B2CF9AE}" pid="7" name="KSOTemplateDocerSaveRecord">
    <vt:lpwstr>eyJoZGlkIjoiZjNkNjhjNTQzNjlhZDRkODc1OWMwYTQwZjFjMjBhYzciLCJ1c2VySWQiOiI4ODEzMzg4OTQ2NDYwIn0=</vt:lpwstr>
  </property>
  <property fmtid="{D5CDD505-2E9C-101B-9397-08002B2CF9AE}" pid="8" name="KSOProductBuildVer">
    <vt:lpwstr>1033-12.1.0.28032</vt:lpwstr>
  </property>
  <property fmtid="{D5CDD505-2E9C-101B-9397-08002B2CF9AE}" pid="9" name="ICV">
    <vt:lpwstr>25808E5DA9324C5AADC7AD5B725E5351_13</vt:lpwstr>
  </property>
</Properties>
</file>